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037D" w:rsidRDefault="0029250E">
      <w:pPr>
        <w:widowControl/>
        <w:jc w:val="center"/>
        <w:rPr>
          <w:rFonts w:ascii="Algerian" w:hAnsi="Algerian" w:cs="Times New Roman"/>
          <w:b/>
          <w:bCs/>
          <w:color w:val="000000" w:themeColor="text1"/>
          <w:kern w:val="0"/>
          <w:sz w:val="52"/>
          <w:szCs w:val="52"/>
        </w:rPr>
      </w:pPr>
      <w:r>
        <w:rPr>
          <w:rFonts w:ascii="Algerian" w:hAnsi="Algerian" w:cs="Times New Roman"/>
          <w:b/>
          <w:bCs/>
          <w:color w:val="000000" w:themeColor="text1"/>
          <w:kern w:val="0"/>
          <w:sz w:val="52"/>
          <w:szCs w:val="52"/>
        </w:rPr>
        <w:t>B</w:t>
      </w:r>
      <w:r>
        <w:rPr>
          <w:rFonts w:ascii="Times New Roman" w:hAnsi="Times New Roman" w:cs="Times New Roman"/>
          <w:b/>
          <w:bCs/>
          <w:color w:val="000000" w:themeColor="text1"/>
          <w:kern w:val="0"/>
          <w:sz w:val="52"/>
          <w:szCs w:val="52"/>
        </w:rPr>
        <w:t>·</w:t>
      </w:r>
      <w:r>
        <w:rPr>
          <w:rFonts w:ascii="Algerian" w:hAnsi="Algerian" w:cs="Times New Roman"/>
          <w:b/>
          <w:bCs/>
          <w:color w:val="000000" w:themeColor="text1"/>
          <w:kern w:val="0"/>
          <w:sz w:val="52"/>
          <w:szCs w:val="52"/>
        </w:rPr>
        <w:t>A</w:t>
      </w:r>
      <w:r>
        <w:rPr>
          <w:rFonts w:ascii="Times New Roman" w:hAnsi="Times New Roman" w:cs="Times New Roman"/>
          <w:b/>
          <w:bCs/>
          <w:color w:val="000000" w:themeColor="text1"/>
          <w:kern w:val="0"/>
          <w:sz w:val="52"/>
          <w:szCs w:val="52"/>
        </w:rPr>
        <w:t>·</w:t>
      </w:r>
      <w:r>
        <w:rPr>
          <w:rFonts w:ascii="Algerian" w:hAnsi="Algerian" w:cs="Times New Roman"/>
          <w:b/>
          <w:bCs/>
          <w:color w:val="000000" w:themeColor="text1"/>
          <w:kern w:val="0"/>
          <w:sz w:val="52"/>
          <w:szCs w:val="52"/>
        </w:rPr>
        <w:t>T (Building Architect Tool)</w:t>
      </w:r>
    </w:p>
    <w:p w:rsidR="00BE037D" w:rsidRDefault="0029250E">
      <w:pPr>
        <w:widowControl/>
        <w:jc w:val="center"/>
        <w:rPr>
          <w:rFonts w:ascii="Times New Roman" w:hAnsi="Times New Roman" w:cs="Times New Roman"/>
          <w:b/>
          <w:bCs/>
          <w:color w:val="000000" w:themeColor="text1"/>
          <w:kern w:val="0"/>
          <w:sz w:val="44"/>
          <w:szCs w:val="44"/>
        </w:rPr>
      </w:pPr>
      <w:r>
        <w:rPr>
          <w:rFonts w:ascii="Times New Roman" w:hAnsi="Times New Roman" w:cs="Times New Roman"/>
          <w:b/>
          <w:bCs/>
          <w:color w:val="000000" w:themeColor="text1"/>
          <w:kern w:val="0"/>
          <w:sz w:val="44"/>
          <w:szCs w:val="44"/>
        </w:rPr>
        <w:t>-Essentials Tutorial</w:t>
      </w:r>
    </w:p>
    <w:p w:rsidR="00BE037D" w:rsidRDefault="0029250E">
      <w:pPr>
        <w:widowControl/>
        <w:jc w:val="center"/>
        <w:rPr>
          <w:rFonts w:ascii="Times New Roman" w:hAnsi="Times New Roman" w:cs="Times New Roman"/>
          <w:color w:val="000000" w:themeColor="text1"/>
          <w:shd w:val="clear" w:color="auto" w:fill="FFFFFF"/>
        </w:rPr>
      </w:pPr>
      <w:r>
        <w:rPr>
          <w:rFonts w:ascii="Times New Roman" w:hAnsi="Times New Roman" w:cs="Times New Roman"/>
          <w:noProof/>
          <w:color w:val="000000" w:themeColor="text1"/>
          <w:shd w:val="clear" w:color="auto" w:fill="FFFFFF"/>
        </w:rPr>
        <w:drawing>
          <wp:inline distT="0" distB="0" distL="0" distR="0">
            <wp:extent cx="6645910" cy="4747260"/>
            <wp:effectExtent l="19050" t="0" r="2540" b="0"/>
            <wp:docPr id="12" name="图片 11" des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1" descr="3.jpg"/>
                    <pic:cNvPicPr>
                      <a:picLocks noChangeAspect="1"/>
                    </pic:cNvPicPr>
                  </pic:nvPicPr>
                  <pic:blipFill>
                    <a:blip r:embed="rId9"/>
                    <a:stretch>
                      <a:fillRect/>
                    </a:stretch>
                  </pic:blipFill>
                  <pic:spPr>
                    <a:xfrm>
                      <a:off x="0" y="0"/>
                      <a:ext cx="6645910" cy="4747260"/>
                    </a:xfrm>
                    <a:prstGeom prst="rect">
                      <a:avLst/>
                    </a:prstGeom>
                    <a:ln>
                      <a:noFill/>
                    </a:ln>
                    <a:effectLst>
                      <a:softEdge rad="112500"/>
                    </a:effectLst>
                  </pic:spPr>
                </pic:pic>
              </a:graphicData>
            </a:graphic>
          </wp:inline>
        </w:drawing>
      </w:r>
    </w:p>
    <w:p w:rsidR="00BE037D" w:rsidRDefault="00BE037D">
      <w:pPr>
        <w:jc w:val="center"/>
        <w:rPr>
          <w:rFonts w:ascii="Verdana" w:hAnsi="Verdana" w:cs="Tahoma"/>
          <w:color w:val="000000" w:themeColor="text1"/>
        </w:rPr>
      </w:pPr>
    </w:p>
    <w:p w:rsidR="00BE037D" w:rsidRDefault="0029250E">
      <w:pPr>
        <w:jc w:val="left"/>
        <w:rPr>
          <w:rFonts w:ascii="Cooper Black" w:hAnsi="Cooper Black" w:cs="Tahoma"/>
          <w:color w:val="000000" w:themeColor="text1"/>
          <w:sz w:val="36"/>
          <w:szCs w:val="36"/>
        </w:rPr>
      </w:pPr>
      <w:r>
        <w:rPr>
          <w:rFonts w:ascii="Cooper Black" w:hAnsi="Cooper Black" w:cs="Tahoma"/>
          <w:color w:val="000000" w:themeColor="text1"/>
          <w:sz w:val="36"/>
          <w:szCs w:val="36"/>
          <w:shd w:val="clear" w:color="auto" w:fill="FFFFFF"/>
        </w:rPr>
        <w:t>Part 1</w:t>
      </w:r>
    </w:p>
    <w:p w:rsidR="00BE037D" w:rsidRDefault="0029250E">
      <w:pPr>
        <w:pStyle w:val="aff3"/>
        <w:shd w:val="clear" w:color="auto" w:fill="FFFFFF"/>
        <w:rPr>
          <w:rFonts w:ascii="Verdana" w:hAnsi="Verdana" w:cs="Tahoma"/>
          <w:color w:val="000000" w:themeColor="text1"/>
          <w:sz w:val="21"/>
          <w:szCs w:val="21"/>
        </w:rPr>
      </w:pPr>
      <w:r>
        <w:rPr>
          <w:rStyle w:val="aff7"/>
          <w:rFonts w:ascii="Verdana" w:hAnsi="Verdana" w:cs="Tahoma"/>
          <w:color w:val="000000" w:themeColor="text1"/>
          <w:sz w:val="21"/>
          <w:szCs w:val="21"/>
          <w:u w:val="single"/>
        </w:rPr>
        <w:t>Introduction</w:t>
      </w:r>
    </w:p>
    <w:p w:rsidR="00BE037D" w:rsidRDefault="0029250E">
      <w:pPr>
        <w:pStyle w:val="aff3"/>
        <w:shd w:val="clear" w:color="auto" w:fill="FFFFFF"/>
        <w:rPr>
          <w:rFonts w:ascii="Verdana" w:hAnsi="Verdana" w:cs="Tahoma"/>
          <w:color w:val="000000" w:themeColor="text1"/>
          <w:sz w:val="21"/>
          <w:szCs w:val="21"/>
        </w:rPr>
      </w:pPr>
      <w:r>
        <w:rPr>
          <w:rFonts w:ascii="Verdana" w:hAnsi="Verdana" w:cs="Tahoma"/>
          <w:color w:val="000000" w:themeColor="text1"/>
          <w:sz w:val="21"/>
          <w:szCs w:val="21"/>
        </w:rPr>
        <w:t>Everybody was asking for it, so here it is. This is going to be an all-inclusive tutorial on the BAT that will take you from starting the model to getting the lot into SC4. I hope</w:t>
      </w:r>
      <w:r>
        <w:rPr>
          <w:rFonts w:ascii="Verdana" w:hAnsi="Verdana" w:cs="Tahoma"/>
          <w:color w:val="000000" w:themeColor="text1"/>
          <w:sz w:val="21"/>
          <w:szCs w:val="21"/>
        </w:rPr>
        <w:t xml:space="preserve"> to establish all of the absolute basics you will need to create the building of your dreams, texture it, light it, export it, define the properties in the Plugin Manager, place it on a lot, and seeing it in game.</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There will be a few of the more advanced f</w:t>
      </w:r>
      <w:r>
        <w:rPr>
          <w:rFonts w:ascii="Verdana" w:eastAsia="宋体" w:hAnsi="Verdana" w:cs="Tahoma"/>
          <w:color w:val="000000" w:themeColor="text1"/>
          <w:kern w:val="0"/>
          <w:szCs w:val="21"/>
        </w:rPr>
        <w:t>eatures covered, but by and large this will be a basic tutorial for beginners. Below you will find the index of all pages (</w:t>
      </w:r>
      <w:r>
        <w:rPr>
          <w:rFonts w:ascii="Verdana" w:eastAsia="宋体" w:hAnsi="Verdana" w:cs="Tahoma"/>
          <w:i/>
          <w:color w:val="000000" w:themeColor="text1"/>
          <w:kern w:val="0"/>
          <w:szCs w:val="21"/>
        </w:rPr>
        <w:t>I divided each section into a different page to save page-load time for all those on dial-up, and to save my sanity when trying to or</w:t>
      </w:r>
      <w:r>
        <w:rPr>
          <w:rFonts w:ascii="Verdana" w:eastAsia="宋体" w:hAnsi="Verdana" w:cs="Tahoma"/>
          <w:i/>
          <w:color w:val="000000" w:themeColor="text1"/>
          <w:kern w:val="0"/>
          <w:szCs w:val="21"/>
        </w:rPr>
        <w:t>ganize this tutorial</w:t>
      </w:r>
      <w:r>
        <w:rPr>
          <w:rFonts w:ascii="Verdana" w:eastAsia="宋体" w:hAnsi="Verdana" w:cs="Tahoma"/>
          <w:color w:val="000000" w:themeColor="text1"/>
          <w:kern w:val="0"/>
          <w:szCs w:val="21"/>
        </w:rPr>
        <w:t>). This tutorial will cover a Commercial Building, but the lessons learned here could easily carry over to a Residential, Landmark, or even an Industrial Building. I chose Commercial as they are usually boxes, and it would be easier for</w:t>
      </w:r>
      <w:r>
        <w:rPr>
          <w:rFonts w:ascii="Verdana" w:eastAsia="宋体" w:hAnsi="Verdana" w:cs="Tahoma"/>
          <w:color w:val="000000" w:themeColor="text1"/>
          <w:kern w:val="0"/>
          <w:szCs w:val="21"/>
        </w:rPr>
        <w:t xml:space="preserve"> me to explain to you (</w:t>
      </w:r>
      <w:r>
        <w:rPr>
          <w:rFonts w:ascii="Verdana" w:eastAsia="宋体" w:hAnsi="Verdana" w:cs="Tahoma"/>
          <w:i/>
          <w:color w:val="000000" w:themeColor="text1"/>
          <w:kern w:val="0"/>
          <w:szCs w:val="21"/>
        </w:rPr>
        <w:t>and for you to model</w:t>
      </w:r>
      <w:r>
        <w:rPr>
          <w:rFonts w:ascii="Verdana" w:eastAsia="宋体" w:hAnsi="Verdana" w:cs="Tahoma"/>
          <w:color w:val="000000" w:themeColor="text1"/>
          <w:kern w:val="0"/>
          <w:szCs w:val="21"/>
        </w:rPr>
        <w:t>) a rather simple building. Without further ado, I now present the tutorial.</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000000" w:themeColor="text1"/>
          <w:kern w:val="0"/>
          <w:u w:val="single"/>
        </w:rPr>
        <w:lastRenderedPageBreak/>
        <w:t>Getting Started</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(At this point, I am assuming you already have gmax, the BAT, the Plugin Manager, the new Lot Editor, and the SC4 patch </w:t>
      </w:r>
      <w:r>
        <w:rPr>
          <w:rFonts w:ascii="Verdana" w:eastAsia="宋体" w:hAnsi="Verdana" w:cs="Tahoma"/>
          <w:color w:val="000000" w:themeColor="text1"/>
          <w:kern w:val="0"/>
          <w:szCs w:val="21"/>
        </w:rPr>
        <w:t>installed on your system. If you don't yet, go get them now.)</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Well, to begin any good tutorial, we'll have to begin at the beginning. In this case, we need to familiarize ourselves with the BAT/gmax. Firstly, open the BAT by double-clicking the "SC4 BAT" i</w:t>
      </w:r>
      <w:r>
        <w:rPr>
          <w:rFonts w:ascii="Verdana" w:eastAsia="宋体" w:hAnsi="Verdana" w:cs="Tahoma"/>
          <w:color w:val="000000" w:themeColor="text1"/>
          <w:kern w:val="0"/>
          <w:szCs w:val="21"/>
        </w:rPr>
        <w:t>con on your desktop.</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000000" w:themeColor="text1"/>
          <w:kern w:val="0"/>
          <w:bdr w:val="single" w:sz="4" w:space="0" w:color="auto"/>
          <w:shd w:val="pct10" w:color="auto" w:fill="FFFFFF"/>
        </w:rPr>
        <w:t>NOTE</w:t>
      </w:r>
      <w:r>
        <w:rPr>
          <w:rFonts w:ascii="Verdana" w:eastAsia="宋体" w:hAnsi="Verdana" w:cs="Tahoma"/>
          <w:color w:val="000000" w:themeColor="text1"/>
          <w:kern w:val="0"/>
          <w:szCs w:val="21"/>
          <w:bdr w:val="single" w:sz="4" w:space="0" w:color="auto"/>
          <w:shd w:val="pct10" w:color="auto" w:fill="FFFFFF"/>
        </w:rPr>
        <w:t>:</w:t>
      </w:r>
      <w:r>
        <w:rPr>
          <w:rFonts w:ascii="Verdana" w:eastAsia="宋体" w:hAnsi="Verdana" w:cs="Tahoma"/>
          <w:color w:val="000000" w:themeColor="text1"/>
          <w:kern w:val="0"/>
          <w:szCs w:val="21"/>
        </w:rPr>
        <w:t xml:space="preserve"> I refer to the "BAT" and "gmax" as interchangeable terms. In reality, gmax is the modeling program, the BAT is simply the pre-made Maxis lighting rigs and export tools (among a few other things). Just remember that if I say "the </w:t>
      </w:r>
      <w:r>
        <w:rPr>
          <w:rFonts w:ascii="Verdana" w:eastAsia="宋体" w:hAnsi="Verdana" w:cs="Tahoma"/>
          <w:color w:val="000000" w:themeColor="text1"/>
          <w:kern w:val="0"/>
          <w:szCs w:val="21"/>
        </w:rPr>
        <w:t>BAT" or "gmax," I'm referring to the same program.</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Once you get the BAT to open, take a minute to look at the interface. It's broken down below:</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rFonts w:ascii="Verdana" w:eastAsia="宋体" w:hAnsi="Verdana" w:cs="Tahoma"/>
          <w:noProof/>
          <w:color w:val="000000" w:themeColor="text1"/>
          <w:kern w:val="0"/>
          <w:szCs w:val="21"/>
        </w:rPr>
        <w:drawing>
          <wp:inline distT="0" distB="0" distL="0" distR="0">
            <wp:extent cx="6645910" cy="3638550"/>
            <wp:effectExtent l="19050" t="0" r="2540" b="0"/>
            <wp:docPr id="3" name="图片 2" descr="未标题-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未标题-1.jpg"/>
                    <pic:cNvPicPr>
                      <a:picLocks noChangeAspect="1"/>
                    </pic:cNvPicPr>
                  </pic:nvPicPr>
                  <pic:blipFill>
                    <a:blip r:embed="rId10"/>
                    <a:stretch>
                      <a:fillRect/>
                    </a:stretch>
                  </pic:blipFill>
                  <pic:spPr>
                    <a:xfrm>
                      <a:off x="0" y="0"/>
                      <a:ext cx="6645910" cy="3638550"/>
                    </a:xfrm>
                    <a:prstGeom prst="rect">
                      <a:avLst/>
                    </a:prstGeom>
                  </pic:spPr>
                </pic:pic>
              </a:graphicData>
            </a:graphic>
          </wp:inline>
        </w:drawing>
      </w:r>
    </w:p>
    <w:p w:rsidR="00BE037D" w:rsidRDefault="0029250E">
      <w:pPr>
        <w:widowControl/>
        <w:numPr>
          <w:ilvl w:val="0"/>
          <w:numId w:val="11"/>
        </w:numPr>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color w:val="000000" w:themeColor="text1"/>
          <w:kern w:val="0"/>
          <w:szCs w:val="21"/>
          <w:bdr w:val="single" w:sz="4" w:space="0" w:color="auto"/>
          <w:shd w:val="pct10" w:color="auto" w:fill="FFFFFF"/>
        </w:rPr>
        <w:t xml:space="preserve">Command Panel </w:t>
      </w:r>
      <w:r>
        <w:rPr>
          <w:rFonts w:ascii="Verdana" w:eastAsia="宋体" w:hAnsi="Verdana" w:cs="Tahoma"/>
          <w:color w:val="000000" w:themeColor="text1"/>
          <w:kern w:val="0"/>
          <w:szCs w:val="21"/>
        </w:rPr>
        <w:t xml:space="preserve">- you'll be doing most of your creating from here. This is also where the "rollouts" everybody </w:t>
      </w:r>
      <w:r>
        <w:rPr>
          <w:rFonts w:ascii="Verdana" w:eastAsia="宋体" w:hAnsi="Verdana" w:cs="Tahoma"/>
          <w:color w:val="000000" w:themeColor="text1"/>
          <w:kern w:val="0"/>
          <w:szCs w:val="21"/>
        </w:rPr>
        <w:t>talks about are. I refer to this panel often, but I'll put screenshots to show what I'm talking about.</w:t>
      </w:r>
    </w:p>
    <w:p w:rsidR="00BE037D" w:rsidRDefault="0029250E">
      <w:pPr>
        <w:widowControl/>
        <w:numPr>
          <w:ilvl w:val="0"/>
          <w:numId w:val="11"/>
        </w:numPr>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color w:val="000000" w:themeColor="text1"/>
          <w:kern w:val="0"/>
          <w:szCs w:val="21"/>
          <w:bdr w:val="single" w:sz="4" w:space="0" w:color="auto"/>
          <w:shd w:val="pct10" w:color="auto" w:fill="FFFFFF"/>
        </w:rPr>
        <w:t>Main Toolbar</w:t>
      </w:r>
      <w:r>
        <w:rPr>
          <w:rFonts w:ascii="Verdana" w:eastAsia="宋体" w:hAnsi="Verdana" w:cs="Tahoma"/>
          <w:color w:val="000000" w:themeColor="text1"/>
          <w:kern w:val="0"/>
          <w:szCs w:val="21"/>
        </w:rPr>
        <w:t xml:space="preserve"> - extremely useful shortcuts to the menu bar commands.</w:t>
      </w:r>
    </w:p>
    <w:p w:rsidR="00BE037D" w:rsidRDefault="0029250E">
      <w:pPr>
        <w:widowControl/>
        <w:numPr>
          <w:ilvl w:val="0"/>
          <w:numId w:val="11"/>
        </w:numPr>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color w:val="000000" w:themeColor="text1"/>
          <w:kern w:val="0"/>
          <w:szCs w:val="21"/>
          <w:bdr w:val="single" w:sz="4" w:space="0" w:color="auto"/>
          <w:shd w:val="pct10" w:color="auto" w:fill="FFFFFF"/>
        </w:rPr>
        <w:t>Bottom Bar</w:t>
      </w:r>
      <w:r>
        <w:rPr>
          <w:rFonts w:ascii="Verdana" w:eastAsia="宋体" w:hAnsi="Verdana" w:cs="Tahoma"/>
          <w:color w:val="000000" w:themeColor="text1"/>
          <w:kern w:val="0"/>
          <w:szCs w:val="21"/>
        </w:rPr>
        <w:t xml:space="preserve"> - the two most useful things here are the X, Y, and Z boxes, as well as th</w:t>
      </w:r>
      <w:r>
        <w:rPr>
          <w:rFonts w:ascii="Verdana" w:eastAsia="宋体" w:hAnsi="Verdana" w:cs="Tahoma"/>
          <w:color w:val="000000" w:themeColor="text1"/>
          <w:kern w:val="0"/>
          <w:szCs w:val="21"/>
        </w:rPr>
        <w:t>e "Snap" button (</w:t>
      </w:r>
      <w:r>
        <w:rPr>
          <w:rFonts w:ascii="Verdana" w:eastAsia="宋体" w:hAnsi="Verdana" w:cs="Tahoma"/>
          <w:i/>
          <w:color w:val="000000" w:themeColor="text1"/>
          <w:kern w:val="0"/>
          <w:szCs w:val="21"/>
        </w:rPr>
        <w:t>discussed later</w:t>
      </w:r>
      <w:r>
        <w:rPr>
          <w:rFonts w:ascii="Verdana" w:eastAsia="宋体" w:hAnsi="Verdana" w:cs="Tahoma"/>
          <w:color w:val="000000" w:themeColor="text1"/>
          <w:kern w:val="0"/>
          <w:szCs w:val="21"/>
        </w:rPr>
        <w:t>).</w:t>
      </w:r>
    </w:p>
    <w:p w:rsidR="00BE037D" w:rsidRDefault="0029250E">
      <w:pPr>
        <w:widowControl/>
        <w:numPr>
          <w:ilvl w:val="0"/>
          <w:numId w:val="11"/>
        </w:numPr>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color w:val="000000" w:themeColor="text1"/>
          <w:kern w:val="0"/>
          <w:szCs w:val="21"/>
          <w:bdr w:val="single" w:sz="4" w:space="0" w:color="auto"/>
          <w:shd w:val="pct10" w:color="auto" w:fill="FFFFFF"/>
        </w:rPr>
        <w:t>Menu Bar</w:t>
      </w:r>
      <w:r>
        <w:rPr>
          <w:rFonts w:ascii="Verdana" w:eastAsia="宋体" w:hAnsi="Verdana" w:cs="Tahoma"/>
          <w:color w:val="000000" w:themeColor="text1"/>
          <w:kern w:val="0"/>
          <w:szCs w:val="21"/>
        </w:rPr>
        <w:t xml:space="preserve"> - just about everything within the BAT can be accomplished from here, but many are duplicated in other tool bars.</w:t>
      </w:r>
    </w:p>
    <w:p w:rsidR="00BE037D" w:rsidRDefault="0029250E">
      <w:pPr>
        <w:widowControl/>
        <w:numPr>
          <w:ilvl w:val="0"/>
          <w:numId w:val="11"/>
        </w:numPr>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color w:val="000000" w:themeColor="text1"/>
          <w:kern w:val="0"/>
          <w:szCs w:val="21"/>
          <w:bdr w:val="single" w:sz="4" w:space="0" w:color="auto"/>
          <w:shd w:val="pct10" w:color="auto" w:fill="FFFFFF"/>
        </w:rPr>
        <w:t>Bottom Bar #2</w:t>
      </w:r>
      <w:r>
        <w:rPr>
          <w:rFonts w:ascii="Verdana" w:eastAsia="宋体" w:hAnsi="Verdana" w:cs="Tahoma"/>
          <w:color w:val="000000" w:themeColor="text1"/>
          <w:kern w:val="0"/>
          <w:szCs w:val="21"/>
        </w:rPr>
        <w:t xml:space="preserve"> - all your zoom, rotation, and pan commands are here.</w:t>
      </w:r>
    </w:p>
    <w:p w:rsidR="00BE037D" w:rsidRDefault="0029250E">
      <w:pPr>
        <w:widowControl/>
        <w:numPr>
          <w:ilvl w:val="0"/>
          <w:numId w:val="11"/>
        </w:numPr>
        <w:shd w:val="clear" w:color="auto" w:fill="FFFFFF"/>
        <w:spacing w:before="100" w:beforeAutospacing="1" w:after="100" w:afterAutospacing="1"/>
        <w:jc w:val="left"/>
        <w:rPr>
          <w:rFonts w:ascii="Verdana" w:eastAsia="宋体" w:hAnsi="Verdana" w:cs="Tahoma"/>
          <w:color w:val="000000" w:themeColor="text1"/>
          <w:kern w:val="0"/>
          <w:szCs w:val="21"/>
        </w:rPr>
      </w:pPr>
      <w:bookmarkStart w:id="0" w:name="OLE_LINK2"/>
      <w:bookmarkStart w:id="1" w:name="OLE_LINK1"/>
      <w:r>
        <w:rPr>
          <w:rFonts w:ascii="Verdana" w:eastAsia="宋体" w:hAnsi="Verdana" w:cs="Tahoma"/>
          <w:b/>
          <w:color w:val="000000" w:themeColor="text1"/>
          <w:kern w:val="0"/>
          <w:szCs w:val="21"/>
          <w:bdr w:val="single" w:sz="4" w:space="0" w:color="auto"/>
          <w:shd w:val="pct10" w:color="auto" w:fill="FFFFFF"/>
        </w:rPr>
        <w:t>Viewports</w:t>
      </w:r>
      <w:bookmarkEnd w:id="0"/>
      <w:bookmarkEnd w:id="1"/>
      <w:r>
        <w:rPr>
          <w:rFonts w:ascii="Verdana" w:eastAsia="宋体" w:hAnsi="Verdana" w:cs="Tahoma"/>
          <w:color w:val="000000" w:themeColor="text1"/>
          <w:kern w:val="0"/>
          <w:szCs w:val="21"/>
        </w:rPr>
        <w:t>(</w:t>
      </w:r>
      <w:r>
        <w:rPr>
          <w:rFonts w:ascii="Verdana" w:eastAsia="宋体" w:hAnsi="Verdana" w:cs="Tahoma"/>
          <w:i/>
          <w:color w:val="000000" w:themeColor="text1"/>
          <w:kern w:val="0"/>
          <w:szCs w:val="21"/>
        </w:rPr>
        <w:t>not numbered</w:t>
      </w:r>
      <w:r>
        <w:rPr>
          <w:rFonts w:ascii="Verdana" w:eastAsia="宋体" w:hAnsi="Verdana" w:cs="Tahoma"/>
          <w:color w:val="000000" w:themeColor="text1"/>
          <w:kern w:val="0"/>
          <w:szCs w:val="21"/>
        </w:rPr>
        <w:t>) - four</w:t>
      </w:r>
      <w:r>
        <w:rPr>
          <w:rFonts w:ascii="Verdana" w:eastAsia="宋体" w:hAnsi="Verdana" w:cs="Tahoma"/>
          <w:color w:val="000000" w:themeColor="text1"/>
          <w:kern w:val="0"/>
          <w:szCs w:val="21"/>
        </w:rPr>
        <w:t xml:space="preserve"> different views are shown here. The default is top, front, left, and perspective, but you can customize them to show anything you want them to. If I ever say "start out in the left view", then I mean to use the Left Viewport when creating whatever I'm hav</w:t>
      </w:r>
      <w:r>
        <w:rPr>
          <w:rFonts w:ascii="Verdana" w:eastAsia="宋体" w:hAnsi="Verdana" w:cs="Tahoma"/>
          <w:color w:val="000000" w:themeColor="text1"/>
          <w:kern w:val="0"/>
          <w:szCs w:val="21"/>
        </w:rPr>
        <w:t>ing you create.</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000000" w:themeColor="text1"/>
          <w:kern w:val="0"/>
          <w:u w:val="single"/>
        </w:rPr>
        <w:lastRenderedPageBreak/>
        <w:t>Helpful Tips Regarding the Zoom, Pan, etc Controls:</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1190625" cy="619125"/>
            <wp:effectExtent l="19050" t="0" r="9525" b="0"/>
            <wp:docPr id="139" name="图片 25" descr="Introduction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图片 25" descr="Introduction4.jpg"/>
                    <pic:cNvPicPr>
                      <a:picLocks noChangeAspect="1" noChangeArrowheads="1"/>
                    </pic:cNvPicPr>
                  </pic:nvPicPr>
                  <pic:blipFill>
                    <a:blip r:embed="rId11"/>
                    <a:srcRect/>
                    <a:stretch>
                      <a:fillRect/>
                    </a:stretch>
                  </pic:blipFill>
                  <pic:spPr>
                    <a:xfrm>
                      <a:off x="0" y="0"/>
                      <a:ext cx="1190625" cy="619125"/>
                    </a:xfrm>
                    <a:prstGeom prst="rect">
                      <a:avLst/>
                    </a:prstGeom>
                    <a:noFill/>
                    <a:ln w="9525">
                      <a:noFill/>
                      <a:miter lim="800000"/>
                      <a:headEnd/>
                      <a:tailEnd/>
                    </a:ln>
                  </pic:spPr>
                </pic:pic>
              </a:graphicData>
            </a:graphic>
          </wp:inline>
        </w:drawing>
      </w:r>
    </w:p>
    <w:p w:rsidR="00BE037D" w:rsidRDefault="0029250E">
      <w:pPr>
        <w:widowControl/>
        <w:numPr>
          <w:ilvl w:val="0"/>
          <w:numId w:val="12"/>
        </w:numPr>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color w:val="000000" w:themeColor="text1"/>
          <w:kern w:val="0"/>
          <w:szCs w:val="21"/>
          <w:bdr w:val="single" w:sz="4" w:space="0" w:color="auto"/>
          <w:shd w:val="pct10" w:color="auto" w:fill="FFFFFF"/>
        </w:rPr>
        <w:t xml:space="preserve">Zoom </w:t>
      </w:r>
      <w:r>
        <w:rPr>
          <w:rFonts w:ascii="Verdana" w:eastAsia="宋体" w:hAnsi="Verdana" w:cs="Tahoma"/>
          <w:b/>
          <w:noProof/>
          <w:color w:val="000000" w:themeColor="text1"/>
          <w:kern w:val="0"/>
          <w:szCs w:val="21"/>
          <w:bdr w:val="single" w:sz="4" w:space="0" w:color="auto"/>
          <w:shd w:val="pct10" w:color="auto" w:fill="FFFFFF"/>
        </w:rPr>
        <w:drawing>
          <wp:inline distT="0" distB="0" distL="0" distR="0">
            <wp:extent cx="209550" cy="209550"/>
            <wp:effectExtent l="19050" t="0" r="0" b="0"/>
            <wp:docPr id="15" name="图片 3" descr="未标题-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3" descr="未标题-5.jpg"/>
                    <pic:cNvPicPr>
                      <a:picLocks noChangeAspect="1"/>
                    </pic:cNvPicPr>
                  </pic:nvPicPr>
                  <pic:blipFill>
                    <a:blip r:embed="rId12"/>
                    <a:stretch>
                      <a:fillRect/>
                    </a:stretch>
                  </pic:blipFill>
                  <pic:spPr>
                    <a:xfrm>
                      <a:off x="0" y="0"/>
                      <a:ext cx="209550" cy="209550"/>
                    </a:xfrm>
                    <a:prstGeom prst="rect">
                      <a:avLst/>
                    </a:prstGeom>
                    <a:effectLst>
                      <a:softEdge rad="31750"/>
                    </a:effectLst>
                  </pic:spPr>
                </pic:pic>
              </a:graphicData>
            </a:graphic>
          </wp:inline>
        </w:drawing>
      </w:r>
      <w:r>
        <w:rPr>
          <w:rFonts w:ascii="Verdana" w:eastAsia="宋体" w:hAnsi="Verdana" w:cs="Tahoma"/>
          <w:color w:val="000000" w:themeColor="text1"/>
          <w:kern w:val="0"/>
          <w:szCs w:val="21"/>
        </w:rPr>
        <w:t xml:space="preserve"> - with this button clicked on, you can left-click in a viewport and, by moving the cursor up and down, zoom in and out.</w:t>
      </w:r>
    </w:p>
    <w:p w:rsidR="00BE037D" w:rsidRDefault="0029250E">
      <w:pPr>
        <w:widowControl/>
        <w:numPr>
          <w:ilvl w:val="0"/>
          <w:numId w:val="12"/>
        </w:numPr>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color w:val="000000" w:themeColor="text1"/>
          <w:kern w:val="0"/>
          <w:szCs w:val="21"/>
          <w:bdr w:val="single" w:sz="4" w:space="0" w:color="auto"/>
          <w:shd w:val="pct10" w:color="auto" w:fill="FFFFFF"/>
        </w:rPr>
        <w:t xml:space="preserve">Zoom All </w:t>
      </w:r>
      <w:r>
        <w:rPr>
          <w:rFonts w:ascii="Verdana" w:eastAsia="宋体" w:hAnsi="Verdana" w:cs="Tahoma"/>
          <w:b/>
          <w:noProof/>
          <w:color w:val="000000" w:themeColor="text1"/>
          <w:kern w:val="0"/>
          <w:szCs w:val="21"/>
          <w:bdr w:val="single" w:sz="4" w:space="0" w:color="auto"/>
          <w:shd w:val="pct10" w:color="auto" w:fill="FFFFFF"/>
        </w:rPr>
        <w:drawing>
          <wp:inline distT="0" distB="0" distL="0" distR="0">
            <wp:extent cx="209550" cy="209550"/>
            <wp:effectExtent l="19050" t="0" r="0" b="0"/>
            <wp:docPr id="18" name="图片 4" descr="未标题-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4" descr="未标题-4.jpg"/>
                    <pic:cNvPicPr>
                      <a:picLocks noChangeAspect="1"/>
                    </pic:cNvPicPr>
                  </pic:nvPicPr>
                  <pic:blipFill>
                    <a:blip r:embed="rId13"/>
                    <a:stretch>
                      <a:fillRect/>
                    </a:stretch>
                  </pic:blipFill>
                  <pic:spPr>
                    <a:xfrm>
                      <a:off x="0" y="0"/>
                      <a:ext cx="209550" cy="209550"/>
                    </a:xfrm>
                    <a:prstGeom prst="rect">
                      <a:avLst/>
                    </a:prstGeom>
                    <a:effectLst>
                      <a:softEdge rad="31750"/>
                    </a:effectLst>
                  </pic:spPr>
                </pic:pic>
              </a:graphicData>
            </a:graphic>
          </wp:inline>
        </w:drawing>
      </w:r>
      <w:r>
        <w:rPr>
          <w:rFonts w:ascii="Verdana" w:eastAsia="宋体" w:hAnsi="Verdana" w:cs="Tahoma"/>
          <w:color w:val="000000" w:themeColor="text1"/>
          <w:kern w:val="0"/>
          <w:szCs w:val="21"/>
        </w:rPr>
        <w:t xml:space="preserve"> - similar to the "Zoom"</w:t>
      </w:r>
      <w:r>
        <w:rPr>
          <w:rFonts w:ascii="Verdana" w:eastAsia="宋体" w:hAnsi="Verdana" w:cs="Tahoma"/>
          <w:color w:val="000000" w:themeColor="text1"/>
          <w:kern w:val="0"/>
          <w:szCs w:val="21"/>
        </w:rPr>
        <w:t xml:space="preserve"> button, but it zooms all active views at the same time</w:t>
      </w:r>
    </w:p>
    <w:p w:rsidR="00BE037D" w:rsidRDefault="0029250E">
      <w:pPr>
        <w:widowControl/>
        <w:numPr>
          <w:ilvl w:val="0"/>
          <w:numId w:val="12"/>
        </w:numPr>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color w:val="000000" w:themeColor="text1"/>
          <w:kern w:val="0"/>
          <w:szCs w:val="21"/>
          <w:bdr w:val="single" w:sz="4" w:space="0" w:color="auto"/>
          <w:shd w:val="pct10" w:color="auto" w:fill="FFFFFF"/>
        </w:rPr>
        <w:t xml:space="preserve">Zoom Extents/Zoom Extents Selected </w:t>
      </w:r>
      <w:r>
        <w:rPr>
          <w:rFonts w:ascii="Verdana" w:eastAsia="宋体" w:hAnsi="Verdana" w:cs="Tahoma"/>
          <w:b/>
          <w:noProof/>
          <w:color w:val="000000" w:themeColor="text1"/>
          <w:kern w:val="0"/>
          <w:szCs w:val="21"/>
          <w:bdr w:val="single" w:sz="4" w:space="0" w:color="auto"/>
          <w:shd w:val="pct10" w:color="auto" w:fill="FFFFFF"/>
        </w:rPr>
        <w:drawing>
          <wp:inline distT="0" distB="0" distL="0" distR="0">
            <wp:extent cx="209550" cy="209550"/>
            <wp:effectExtent l="19050" t="0" r="0" b="0"/>
            <wp:docPr id="22" name="图片 5" descr="未标题-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5" descr="未标题-3.jpg"/>
                    <pic:cNvPicPr>
                      <a:picLocks noChangeAspect="1"/>
                    </pic:cNvPicPr>
                  </pic:nvPicPr>
                  <pic:blipFill>
                    <a:blip r:embed="rId14"/>
                    <a:stretch>
                      <a:fillRect/>
                    </a:stretch>
                  </pic:blipFill>
                  <pic:spPr>
                    <a:xfrm>
                      <a:off x="0" y="0"/>
                      <a:ext cx="209550" cy="209550"/>
                    </a:xfrm>
                    <a:prstGeom prst="rect">
                      <a:avLst/>
                    </a:prstGeom>
                    <a:effectLst>
                      <a:softEdge rad="31750"/>
                    </a:effectLst>
                  </pic:spPr>
                </pic:pic>
              </a:graphicData>
            </a:graphic>
          </wp:inline>
        </w:drawing>
      </w:r>
      <w:r>
        <w:rPr>
          <w:rFonts w:ascii="Verdana" w:eastAsia="宋体" w:hAnsi="Verdana" w:cs="Tahoma"/>
          <w:color w:val="000000" w:themeColor="text1"/>
          <w:kern w:val="0"/>
          <w:szCs w:val="21"/>
        </w:rPr>
        <w:t xml:space="preserve"> - zooms the view out a fair distance (</w:t>
      </w:r>
      <w:r>
        <w:rPr>
          <w:rFonts w:ascii="Verdana" w:eastAsia="宋体" w:hAnsi="Verdana" w:cs="Tahoma"/>
          <w:i/>
          <w:color w:val="000000" w:themeColor="text1"/>
          <w:kern w:val="0"/>
          <w:szCs w:val="21"/>
        </w:rPr>
        <w:t>haven't been able to figure out the difference between the two selections yet--but I'm sure there is one</w:t>
      </w:r>
      <w:r>
        <w:rPr>
          <w:rFonts w:ascii="Verdana" w:eastAsia="宋体" w:hAnsi="Verdana" w:cs="Tahoma"/>
          <w:color w:val="000000" w:themeColor="text1"/>
          <w:kern w:val="0"/>
          <w:szCs w:val="21"/>
        </w:rPr>
        <w:t>).</w:t>
      </w:r>
    </w:p>
    <w:p w:rsidR="00BE037D" w:rsidRDefault="0029250E">
      <w:pPr>
        <w:widowControl/>
        <w:numPr>
          <w:ilvl w:val="0"/>
          <w:numId w:val="12"/>
        </w:numPr>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color w:val="000000" w:themeColor="text1"/>
          <w:kern w:val="0"/>
          <w:szCs w:val="21"/>
          <w:bdr w:val="single" w:sz="4" w:space="0" w:color="auto"/>
          <w:shd w:val="pct10" w:color="auto" w:fill="FFFFFF"/>
        </w:rPr>
        <w:t>Zoom Extents All/Z</w:t>
      </w:r>
      <w:r>
        <w:rPr>
          <w:rFonts w:ascii="Verdana" w:eastAsia="宋体" w:hAnsi="Verdana" w:cs="Tahoma"/>
          <w:b/>
          <w:color w:val="000000" w:themeColor="text1"/>
          <w:kern w:val="0"/>
          <w:szCs w:val="21"/>
          <w:bdr w:val="single" w:sz="4" w:space="0" w:color="auto"/>
          <w:shd w:val="pct10" w:color="auto" w:fill="FFFFFF"/>
        </w:rPr>
        <w:t xml:space="preserve">oom Extents All Selected </w:t>
      </w:r>
      <w:r>
        <w:rPr>
          <w:rFonts w:ascii="Verdana" w:eastAsia="宋体" w:hAnsi="Verdana" w:cs="Tahoma"/>
          <w:b/>
          <w:noProof/>
          <w:color w:val="000000" w:themeColor="text1"/>
          <w:kern w:val="0"/>
          <w:szCs w:val="21"/>
          <w:bdr w:val="single" w:sz="4" w:space="0" w:color="auto"/>
          <w:shd w:val="pct10" w:color="auto" w:fill="FFFFFF"/>
        </w:rPr>
        <w:drawing>
          <wp:inline distT="0" distB="0" distL="0" distR="0">
            <wp:extent cx="209550" cy="209550"/>
            <wp:effectExtent l="19050" t="0" r="0" b="0"/>
            <wp:docPr id="24" name="图片 7" descr="未标题-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7" descr="未标题-2.jpg"/>
                    <pic:cNvPicPr>
                      <a:picLocks noChangeAspect="1"/>
                    </pic:cNvPicPr>
                  </pic:nvPicPr>
                  <pic:blipFill>
                    <a:blip r:embed="rId15"/>
                    <a:stretch>
                      <a:fillRect/>
                    </a:stretch>
                  </pic:blipFill>
                  <pic:spPr>
                    <a:xfrm>
                      <a:off x="0" y="0"/>
                      <a:ext cx="209550" cy="209550"/>
                    </a:xfrm>
                    <a:prstGeom prst="rect">
                      <a:avLst/>
                    </a:prstGeom>
                    <a:effectLst>
                      <a:softEdge rad="31750"/>
                    </a:effectLst>
                  </pic:spPr>
                </pic:pic>
              </a:graphicData>
            </a:graphic>
          </wp:inline>
        </w:drawing>
      </w:r>
      <w:r>
        <w:rPr>
          <w:rFonts w:ascii="Verdana" w:eastAsia="宋体" w:hAnsi="Verdana" w:cs="Tahoma"/>
          <w:color w:val="000000" w:themeColor="text1"/>
          <w:kern w:val="0"/>
          <w:szCs w:val="21"/>
        </w:rPr>
        <w:t xml:space="preserve"> - "Extents All" moves all active viewports out, "Extents All Selected" (</w:t>
      </w:r>
      <w:r>
        <w:rPr>
          <w:rFonts w:ascii="Verdana" w:eastAsia="宋体" w:hAnsi="Verdana" w:cs="Tahoma"/>
          <w:i/>
          <w:color w:val="000000" w:themeColor="text1"/>
          <w:kern w:val="0"/>
          <w:szCs w:val="21"/>
        </w:rPr>
        <w:t>when pressed</w:t>
      </w:r>
      <w:r>
        <w:rPr>
          <w:rFonts w:ascii="Verdana" w:eastAsia="宋体" w:hAnsi="Verdana" w:cs="Tahoma"/>
          <w:color w:val="000000" w:themeColor="text1"/>
          <w:kern w:val="0"/>
          <w:szCs w:val="21"/>
        </w:rPr>
        <w:t>) zooms in on whatever object(s) are selected.</w:t>
      </w:r>
    </w:p>
    <w:p w:rsidR="00BE037D" w:rsidRDefault="0029250E">
      <w:pPr>
        <w:widowControl/>
        <w:numPr>
          <w:ilvl w:val="0"/>
          <w:numId w:val="12"/>
        </w:numPr>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color w:val="000000" w:themeColor="text1"/>
          <w:kern w:val="0"/>
          <w:szCs w:val="21"/>
          <w:bdr w:val="single" w:sz="4" w:space="0" w:color="auto"/>
          <w:shd w:val="pct10" w:color="auto" w:fill="FFFFFF"/>
        </w:rPr>
        <w:t>Region Zoom</w:t>
      </w:r>
      <w:r>
        <w:rPr>
          <w:rFonts w:ascii="Verdana" w:eastAsia="宋体" w:hAnsi="Verdana" w:cs="Tahoma"/>
          <w:b/>
          <w:noProof/>
          <w:color w:val="000000" w:themeColor="text1"/>
          <w:kern w:val="0"/>
          <w:szCs w:val="21"/>
          <w:bdr w:val="single" w:sz="4" w:space="0" w:color="auto"/>
          <w:shd w:val="pct10" w:color="auto" w:fill="FFFFFF"/>
        </w:rPr>
        <w:drawing>
          <wp:inline distT="0" distB="0" distL="0" distR="0">
            <wp:extent cx="209550" cy="209550"/>
            <wp:effectExtent l="19050" t="0" r="0" b="0"/>
            <wp:docPr id="26" name="图片 8" descr="未标题-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8" descr="未标题-6.jpg"/>
                    <pic:cNvPicPr>
                      <a:picLocks noChangeAspect="1"/>
                    </pic:cNvPicPr>
                  </pic:nvPicPr>
                  <pic:blipFill>
                    <a:blip r:embed="rId16"/>
                    <a:stretch>
                      <a:fillRect/>
                    </a:stretch>
                  </pic:blipFill>
                  <pic:spPr>
                    <a:xfrm>
                      <a:off x="0" y="0"/>
                      <a:ext cx="209550" cy="209550"/>
                    </a:xfrm>
                    <a:prstGeom prst="rect">
                      <a:avLst/>
                    </a:prstGeom>
                    <a:effectLst>
                      <a:softEdge rad="31750"/>
                    </a:effectLst>
                  </pic:spPr>
                </pic:pic>
              </a:graphicData>
            </a:graphic>
          </wp:inline>
        </w:drawing>
      </w:r>
      <w:r>
        <w:rPr>
          <w:rFonts w:ascii="Verdana" w:eastAsia="宋体" w:hAnsi="Verdana" w:cs="Tahoma"/>
          <w:color w:val="000000" w:themeColor="text1"/>
          <w:kern w:val="0"/>
          <w:szCs w:val="21"/>
        </w:rPr>
        <w:t xml:space="preserve">- my favorite, allows you to drag a box into one of the viewports--when you let go of </w:t>
      </w:r>
      <w:r>
        <w:rPr>
          <w:rFonts w:ascii="Verdana" w:eastAsia="宋体" w:hAnsi="Verdana" w:cs="Tahoma"/>
          <w:color w:val="000000" w:themeColor="text1"/>
          <w:kern w:val="0"/>
          <w:szCs w:val="21"/>
        </w:rPr>
        <w:t>the mouse button, the view zooms into and re-centers on the box you created--the box is not an object.</w:t>
      </w:r>
    </w:p>
    <w:p w:rsidR="00BE037D" w:rsidRDefault="0029250E">
      <w:pPr>
        <w:widowControl/>
        <w:numPr>
          <w:ilvl w:val="0"/>
          <w:numId w:val="12"/>
        </w:numPr>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color w:val="000000" w:themeColor="text1"/>
          <w:kern w:val="0"/>
          <w:szCs w:val="21"/>
          <w:bdr w:val="single" w:sz="4" w:space="0" w:color="auto"/>
          <w:shd w:val="pct10" w:color="auto" w:fill="FFFFFF"/>
        </w:rPr>
        <w:t>Pan</w:t>
      </w:r>
      <w:r>
        <w:rPr>
          <w:rFonts w:ascii="Verdana" w:eastAsia="宋体" w:hAnsi="Verdana" w:cs="Tahoma"/>
          <w:b/>
          <w:noProof/>
          <w:color w:val="000000" w:themeColor="text1"/>
          <w:kern w:val="0"/>
          <w:szCs w:val="21"/>
          <w:bdr w:val="single" w:sz="4" w:space="0" w:color="auto"/>
          <w:shd w:val="pct10" w:color="auto" w:fill="FFFFFF"/>
        </w:rPr>
        <w:drawing>
          <wp:inline distT="0" distB="0" distL="0" distR="0">
            <wp:extent cx="209550" cy="209550"/>
            <wp:effectExtent l="19050" t="0" r="0" b="0"/>
            <wp:docPr id="28" name="图片 9" descr="未标题-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9" descr="未标题-7.jpg"/>
                    <pic:cNvPicPr>
                      <a:picLocks noChangeAspect="1"/>
                    </pic:cNvPicPr>
                  </pic:nvPicPr>
                  <pic:blipFill>
                    <a:blip r:embed="rId17"/>
                    <a:stretch>
                      <a:fillRect/>
                    </a:stretch>
                  </pic:blipFill>
                  <pic:spPr>
                    <a:xfrm>
                      <a:off x="0" y="0"/>
                      <a:ext cx="209550" cy="209550"/>
                    </a:xfrm>
                    <a:prstGeom prst="rect">
                      <a:avLst/>
                    </a:prstGeom>
                    <a:effectLst>
                      <a:softEdge rad="31750"/>
                    </a:effectLst>
                  </pic:spPr>
                </pic:pic>
              </a:graphicData>
            </a:graphic>
          </wp:inline>
        </w:drawing>
      </w:r>
      <w:r>
        <w:rPr>
          <w:rFonts w:ascii="Verdana" w:eastAsia="宋体" w:hAnsi="Verdana" w:cs="Tahoma"/>
          <w:color w:val="000000" w:themeColor="text1"/>
          <w:kern w:val="0"/>
          <w:szCs w:val="21"/>
        </w:rPr>
        <w:t xml:space="preserve"> - with this button clicked on, you can left-click in a viewport and move the view around.</w:t>
      </w:r>
    </w:p>
    <w:p w:rsidR="00BE037D" w:rsidRDefault="0029250E">
      <w:pPr>
        <w:widowControl/>
        <w:numPr>
          <w:ilvl w:val="0"/>
          <w:numId w:val="12"/>
        </w:numPr>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color w:val="000000" w:themeColor="text1"/>
          <w:kern w:val="0"/>
          <w:szCs w:val="21"/>
          <w:bdr w:val="single" w:sz="4" w:space="0" w:color="auto"/>
          <w:shd w:val="pct10" w:color="auto" w:fill="FFFFFF"/>
        </w:rPr>
        <w:t>Arc Rotate</w:t>
      </w:r>
      <w:r>
        <w:rPr>
          <w:rFonts w:ascii="Verdana" w:eastAsia="宋体" w:hAnsi="Verdana" w:cs="Tahoma"/>
          <w:b/>
          <w:noProof/>
          <w:color w:val="000000" w:themeColor="text1"/>
          <w:kern w:val="0"/>
          <w:szCs w:val="21"/>
          <w:bdr w:val="single" w:sz="4" w:space="0" w:color="auto"/>
          <w:shd w:val="pct10" w:color="auto" w:fill="FFFFFF"/>
        </w:rPr>
        <w:drawing>
          <wp:inline distT="0" distB="0" distL="0" distR="0">
            <wp:extent cx="209550" cy="209550"/>
            <wp:effectExtent l="19050" t="0" r="0" b="0"/>
            <wp:docPr id="30" name="图片 10" descr="未标题-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10" descr="未标题-8.jpg"/>
                    <pic:cNvPicPr>
                      <a:picLocks noChangeAspect="1"/>
                    </pic:cNvPicPr>
                  </pic:nvPicPr>
                  <pic:blipFill>
                    <a:blip r:embed="rId18"/>
                    <a:stretch>
                      <a:fillRect/>
                    </a:stretch>
                  </pic:blipFill>
                  <pic:spPr>
                    <a:xfrm>
                      <a:off x="0" y="0"/>
                      <a:ext cx="209550" cy="209550"/>
                    </a:xfrm>
                    <a:prstGeom prst="rect">
                      <a:avLst/>
                    </a:prstGeom>
                    <a:effectLst>
                      <a:softEdge rad="31750"/>
                    </a:effectLst>
                  </pic:spPr>
                </pic:pic>
              </a:graphicData>
            </a:graphic>
          </wp:inline>
        </w:drawing>
      </w:r>
      <w:r>
        <w:rPr>
          <w:rFonts w:ascii="Verdana" w:eastAsia="宋体" w:hAnsi="Verdana" w:cs="Tahoma"/>
          <w:color w:val="000000" w:themeColor="text1"/>
          <w:kern w:val="0"/>
          <w:szCs w:val="21"/>
        </w:rPr>
        <w:t xml:space="preserve"> - very fun to play with; with this button clic</w:t>
      </w:r>
      <w:r>
        <w:rPr>
          <w:rFonts w:ascii="Verdana" w:eastAsia="宋体" w:hAnsi="Verdana" w:cs="Tahoma"/>
          <w:color w:val="000000" w:themeColor="text1"/>
          <w:kern w:val="0"/>
          <w:szCs w:val="21"/>
        </w:rPr>
        <w:t>ked on, you can left-click in the viewport and drag the view around to any angle your heart desires.</w:t>
      </w:r>
    </w:p>
    <w:p w:rsidR="00BE037D" w:rsidRDefault="0029250E">
      <w:pPr>
        <w:widowControl/>
        <w:numPr>
          <w:ilvl w:val="0"/>
          <w:numId w:val="12"/>
        </w:numPr>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color w:val="000000" w:themeColor="text1"/>
          <w:kern w:val="0"/>
          <w:szCs w:val="21"/>
          <w:bdr w:val="single" w:sz="4" w:space="0" w:color="auto"/>
          <w:shd w:val="pct10" w:color="auto" w:fill="FFFFFF"/>
        </w:rPr>
        <w:t>Min/Max</w:t>
      </w:r>
      <w:r>
        <w:rPr>
          <w:rFonts w:ascii="Verdana" w:eastAsia="宋体" w:hAnsi="Verdana" w:cs="Tahoma"/>
          <w:b/>
          <w:noProof/>
          <w:color w:val="000000" w:themeColor="text1"/>
          <w:kern w:val="0"/>
          <w:szCs w:val="21"/>
          <w:bdr w:val="single" w:sz="4" w:space="0" w:color="auto"/>
          <w:shd w:val="pct10" w:color="auto" w:fill="FFFFFF"/>
        </w:rPr>
        <w:drawing>
          <wp:inline distT="0" distB="0" distL="0" distR="0">
            <wp:extent cx="209550" cy="209550"/>
            <wp:effectExtent l="19050" t="0" r="0" b="0"/>
            <wp:docPr id="224" name="图片 11" descr="未标题-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11" descr="未标题-9.jpg"/>
                    <pic:cNvPicPr>
                      <a:picLocks noChangeAspect="1"/>
                    </pic:cNvPicPr>
                  </pic:nvPicPr>
                  <pic:blipFill>
                    <a:blip r:embed="rId19"/>
                    <a:stretch>
                      <a:fillRect/>
                    </a:stretch>
                  </pic:blipFill>
                  <pic:spPr>
                    <a:xfrm>
                      <a:off x="0" y="0"/>
                      <a:ext cx="211538" cy="206734"/>
                    </a:xfrm>
                    <a:prstGeom prst="rect">
                      <a:avLst/>
                    </a:prstGeom>
                    <a:effectLst>
                      <a:softEdge rad="31750"/>
                    </a:effectLst>
                  </pic:spPr>
                </pic:pic>
              </a:graphicData>
            </a:graphic>
          </wp:inline>
        </w:drawing>
      </w:r>
      <w:r>
        <w:rPr>
          <w:rFonts w:ascii="Verdana" w:eastAsia="宋体" w:hAnsi="Verdana" w:cs="Tahoma"/>
          <w:color w:val="000000" w:themeColor="text1"/>
          <w:kern w:val="0"/>
          <w:szCs w:val="21"/>
        </w:rPr>
        <w:t xml:space="preserve"> Toggle - very simply, it makes the active viewport large enough to fill the area that all four viewports are currently occupying.</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000000" w:themeColor="text1"/>
          <w:kern w:val="0"/>
          <w:bdr w:val="single" w:sz="4" w:space="0" w:color="auto"/>
          <w:shd w:val="pct10" w:color="auto" w:fill="FFFFFF"/>
        </w:rPr>
        <w:t>NOTE</w:t>
      </w:r>
      <w:r>
        <w:rPr>
          <w:rFonts w:ascii="Verdana" w:eastAsia="宋体" w:hAnsi="Verdana" w:cs="Tahoma"/>
          <w:color w:val="000000" w:themeColor="text1"/>
          <w:kern w:val="0"/>
          <w:szCs w:val="21"/>
          <w:bdr w:val="single" w:sz="4" w:space="0" w:color="auto"/>
          <w:shd w:val="pct10" w:color="auto" w:fill="FFFFFF"/>
        </w:rPr>
        <w:t>:</w:t>
      </w:r>
      <w:r>
        <w:rPr>
          <w:rFonts w:ascii="Verdana" w:eastAsia="宋体" w:hAnsi="Verdana" w:cs="Tahoma"/>
          <w:color w:val="000000" w:themeColor="text1"/>
          <w:kern w:val="0"/>
          <w:szCs w:val="21"/>
        </w:rPr>
        <w:t xml:space="preserve"> Any button with a little arrow in the lower right-hand corner (</w:t>
      </w:r>
      <w:r>
        <w:rPr>
          <w:rFonts w:ascii="Verdana" w:eastAsia="宋体" w:hAnsi="Verdana" w:cs="Tahoma"/>
          <w:i/>
          <w:color w:val="000000" w:themeColor="text1"/>
          <w:kern w:val="0"/>
          <w:szCs w:val="21"/>
        </w:rPr>
        <w:t>look really closely at the picture above at buttons 3, 4,and 7)</w:t>
      </w:r>
      <w:r>
        <w:rPr>
          <w:rFonts w:ascii="Verdana" w:eastAsia="宋体" w:hAnsi="Verdana" w:cs="Tahoma"/>
          <w:color w:val="000000" w:themeColor="text1"/>
          <w:kern w:val="0"/>
          <w:szCs w:val="21"/>
        </w:rPr>
        <w:t xml:space="preserve"> means that button has more than one option. If you click and hold the button, gmax will pop a little box above the button giving</w:t>
      </w:r>
      <w:r>
        <w:rPr>
          <w:rFonts w:ascii="Verdana" w:eastAsia="宋体" w:hAnsi="Verdana" w:cs="Tahoma"/>
          <w:color w:val="000000" w:themeColor="text1"/>
          <w:kern w:val="0"/>
          <w:szCs w:val="21"/>
        </w:rPr>
        <w:t xml:space="preserve"> you all possible choices. Take note that all of the button choices are available, even the currently selected one.</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Now you're going to want to make sure the units are set up correctly. The BAT does ship with these set up automatically, but it never hurts </w:t>
      </w:r>
      <w:r>
        <w:rPr>
          <w:rFonts w:ascii="Verdana" w:eastAsia="宋体" w:hAnsi="Verdana" w:cs="Tahoma"/>
          <w:color w:val="000000" w:themeColor="text1"/>
          <w:kern w:val="0"/>
          <w:szCs w:val="21"/>
        </w:rPr>
        <w:t>to make sure. After all, you wouldn't want to spend two days modeling your dream building and then realize the scale is way off, would you? Take note that with these settings, the grid lines that are shown will give you the SC4 scale. In other words, the l</w:t>
      </w:r>
      <w:r>
        <w:rPr>
          <w:rFonts w:ascii="Verdana" w:eastAsia="宋体" w:hAnsi="Verdana" w:cs="Tahoma"/>
          <w:color w:val="000000" w:themeColor="text1"/>
          <w:kern w:val="0"/>
          <w:szCs w:val="21"/>
        </w:rPr>
        <w:t>ighter-colored "blocks" will be 1 meter on each side, and the darker-colored ones will be 16 meters on each side - or one tile in SC4.</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lastRenderedPageBreak/>
        <w:drawing>
          <wp:inline distT="0" distB="0" distL="0" distR="0">
            <wp:extent cx="2514600" cy="2876550"/>
            <wp:effectExtent l="19050" t="0" r="0" b="0"/>
            <wp:docPr id="144" name="图片 28" descr="Introduction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图片 28" descr="Introduction5.jpg"/>
                    <pic:cNvPicPr>
                      <a:picLocks noChangeAspect="1" noChangeArrowheads="1"/>
                    </pic:cNvPicPr>
                  </pic:nvPicPr>
                  <pic:blipFill>
                    <a:blip r:embed="rId20"/>
                    <a:srcRect/>
                    <a:stretch>
                      <a:fillRect/>
                    </a:stretch>
                  </pic:blipFill>
                  <pic:spPr>
                    <a:xfrm>
                      <a:off x="0" y="0"/>
                      <a:ext cx="2514600" cy="287655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rFonts w:ascii="Verdana" w:eastAsia="宋体" w:hAnsi="Verdana" w:cs="Tahoma"/>
          <w:color w:val="000000" w:themeColor="text1"/>
          <w:kern w:val="0"/>
          <w:szCs w:val="21"/>
        </w:rPr>
        <w:t>Customize&gt;Units Setup</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1905000" cy="1685925"/>
            <wp:effectExtent l="19050" t="0" r="0" b="0"/>
            <wp:docPr id="147" name="图片 31" descr="Introduction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图片 31" descr="Introduction6.jpg"/>
                    <pic:cNvPicPr>
                      <a:picLocks noChangeAspect="1" noChangeArrowheads="1"/>
                    </pic:cNvPicPr>
                  </pic:nvPicPr>
                  <pic:blipFill>
                    <a:blip r:embed="rId21"/>
                    <a:srcRect/>
                    <a:stretch>
                      <a:fillRect/>
                    </a:stretch>
                  </pic:blipFill>
                  <pic:spPr>
                    <a:xfrm>
                      <a:off x="0" y="0"/>
                      <a:ext cx="1905000" cy="1685925"/>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rFonts w:ascii="Verdana" w:eastAsia="宋体" w:hAnsi="Verdana" w:cs="Tahoma"/>
          <w:color w:val="000000" w:themeColor="text1"/>
          <w:kern w:val="0"/>
          <w:szCs w:val="21"/>
        </w:rPr>
        <w:t>Ensure "Generic Units" is selected.</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2609850" cy="2724150"/>
            <wp:effectExtent l="19050" t="0" r="0" b="0"/>
            <wp:docPr id="34" name="图片 34" descr="Introduction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descr="Introduction7.jpg"/>
                    <pic:cNvPicPr>
                      <a:picLocks noChangeAspect="1" noChangeArrowheads="1"/>
                    </pic:cNvPicPr>
                  </pic:nvPicPr>
                  <pic:blipFill>
                    <a:blip r:embed="rId22"/>
                    <a:srcRect/>
                    <a:stretch>
                      <a:fillRect/>
                    </a:stretch>
                  </pic:blipFill>
                  <pic:spPr>
                    <a:xfrm>
                      <a:off x="0" y="0"/>
                      <a:ext cx="2609850" cy="272415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rFonts w:ascii="Verdana" w:eastAsia="宋体" w:hAnsi="Verdana" w:cs="Tahoma"/>
          <w:color w:val="000000" w:themeColor="text1"/>
          <w:kern w:val="0"/>
          <w:szCs w:val="21"/>
        </w:rPr>
        <w:t>Customize&gt;Grid and Snap Settings</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lastRenderedPageBreak/>
        <w:drawing>
          <wp:inline distT="0" distB="0" distL="0" distR="0">
            <wp:extent cx="1905000" cy="1676400"/>
            <wp:effectExtent l="19050" t="0" r="0" b="0"/>
            <wp:docPr id="37" name="图片 37" descr="Introduction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descr="Introduction8.jpg"/>
                    <pic:cNvPicPr>
                      <a:picLocks noChangeAspect="1" noChangeArrowheads="1"/>
                    </pic:cNvPicPr>
                  </pic:nvPicPr>
                  <pic:blipFill>
                    <a:blip r:embed="rId23"/>
                    <a:srcRect/>
                    <a:stretch>
                      <a:fillRect/>
                    </a:stretch>
                  </pic:blipFill>
                  <pic:spPr>
                    <a:xfrm>
                      <a:off x="0" y="0"/>
                      <a:ext cx="1905000" cy="167640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rFonts w:ascii="Verdana" w:eastAsia="宋体" w:hAnsi="Verdana" w:cs="Tahoma"/>
          <w:color w:val="000000" w:themeColor="text1"/>
          <w:kern w:val="0"/>
          <w:szCs w:val="21"/>
        </w:rPr>
        <w:t>Home Grid&gt;Grid Spacing</w:t>
      </w:r>
      <w:r>
        <w:rPr>
          <w:rFonts w:ascii="Verdana" w:eastAsia="宋体" w:hAnsi="Verdana" w:cs="Tahoma"/>
          <w:color w:val="000000" w:themeColor="text1"/>
          <w:kern w:val="0"/>
          <w:szCs w:val="21"/>
        </w:rPr>
        <w:t xml:space="preserve"> 1.0 and Major Lines 16.</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2590800" cy="2667000"/>
            <wp:effectExtent l="19050" t="0" r="0" b="0"/>
            <wp:docPr id="40" name="图片 40" descr="Introduction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descr="Introduction9.jpg"/>
                    <pic:cNvPicPr>
                      <a:picLocks noChangeAspect="1" noChangeArrowheads="1"/>
                    </pic:cNvPicPr>
                  </pic:nvPicPr>
                  <pic:blipFill>
                    <a:blip r:embed="rId24"/>
                    <a:srcRect/>
                    <a:stretch>
                      <a:fillRect/>
                    </a:stretch>
                  </pic:blipFill>
                  <pic:spPr>
                    <a:xfrm>
                      <a:off x="0" y="0"/>
                      <a:ext cx="2590800" cy="266700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rFonts w:ascii="Verdana" w:eastAsia="宋体" w:hAnsi="Verdana" w:cs="Tahoma"/>
          <w:color w:val="000000" w:themeColor="text1"/>
          <w:kern w:val="0"/>
          <w:szCs w:val="21"/>
        </w:rPr>
        <w:t>Customize&gt;Preferences</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2381250" cy="2286000"/>
            <wp:effectExtent l="19050" t="0" r="0" b="0"/>
            <wp:docPr id="43" name="图片 43" descr="Introduction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descr="Introduction10.jpg"/>
                    <pic:cNvPicPr>
                      <a:picLocks noChangeAspect="1" noChangeArrowheads="1"/>
                    </pic:cNvPicPr>
                  </pic:nvPicPr>
                  <pic:blipFill>
                    <a:blip r:embed="rId25"/>
                    <a:srcRect/>
                    <a:stretch>
                      <a:fillRect/>
                    </a:stretch>
                  </pic:blipFill>
                  <pic:spPr>
                    <a:xfrm>
                      <a:off x="0" y="0"/>
                      <a:ext cx="2381250" cy="228600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rFonts w:ascii="Verdana" w:eastAsia="宋体" w:hAnsi="Verdana" w:cs="Tahoma"/>
          <w:color w:val="000000" w:themeColor="text1"/>
          <w:kern w:val="0"/>
          <w:szCs w:val="21"/>
        </w:rPr>
        <w:t>System Unit Scale: 1 Unit= 1.0 meters</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lastRenderedPageBreak/>
        <w:drawing>
          <wp:inline distT="0" distB="0" distL="0" distR="0">
            <wp:extent cx="2019300" cy="2914650"/>
            <wp:effectExtent l="19050" t="0" r="0" b="0"/>
            <wp:docPr id="46" name="图片 46" descr="Introduction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descr="Introduction11.jpg"/>
                    <pic:cNvPicPr>
                      <a:picLocks noChangeAspect="1" noChangeArrowheads="1"/>
                    </pic:cNvPicPr>
                  </pic:nvPicPr>
                  <pic:blipFill>
                    <a:blip r:embed="rId26"/>
                    <a:srcRect/>
                    <a:stretch>
                      <a:fillRect/>
                    </a:stretch>
                  </pic:blipFill>
                  <pic:spPr>
                    <a:xfrm>
                      <a:off x="0" y="0"/>
                      <a:ext cx="2019300" cy="2914650"/>
                    </a:xfrm>
                    <a:prstGeom prst="rect">
                      <a:avLst/>
                    </a:prstGeom>
                    <a:noFill/>
                    <a:ln w="9525">
                      <a:noFill/>
                      <a:miter lim="800000"/>
                      <a:headEnd/>
                      <a:tailEnd/>
                    </a:ln>
                  </pic:spPr>
                </pic:pic>
              </a:graphicData>
            </a:graphic>
          </wp:inline>
        </w:drawing>
      </w:r>
    </w:p>
    <w:p w:rsidR="00BE037D" w:rsidRDefault="00BE037D">
      <w:pPr>
        <w:widowControl/>
        <w:shd w:val="clear" w:color="auto" w:fill="FFFFFF"/>
        <w:spacing w:before="100" w:beforeAutospacing="1" w:after="100" w:afterAutospacing="1"/>
        <w:jc w:val="left"/>
        <w:rPr>
          <w:rFonts w:ascii="Verdana" w:eastAsia="宋体" w:hAnsi="Verdana" w:cs="Tahoma"/>
          <w:b/>
          <w:bCs/>
          <w:color w:val="000000" w:themeColor="text1"/>
          <w:kern w:val="0"/>
          <w:u w:val="single"/>
        </w:rPr>
      </w:pP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000000" w:themeColor="text1"/>
          <w:kern w:val="0"/>
          <w:u w:val="single"/>
        </w:rPr>
        <w:t>Helpful Tip Regarding the Viewports</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If you right-click on the viewport name in the upper left-hand corner, it will give you this menu. You don't necessarily need to</w:t>
      </w:r>
      <w:r>
        <w:rPr>
          <w:rFonts w:ascii="Verdana" w:eastAsia="宋体" w:hAnsi="Verdana" w:cs="Tahoma"/>
          <w:color w:val="000000" w:themeColor="text1"/>
          <w:kern w:val="0"/>
          <w:szCs w:val="21"/>
        </w:rPr>
        <w:t xml:space="preserve"> worry about all the options, but the most important ones I will explain. "Wireframe" is the default view for the Top, Right, Back, and Left viewports. The "Other" option gives you additional display options (</w:t>
      </w:r>
      <w:r>
        <w:rPr>
          <w:rFonts w:ascii="Verdana" w:eastAsia="宋体" w:hAnsi="Verdana" w:cs="Tahoma"/>
          <w:i/>
          <w:color w:val="000000" w:themeColor="text1"/>
          <w:kern w:val="0"/>
          <w:szCs w:val="21"/>
        </w:rPr>
        <w:t>I'm not going to explain them all - you can exp</w:t>
      </w:r>
      <w:r>
        <w:rPr>
          <w:rFonts w:ascii="Verdana" w:eastAsia="宋体" w:hAnsi="Verdana" w:cs="Tahoma"/>
          <w:i/>
          <w:color w:val="000000" w:themeColor="text1"/>
          <w:kern w:val="0"/>
          <w:szCs w:val="21"/>
        </w:rPr>
        <w:t>eriment and see what they do</w:t>
      </w:r>
      <w:r>
        <w:rPr>
          <w:rFonts w:ascii="Verdana" w:eastAsia="宋体" w:hAnsi="Verdana" w:cs="Tahoma"/>
          <w:color w:val="000000" w:themeColor="text1"/>
          <w:kern w:val="0"/>
          <w:szCs w:val="21"/>
        </w:rPr>
        <w:t>). If you uncheck "Show Grid", the grid lines will be hidden - unless you really want to do this I wouldn't recommend it. The "Views" option will let you pick from all of the different available views (</w:t>
      </w:r>
      <w:r>
        <w:rPr>
          <w:rFonts w:ascii="Verdana" w:eastAsia="宋体" w:hAnsi="Verdana" w:cs="Tahoma"/>
          <w:i/>
          <w:color w:val="000000" w:themeColor="text1"/>
          <w:kern w:val="0"/>
          <w:szCs w:val="21"/>
        </w:rPr>
        <w:t>the only views you need to</w:t>
      </w:r>
      <w:r>
        <w:rPr>
          <w:rFonts w:ascii="Verdana" w:eastAsia="宋体" w:hAnsi="Verdana" w:cs="Tahoma"/>
          <w:i/>
          <w:color w:val="000000" w:themeColor="text1"/>
          <w:kern w:val="0"/>
          <w:szCs w:val="21"/>
        </w:rPr>
        <w:t xml:space="preserve"> concern yourself with at this point are Front, Back, Left, Right, Top and Perspective - but you can choose to see your model from perspective of one of the cameras, or lights, or anything available</w:t>
      </w:r>
      <w:r>
        <w:rPr>
          <w:rFonts w:ascii="Verdana" w:eastAsia="宋体" w:hAnsi="Verdana" w:cs="Tahoma"/>
          <w:color w:val="000000" w:themeColor="text1"/>
          <w:kern w:val="0"/>
          <w:szCs w:val="21"/>
        </w:rPr>
        <w:t>). The "Configure..." option will take you to the same win</w:t>
      </w:r>
      <w:r>
        <w:rPr>
          <w:rFonts w:ascii="Verdana" w:eastAsia="宋体" w:hAnsi="Verdana" w:cs="Tahoma"/>
          <w:color w:val="000000" w:themeColor="text1"/>
          <w:kern w:val="0"/>
          <w:szCs w:val="21"/>
        </w:rPr>
        <w:t>dow as Customize &gt;Viewport Configuration... You can play with that to see what it can do, but it's not really necessary.</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000000" w:themeColor="text1"/>
          <w:kern w:val="0"/>
          <w:u w:val="single"/>
        </w:rPr>
        <w:t>How To Select Objects</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rFonts w:ascii="Verdana" w:eastAsia="宋体" w:hAnsi="Verdana" w:cs="Tahoma"/>
          <w:noProof/>
          <w:color w:val="000000" w:themeColor="text1"/>
          <w:kern w:val="0"/>
          <w:szCs w:val="21"/>
        </w:rPr>
        <w:drawing>
          <wp:inline distT="0" distB="0" distL="0" distR="0">
            <wp:extent cx="4762500" cy="2409825"/>
            <wp:effectExtent l="19050" t="0" r="0" b="0"/>
            <wp:docPr id="7" name="图片 6" descr="未标题-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未标题-1.jpg"/>
                    <pic:cNvPicPr>
                      <a:picLocks noChangeAspect="1"/>
                    </pic:cNvPicPr>
                  </pic:nvPicPr>
                  <pic:blipFill>
                    <a:blip r:embed="rId27"/>
                    <a:stretch>
                      <a:fillRect/>
                    </a:stretch>
                  </pic:blipFill>
                  <pic:spPr>
                    <a:xfrm>
                      <a:off x="0" y="0"/>
                      <a:ext cx="4762500" cy="2409825"/>
                    </a:xfrm>
                    <a:prstGeom prst="rect">
                      <a:avLst/>
                    </a:prstGeom>
                  </pic:spPr>
                </pic:pic>
              </a:graphicData>
            </a:graphic>
          </wp:inline>
        </w:drawing>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rFonts w:ascii="Verdana" w:eastAsia="宋体" w:hAnsi="Verdana" w:cs="Tahoma" w:hint="eastAsia"/>
          <w:color w:val="000000" w:themeColor="text1"/>
          <w:kern w:val="0"/>
          <w:szCs w:val="21"/>
        </w:rPr>
        <w:t>(</w:t>
      </w:r>
      <w:r>
        <w:rPr>
          <w:rFonts w:ascii="Verdana" w:eastAsia="宋体" w:hAnsi="Verdana" w:cs="Tahoma"/>
          <w:i/>
          <w:color w:val="000000" w:themeColor="text1"/>
          <w:kern w:val="0"/>
          <w:szCs w:val="21"/>
        </w:rPr>
        <w:t>Drag Select</w:t>
      </w:r>
      <w:r>
        <w:rPr>
          <w:rFonts w:ascii="Verdana" w:eastAsia="宋体" w:hAnsi="Verdana" w:cs="Tahoma" w:hint="eastAsia"/>
          <w:color w:val="000000" w:themeColor="text1"/>
          <w:kern w:val="0"/>
          <w:szCs w:val="21"/>
        </w:rPr>
        <w:t>)</w:t>
      </w:r>
    </w:p>
    <w:p w:rsidR="00BE037D" w:rsidRDefault="00BE037D">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rFonts w:ascii="Verdana" w:eastAsia="宋体" w:hAnsi="Verdana" w:cs="Tahoma"/>
          <w:noProof/>
          <w:color w:val="000000" w:themeColor="text1"/>
          <w:kern w:val="0"/>
          <w:szCs w:val="21"/>
        </w:rPr>
        <w:drawing>
          <wp:inline distT="0" distB="0" distL="0" distR="0">
            <wp:extent cx="4762500" cy="2619375"/>
            <wp:effectExtent l="19050" t="0" r="0" b="0"/>
            <wp:docPr id="27" name="图片 26" descr="202001222302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6" descr="20200122230253.jpg"/>
                    <pic:cNvPicPr>
                      <a:picLocks noChangeAspect="1"/>
                    </pic:cNvPicPr>
                  </pic:nvPicPr>
                  <pic:blipFill>
                    <a:blip r:embed="rId28"/>
                    <a:stretch>
                      <a:fillRect/>
                    </a:stretch>
                  </pic:blipFill>
                  <pic:spPr>
                    <a:xfrm>
                      <a:off x="0" y="0"/>
                      <a:ext cx="4762500" cy="2619375"/>
                    </a:xfrm>
                    <a:prstGeom prst="rect">
                      <a:avLst/>
                    </a:prstGeom>
                  </pic:spPr>
                </pic:pic>
              </a:graphicData>
            </a:graphic>
          </wp:inline>
        </w:drawing>
      </w:r>
      <w:r>
        <w:rPr>
          <w:rFonts w:ascii="Verdana" w:eastAsia="宋体" w:hAnsi="Verdana" w:cs="Tahoma"/>
          <w:color w:val="000000" w:themeColor="text1"/>
          <w:kern w:val="0"/>
          <w:szCs w:val="21"/>
        </w:rPr>
        <w:br/>
        <w:t>(</w:t>
      </w:r>
      <w:r>
        <w:rPr>
          <w:rFonts w:ascii="Verdana" w:eastAsia="宋体" w:hAnsi="Verdana" w:cs="Tahoma"/>
          <w:i/>
          <w:color w:val="000000" w:themeColor="text1"/>
          <w:kern w:val="0"/>
          <w:szCs w:val="21"/>
        </w:rPr>
        <w:t>selected objects become highlighted in white</w:t>
      </w:r>
      <w:r>
        <w:rPr>
          <w:rFonts w:ascii="Verdana" w:eastAsia="宋体" w:hAnsi="Verdana" w:cs="Tahoma"/>
          <w:color w:val="000000" w:themeColor="text1"/>
          <w:kern w:val="0"/>
          <w:szCs w:val="21"/>
        </w:rPr>
        <w:t>)</w:t>
      </w:r>
    </w:p>
    <w:p w:rsidR="00BE037D" w:rsidRDefault="0029250E">
      <w:pPr>
        <w:widowControl/>
        <w:numPr>
          <w:ilvl w:val="0"/>
          <w:numId w:val="13"/>
        </w:numPr>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color w:val="000000" w:themeColor="text1"/>
          <w:kern w:val="0"/>
          <w:szCs w:val="21"/>
          <w:bdr w:val="single" w:sz="4" w:space="0" w:color="auto"/>
          <w:shd w:val="pct10" w:color="auto" w:fill="FFFFFF"/>
        </w:rPr>
        <w:t>Click on individual objects</w:t>
      </w:r>
      <w:r>
        <w:rPr>
          <w:rFonts w:ascii="Verdana" w:eastAsia="宋体" w:hAnsi="Verdana" w:cs="Tahoma"/>
          <w:color w:val="000000" w:themeColor="text1"/>
          <w:kern w:val="0"/>
          <w:szCs w:val="21"/>
        </w:rPr>
        <w:t xml:space="preserve">--using the cursor, </w:t>
      </w:r>
      <w:r>
        <w:rPr>
          <w:rFonts w:ascii="Verdana" w:eastAsia="宋体" w:hAnsi="Verdana" w:cs="Tahoma"/>
          <w:color w:val="000000" w:themeColor="text1"/>
          <w:kern w:val="0"/>
          <w:szCs w:val="21"/>
        </w:rPr>
        <w:t>click on individual objects in one of the viewports - if you hold down "Ctrl" on your keyboard, then you can click on multiple objects to select them (</w:t>
      </w:r>
      <w:r>
        <w:rPr>
          <w:rFonts w:ascii="Verdana" w:eastAsia="宋体" w:hAnsi="Verdana" w:cs="Tahoma"/>
          <w:i/>
          <w:color w:val="000000" w:themeColor="text1"/>
          <w:kern w:val="0"/>
          <w:szCs w:val="21"/>
        </w:rPr>
        <w:t>if you accidentally select something you didn't want to pick, simply click on it again with the "Ctrl" ke</w:t>
      </w:r>
      <w:r>
        <w:rPr>
          <w:rFonts w:ascii="Verdana" w:eastAsia="宋体" w:hAnsi="Verdana" w:cs="Tahoma"/>
          <w:i/>
          <w:color w:val="000000" w:themeColor="text1"/>
          <w:kern w:val="0"/>
          <w:szCs w:val="21"/>
        </w:rPr>
        <w:t>y still held down.</w:t>
      </w:r>
      <w:r>
        <w:rPr>
          <w:rFonts w:ascii="Verdana" w:eastAsia="宋体" w:hAnsi="Verdana" w:cs="Tahoma" w:hint="eastAsia"/>
          <w:i/>
          <w:color w:val="000000" w:themeColor="text1"/>
          <w:kern w:val="0"/>
          <w:szCs w:val="21"/>
        </w:rPr>
        <w:t>)</w:t>
      </w:r>
    </w:p>
    <w:p w:rsidR="00BE037D" w:rsidRDefault="0029250E">
      <w:pPr>
        <w:widowControl/>
        <w:numPr>
          <w:ilvl w:val="0"/>
          <w:numId w:val="13"/>
        </w:numPr>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color w:val="000000" w:themeColor="text1"/>
          <w:kern w:val="0"/>
          <w:szCs w:val="21"/>
          <w:bdr w:val="single" w:sz="4" w:space="0" w:color="auto"/>
          <w:shd w:val="pct10" w:color="auto" w:fill="FFFFFF"/>
        </w:rPr>
        <w:t>Drag Select</w:t>
      </w:r>
      <w:r>
        <w:rPr>
          <w:rFonts w:ascii="Verdana" w:eastAsia="宋体" w:hAnsi="Verdana" w:cs="Tahoma"/>
          <w:color w:val="000000" w:themeColor="text1"/>
          <w:kern w:val="0"/>
          <w:szCs w:val="21"/>
        </w:rPr>
        <w:t>--hold down the left mouse button in a viewport and drag a box around the object(s) you want to select - when you release the mouse button anything within the box will be selected.</w:t>
      </w:r>
    </w:p>
    <w:p w:rsidR="00BE037D" w:rsidRDefault="0029250E">
      <w:pPr>
        <w:widowControl/>
        <w:numPr>
          <w:ilvl w:val="0"/>
          <w:numId w:val="13"/>
        </w:numPr>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color w:val="000000" w:themeColor="text1"/>
          <w:kern w:val="0"/>
          <w:szCs w:val="21"/>
          <w:bdr w:val="single" w:sz="4" w:space="0" w:color="auto"/>
          <w:shd w:val="pct10" w:color="auto" w:fill="FFFFFF"/>
        </w:rPr>
        <w:t>Select By Name</w:t>
      </w:r>
      <w:r>
        <w:rPr>
          <w:rFonts w:ascii="Verdana" w:eastAsia="宋体" w:hAnsi="Verdana" w:cs="Tahoma"/>
          <w:color w:val="000000" w:themeColor="text1"/>
          <w:kern w:val="0"/>
          <w:szCs w:val="21"/>
        </w:rPr>
        <w:t>--press the "H" key on your ke</w:t>
      </w:r>
      <w:r>
        <w:rPr>
          <w:rFonts w:ascii="Verdana" w:eastAsia="宋体" w:hAnsi="Verdana" w:cs="Tahoma"/>
          <w:color w:val="000000" w:themeColor="text1"/>
          <w:kern w:val="0"/>
          <w:szCs w:val="21"/>
        </w:rPr>
        <w:t>yboard (</w:t>
      </w:r>
      <w:r>
        <w:rPr>
          <w:rFonts w:ascii="Verdana" w:eastAsia="宋体" w:hAnsi="Verdana" w:cs="Tahoma"/>
          <w:i/>
          <w:color w:val="000000" w:themeColor="text1"/>
          <w:kern w:val="0"/>
          <w:szCs w:val="21"/>
        </w:rPr>
        <w:t>this is know as a "hotkey"</w:t>
      </w:r>
      <w:r>
        <w:rPr>
          <w:rFonts w:ascii="Verdana" w:eastAsia="宋体" w:hAnsi="Verdana" w:cs="Tahoma"/>
          <w:color w:val="000000" w:themeColor="text1"/>
          <w:kern w:val="0"/>
          <w:szCs w:val="21"/>
        </w:rPr>
        <w:t>) and it will give you the "Selected Objects" window (</w:t>
      </w:r>
      <w:r>
        <w:rPr>
          <w:rFonts w:ascii="Verdana" w:eastAsia="宋体" w:hAnsi="Verdana" w:cs="Tahoma"/>
          <w:i/>
          <w:color w:val="000000" w:themeColor="text1"/>
          <w:kern w:val="0"/>
          <w:szCs w:val="21"/>
        </w:rPr>
        <w:t>above right</w:t>
      </w:r>
      <w:r>
        <w:rPr>
          <w:rFonts w:ascii="Verdana" w:eastAsia="宋体" w:hAnsi="Verdana" w:cs="Tahoma"/>
          <w:color w:val="000000" w:themeColor="text1"/>
          <w:kern w:val="0"/>
          <w:szCs w:val="21"/>
        </w:rPr>
        <w:t>)--you can choose to hide things you don't want to see and use standard Windows list selections (</w:t>
      </w:r>
      <w:r>
        <w:rPr>
          <w:rFonts w:ascii="Verdana" w:eastAsia="宋体" w:hAnsi="Verdana" w:cs="Tahoma"/>
          <w:i/>
          <w:color w:val="000000" w:themeColor="text1"/>
          <w:kern w:val="0"/>
          <w:szCs w:val="21"/>
        </w:rPr>
        <w:t>discussed below</w:t>
      </w:r>
      <w:r>
        <w:rPr>
          <w:rFonts w:ascii="Verdana" w:eastAsia="宋体" w:hAnsi="Verdana" w:cs="Tahoma"/>
          <w:color w:val="000000" w:themeColor="text1"/>
          <w:kern w:val="0"/>
          <w:szCs w:val="21"/>
        </w:rPr>
        <w:t xml:space="preserve">) to pick from the list--notice that you can </w:t>
      </w:r>
      <w:r>
        <w:rPr>
          <w:rFonts w:ascii="Verdana" w:eastAsia="宋体" w:hAnsi="Verdana" w:cs="Tahoma"/>
          <w:color w:val="000000" w:themeColor="text1"/>
          <w:kern w:val="0"/>
          <w:szCs w:val="21"/>
        </w:rPr>
        <w:t>select by name (</w:t>
      </w:r>
      <w:r>
        <w:rPr>
          <w:rFonts w:ascii="Verdana" w:eastAsia="宋体" w:hAnsi="Verdana" w:cs="Tahoma"/>
          <w:i/>
          <w:color w:val="000000" w:themeColor="text1"/>
          <w:kern w:val="0"/>
          <w:szCs w:val="21"/>
        </w:rPr>
        <w:t>type what you're looking for in the blank box above the list</w:t>
      </w:r>
      <w:r>
        <w:rPr>
          <w:rFonts w:ascii="Verdana" w:eastAsia="宋体" w:hAnsi="Verdana" w:cs="Tahoma"/>
          <w:color w:val="000000" w:themeColor="text1"/>
          <w:kern w:val="0"/>
          <w:szCs w:val="21"/>
        </w:rPr>
        <w:t>), so name everything.</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Windows Selection Methods "Shift" select - hold down the "Shift" key and either use the arrow keys or cursor to move up/down the list (</w:t>
      </w:r>
      <w:r>
        <w:rPr>
          <w:rFonts w:ascii="Verdana" w:eastAsia="宋体" w:hAnsi="Verdana" w:cs="Tahoma"/>
          <w:i/>
          <w:color w:val="000000" w:themeColor="text1"/>
          <w:kern w:val="0"/>
          <w:szCs w:val="21"/>
        </w:rPr>
        <w:t>you must have at least</w:t>
      </w:r>
      <w:r>
        <w:rPr>
          <w:rFonts w:ascii="Verdana" w:eastAsia="宋体" w:hAnsi="Verdana" w:cs="Tahoma"/>
          <w:i/>
          <w:color w:val="000000" w:themeColor="text1"/>
          <w:kern w:val="0"/>
          <w:szCs w:val="21"/>
        </w:rPr>
        <w:t xml:space="preserve"> one object already selected in the list</w:t>
      </w:r>
      <w:r>
        <w:rPr>
          <w:rFonts w:ascii="Verdana" w:eastAsia="宋体" w:hAnsi="Verdana" w:cs="Tahoma"/>
          <w:color w:val="000000" w:themeColor="text1"/>
          <w:kern w:val="0"/>
          <w:szCs w:val="21"/>
        </w:rPr>
        <w:t>) - this is a "sequential" selection "Control" select - hold down the "Ctrl" key and click on names in the list - very useful if you want to select multiple objects that are not listed sequentially.</w:t>
      </w:r>
    </w:p>
    <w:p w:rsidR="00BE037D" w:rsidRDefault="00BE037D">
      <w:pPr>
        <w:widowControl/>
        <w:shd w:val="clear" w:color="auto" w:fill="FFFFFF"/>
        <w:spacing w:before="100" w:beforeAutospacing="1" w:after="100" w:afterAutospacing="1"/>
        <w:jc w:val="left"/>
        <w:rPr>
          <w:rFonts w:ascii="Verdana" w:eastAsia="宋体" w:hAnsi="Verdana" w:cs="Tahoma"/>
          <w:b/>
          <w:bCs/>
          <w:color w:val="000000" w:themeColor="text1"/>
          <w:kern w:val="0"/>
          <w:u w:val="single"/>
        </w:rPr>
      </w:pP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000000" w:themeColor="text1"/>
          <w:kern w:val="0"/>
          <w:u w:val="single"/>
        </w:rPr>
        <w:t xml:space="preserve">Quick and Dirty </w:t>
      </w:r>
      <w:r>
        <w:rPr>
          <w:rFonts w:ascii="Verdana" w:eastAsia="宋体" w:hAnsi="Verdana" w:cs="Tahoma"/>
          <w:b/>
          <w:bCs/>
          <w:color w:val="000000" w:themeColor="text1"/>
          <w:kern w:val="0"/>
          <w:u w:val="single"/>
        </w:rPr>
        <w:t>Guide to Basic Geometry Part 2</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lastRenderedPageBreak/>
        <w:drawing>
          <wp:inline distT="0" distB="0" distL="0" distR="0">
            <wp:extent cx="4762500" cy="3257550"/>
            <wp:effectExtent l="19050" t="0" r="0" b="0"/>
            <wp:docPr id="49" name="图片 49" descr="Introduction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descr="Introduction14.jpg"/>
                    <pic:cNvPicPr>
                      <a:picLocks noChangeAspect="1" noChangeArrowheads="1"/>
                    </pic:cNvPicPr>
                  </pic:nvPicPr>
                  <pic:blipFill>
                    <a:blip r:embed="rId29"/>
                    <a:srcRect/>
                    <a:stretch>
                      <a:fillRect/>
                    </a:stretch>
                  </pic:blipFill>
                  <pic:spPr>
                    <a:xfrm>
                      <a:off x="0" y="0"/>
                      <a:ext cx="4762500" cy="325755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w:t>
      </w:r>
      <w:r>
        <w:rPr>
          <w:rFonts w:ascii="Verdana" w:eastAsia="宋体" w:hAnsi="Verdana" w:cs="Tahoma"/>
          <w:i/>
          <w:color w:val="000000" w:themeColor="text1"/>
          <w:kern w:val="0"/>
          <w:szCs w:val="21"/>
        </w:rPr>
        <w:t>3d World</w:t>
      </w:r>
      <w:r>
        <w:rPr>
          <w:rFonts w:ascii="Verdana" w:eastAsia="宋体" w:hAnsi="Verdana" w:cs="Tahoma"/>
          <w:color w:val="000000" w:themeColor="text1"/>
          <w:kern w:val="0"/>
          <w:szCs w:val="21"/>
        </w:rPr>
        <w:t xml:space="preserve">) This is a rough approximation of the </w:t>
      </w:r>
      <w:r>
        <w:rPr>
          <w:rFonts w:ascii="Verdana" w:eastAsia="宋体" w:hAnsi="Verdana" w:cs="Tahoma" w:hint="eastAsia"/>
          <w:color w:val="000000" w:themeColor="text1"/>
          <w:kern w:val="0"/>
          <w:szCs w:val="21"/>
        </w:rPr>
        <w:t>3</w:t>
      </w:r>
      <w:r>
        <w:rPr>
          <w:rFonts w:ascii="Verdana" w:eastAsia="宋体" w:hAnsi="Verdana" w:cs="Tahoma"/>
          <w:color w:val="000000" w:themeColor="text1"/>
          <w:kern w:val="0"/>
          <w:szCs w:val="21"/>
        </w:rPr>
        <w:t xml:space="preserve"> dimensional world. Keep in mind that here, the 2d world (</w:t>
      </w:r>
      <w:r>
        <w:rPr>
          <w:rFonts w:ascii="Verdana" w:eastAsia="宋体" w:hAnsi="Verdana" w:cs="Tahoma"/>
          <w:i/>
          <w:color w:val="000000" w:themeColor="text1"/>
          <w:kern w:val="0"/>
          <w:szCs w:val="21"/>
        </w:rPr>
        <w:t>that of the X and Y axes - also known as "the ground"</w:t>
      </w:r>
      <w:r>
        <w:rPr>
          <w:rFonts w:ascii="Verdana" w:eastAsia="宋体" w:hAnsi="Verdana" w:cs="Tahoma"/>
          <w:color w:val="000000" w:themeColor="text1"/>
          <w:kern w:val="0"/>
          <w:szCs w:val="21"/>
        </w:rPr>
        <w:t>) lays completely flat, but it retains the same grid point syst</w:t>
      </w:r>
      <w:r>
        <w:rPr>
          <w:rFonts w:ascii="Verdana" w:eastAsia="宋体" w:hAnsi="Verdana" w:cs="Tahoma"/>
          <w:color w:val="000000" w:themeColor="text1"/>
          <w:kern w:val="0"/>
          <w:szCs w:val="21"/>
        </w:rPr>
        <w:t>em. Unlike the 2d world, however, the 3d world also adds the Z axis, which moves up and down above and below the 2d world. This also adds another value to the point system.</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Anytime you move "up" (</w:t>
      </w:r>
      <w:r>
        <w:rPr>
          <w:rFonts w:ascii="Verdana" w:eastAsia="宋体" w:hAnsi="Verdana" w:cs="Tahoma"/>
          <w:i/>
          <w:color w:val="000000" w:themeColor="text1"/>
          <w:kern w:val="0"/>
          <w:szCs w:val="21"/>
        </w:rPr>
        <w:t>above ground</w:t>
      </w:r>
      <w:r>
        <w:rPr>
          <w:rFonts w:ascii="Verdana" w:eastAsia="宋体" w:hAnsi="Verdana" w:cs="Tahoma"/>
          <w:color w:val="000000" w:themeColor="text1"/>
          <w:kern w:val="0"/>
          <w:szCs w:val="21"/>
        </w:rPr>
        <w:t>), Z is positive. Also, whenever you move "down"</w:t>
      </w:r>
      <w:r>
        <w:rPr>
          <w:rFonts w:ascii="Verdana" w:eastAsia="宋体" w:hAnsi="Verdana" w:cs="Tahoma"/>
          <w:color w:val="000000" w:themeColor="text1"/>
          <w:kern w:val="0"/>
          <w:szCs w:val="21"/>
        </w:rPr>
        <w:t xml:space="preserve"> (</w:t>
      </w:r>
      <w:r>
        <w:rPr>
          <w:rFonts w:ascii="Verdana" w:eastAsia="宋体" w:hAnsi="Verdana" w:cs="Tahoma"/>
          <w:i/>
          <w:color w:val="000000" w:themeColor="text1"/>
          <w:kern w:val="0"/>
          <w:szCs w:val="21"/>
        </w:rPr>
        <w:t>below ground</w:t>
      </w:r>
      <w:r>
        <w:rPr>
          <w:rFonts w:ascii="Verdana" w:eastAsia="宋体" w:hAnsi="Verdana" w:cs="Tahoma"/>
          <w:color w:val="000000" w:themeColor="text1"/>
          <w:kern w:val="0"/>
          <w:szCs w:val="21"/>
        </w:rPr>
        <w:t>), is negative.</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So, in this system, if you wanted a point that was 3 spaces to the right, 2 spaces back, and 5 spaces down, you'd represent it like this: (</w:t>
      </w:r>
      <w:r>
        <w:rPr>
          <w:rFonts w:ascii="Verdana" w:eastAsia="宋体" w:hAnsi="Verdana" w:cs="Tahoma"/>
          <w:i/>
          <w:color w:val="FF0000"/>
          <w:kern w:val="0"/>
          <w:szCs w:val="21"/>
        </w:rPr>
        <w:t>3,2,-5</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This is the world you will be dealing with in the Front, Back, Left, Right, and</w:t>
      </w:r>
      <w:r>
        <w:rPr>
          <w:rFonts w:ascii="Verdana" w:eastAsia="宋体" w:hAnsi="Verdana" w:cs="Tahoma"/>
          <w:color w:val="000000" w:themeColor="text1"/>
          <w:kern w:val="0"/>
          <w:szCs w:val="21"/>
        </w:rPr>
        <w:t xml:space="preserve"> Perspective viewports.</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4762500" cy="3267075"/>
            <wp:effectExtent l="19050" t="0" r="0" b="0"/>
            <wp:docPr id="52" name="图片 52" descr="Introduction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descr="Introduction15.jpg"/>
                    <pic:cNvPicPr>
                      <a:picLocks noChangeAspect="1" noChangeArrowheads="1"/>
                    </pic:cNvPicPr>
                  </pic:nvPicPr>
                  <pic:blipFill>
                    <a:blip r:embed="rId30"/>
                    <a:srcRect/>
                    <a:stretch>
                      <a:fillRect/>
                    </a:stretch>
                  </pic:blipFill>
                  <pic:spPr>
                    <a:xfrm>
                      <a:off x="0" y="0"/>
                      <a:ext cx="4762500" cy="3267075"/>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lastRenderedPageBreak/>
        <w:t xml:space="preserve">Think about it like this: If you wanted to move a wall to the right, 8 meters, you'd make X = </w:t>
      </w:r>
      <w:r>
        <w:rPr>
          <w:rFonts w:ascii="Verdana" w:eastAsia="宋体" w:hAnsi="Verdana" w:cs="Tahoma"/>
          <w:color w:val="FF0000"/>
          <w:kern w:val="0"/>
          <w:szCs w:val="21"/>
        </w:rPr>
        <w:t>8</w:t>
      </w:r>
      <w:r>
        <w:rPr>
          <w:rFonts w:ascii="Verdana" w:eastAsia="宋体" w:hAnsi="Verdana" w:cs="Tahoma"/>
          <w:color w:val="000000" w:themeColor="text1"/>
          <w:kern w:val="0"/>
          <w:szCs w:val="21"/>
        </w:rPr>
        <w:t xml:space="preserve">. If you wanted to move the same wall backward 16 meters, you'd make Y = </w:t>
      </w:r>
      <w:r>
        <w:rPr>
          <w:rFonts w:ascii="Verdana" w:eastAsia="宋体" w:hAnsi="Verdana" w:cs="Tahoma"/>
          <w:color w:val="FF0000"/>
          <w:kern w:val="0"/>
          <w:szCs w:val="21"/>
        </w:rPr>
        <w:t>16</w:t>
      </w:r>
      <w:r>
        <w:rPr>
          <w:rFonts w:ascii="Verdana" w:eastAsia="宋体" w:hAnsi="Verdana" w:cs="Tahoma"/>
          <w:color w:val="000000" w:themeColor="text1"/>
          <w:kern w:val="0"/>
          <w:szCs w:val="21"/>
        </w:rPr>
        <w:t xml:space="preserve">. If you needed to move that very same wall </w:t>
      </w:r>
      <w:r>
        <w:rPr>
          <w:rFonts w:ascii="Verdana" w:eastAsia="宋体" w:hAnsi="Verdana" w:cs="Tahoma"/>
          <w:color w:val="FF0000"/>
          <w:kern w:val="0"/>
          <w:szCs w:val="21"/>
        </w:rPr>
        <w:t>3</w:t>
      </w:r>
      <w:r>
        <w:rPr>
          <w:rFonts w:ascii="Verdana" w:eastAsia="宋体" w:hAnsi="Verdana" w:cs="Tahoma"/>
          <w:color w:val="000000" w:themeColor="text1"/>
          <w:kern w:val="0"/>
          <w:szCs w:val="21"/>
        </w:rPr>
        <w:t xml:space="preserve"> meters into th</w:t>
      </w:r>
      <w:r>
        <w:rPr>
          <w:rFonts w:ascii="Verdana" w:eastAsia="宋体" w:hAnsi="Verdana" w:cs="Tahoma"/>
          <w:color w:val="000000" w:themeColor="text1"/>
          <w:kern w:val="0"/>
          <w:szCs w:val="21"/>
        </w:rPr>
        <w:t xml:space="preserve">e air, you'd make Z = </w:t>
      </w:r>
      <w:r>
        <w:rPr>
          <w:rFonts w:ascii="Verdana" w:eastAsia="宋体" w:hAnsi="Verdana" w:cs="Tahoma"/>
          <w:color w:val="FF0000"/>
          <w:kern w:val="0"/>
          <w:szCs w:val="21"/>
        </w:rPr>
        <w:t>3</w:t>
      </w:r>
      <w:r>
        <w:rPr>
          <w:rFonts w:ascii="Verdana" w:eastAsia="宋体" w:hAnsi="Verdana" w:cs="Tahoma"/>
          <w:color w:val="000000" w:themeColor="text1"/>
          <w:kern w:val="0"/>
          <w:szCs w:val="21"/>
        </w:rPr>
        <w:t>. This example would also be expressed as: (</w:t>
      </w:r>
      <w:r>
        <w:rPr>
          <w:rFonts w:ascii="Verdana" w:eastAsia="宋体" w:hAnsi="Verdana" w:cs="Tahoma"/>
          <w:i/>
          <w:color w:val="FF0000"/>
          <w:kern w:val="0"/>
          <w:szCs w:val="21"/>
        </w:rPr>
        <w:t>8,16,3</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Keep in mind that even though the Front, Back, Left, and Right viewports look like the 2D world, they are in fact a flat representation of the 3d world. Don't worry too terribly </w:t>
      </w:r>
      <w:r>
        <w:rPr>
          <w:rFonts w:ascii="Verdana" w:eastAsia="宋体" w:hAnsi="Verdana" w:cs="Tahoma"/>
          <w:color w:val="000000" w:themeColor="text1"/>
          <w:kern w:val="0"/>
          <w:szCs w:val="21"/>
        </w:rPr>
        <w:t>much about keeping this completely straight - if you ever get confused, the little X, Y, Z thing in the lower left-hand corner of the viewport will remind you which way the axes are oriented. I hope this didn't confuse anybody, but I think at least this ba</w:t>
      </w:r>
      <w:r>
        <w:rPr>
          <w:rFonts w:ascii="Verdana" w:eastAsia="宋体" w:hAnsi="Verdana" w:cs="Tahoma"/>
          <w:color w:val="000000" w:themeColor="text1"/>
          <w:kern w:val="0"/>
          <w:szCs w:val="21"/>
        </w:rPr>
        <w:t>sic understanding of geometry is very important if you want to model in the 3d world. I'll try to explain it the best way I can as we go along, and it'll eventually become second nature to you.</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000000" w:themeColor="text1"/>
          <w:kern w:val="0"/>
          <w:bdr w:val="single" w:sz="4" w:space="0" w:color="auto"/>
          <w:shd w:val="pct10" w:color="auto" w:fill="FFFFFF"/>
        </w:rPr>
        <w:t>NOTE</w:t>
      </w:r>
      <w:r>
        <w:rPr>
          <w:rFonts w:ascii="Verdana" w:eastAsia="宋体" w:hAnsi="Verdana" w:cs="Tahoma"/>
          <w:color w:val="000000" w:themeColor="text1"/>
          <w:kern w:val="0"/>
          <w:szCs w:val="21"/>
          <w:bdr w:val="single" w:sz="4" w:space="0" w:color="auto"/>
          <w:shd w:val="pct10" w:color="auto" w:fill="FFFFFF"/>
        </w:rPr>
        <w:t xml:space="preserve">: </w:t>
      </w:r>
      <w:r>
        <w:rPr>
          <w:rFonts w:ascii="Verdana" w:eastAsia="宋体" w:hAnsi="Verdana" w:cs="Tahoma"/>
          <w:color w:val="000000" w:themeColor="text1"/>
          <w:kern w:val="0"/>
          <w:szCs w:val="21"/>
        </w:rPr>
        <w:t xml:space="preserve">One tile in SC4 is </w:t>
      </w:r>
      <w:r>
        <w:rPr>
          <w:rFonts w:ascii="Verdana" w:eastAsia="宋体" w:hAnsi="Verdana" w:cs="Tahoma"/>
          <w:color w:val="FF0000"/>
          <w:kern w:val="0"/>
          <w:szCs w:val="21"/>
        </w:rPr>
        <w:t xml:space="preserve">16 </w:t>
      </w:r>
      <w:r>
        <w:rPr>
          <w:rFonts w:ascii="Verdana" w:eastAsia="宋体" w:hAnsi="Verdana" w:cs="Tahoma"/>
          <w:color w:val="000000" w:themeColor="text1"/>
          <w:kern w:val="0"/>
          <w:szCs w:val="21"/>
        </w:rPr>
        <w:t xml:space="preserve">meters by </w:t>
      </w:r>
      <w:r>
        <w:rPr>
          <w:rFonts w:ascii="Verdana" w:eastAsia="宋体" w:hAnsi="Verdana" w:cs="Tahoma"/>
          <w:color w:val="FF0000"/>
          <w:kern w:val="0"/>
          <w:szCs w:val="21"/>
        </w:rPr>
        <w:t>16</w:t>
      </w:r>
      <w:r>
        <w:rPr>
          <w:rFonts w:ascii="Verdana" w:eastAsia="宋体" w:hAnsi="Verdana" w:cs="Tahoma"/>
          <w:color w:val="000000" w:themeColor="text1"/>
          <w:kern w:val="0"/>
          <w:szCs w:val="21"/>
        </w:rPr>
        <w:t xml:space="preserve"> meters. This means th</w:t>
      </w:r>
      <w:r>
        <w:rPr>
          <w:rFonts w:ascii="Verdana" w:eastAsia="宋体" w:hAnsi="Verdana" w:cs="Tahoma"/>
          <w:color w:val="000000" w:themeColor="text1"/>
          <w:kern w:val="0"/>
          <w:szCs w:val="21"/>
        </w:rPr>
        <w:t xml:space="preserve">at if you want your building to be a certain size, you will need to keep this in mind. For example, if you want the building to fit one a 2x3 tile, then it would need to be no larger than </w:t>
      </w:r>
      <w:r>
        <w:rPr>
          <w:rFonts w:ascii="Verdana" w:eastAsia="宋体" w:hAnsi="Verdana" w:cs="Tahoma"/>
          <w:color w:val="FF0000"/>
          <w:kern w:val="0"/>
          <w:szCs w:val="21"/>
        </w:rPr>
        <w:t>30</w:t>
      </w:r>
      <w:r>
        <w:rPr>
          <w:rFonts w:ascii="Verdana" w:eastAsia="宋体" w:hAnsi="Verdana" w:cs="Tahoma"/>
          <w:color w:val="000000" w:themeColor="text1"/>
          <w:kern w:val="0"/>
          <w:szCs w:val="21"/>
        </w:rPr>
        <w:t xml:space="preserve"> meters by </w:t>
      </w:r>
      <w:r>
        <w:rPr>
          <w:rFonts w:ascii="Verdana" w:eastAsia="宋体" w:hAnsi="Verdana" w:cs="Tahoma"/>
          <w:color w:val="FF0000"/>
          <w:kern w:val="0"/>
          <w:szCs w:val="21"/>
        </w:rPr>
        <w:t>46</w:t>
      </w:r>
      <w:r>
        <w:rPr>
          <w:rFonts w:ascii="Verdana" w:eastAsia="宋体" w:hAnsi="Verdana" w:cs="Tahoma"/>
          <w:color w:val="000000" w:themeColor="text1"/>
          <w:kern w:val="0"/>
          <w:szCs w:val="21"/>
        </w:rPr>
        <w:t xml:space="preserve"> meters (</w:t>
      </w:r>
      <w:r>
        <w:rPr>
          <w:rFonts w:ascii="Verdana" w:eastAsia="宋体" w:hAnsi="Verdana" w:cs="Tahoma"/>
          <w:i/>
          <w:color w:val="FF0000"/>
          <w:kern w:val="0"/>
          <w:szCs w:val="21"/>
        </w:rPr>
        <w:t xml:space="preserve">2 </w:t>
      </w:r>
      <w:r>
        <w:rPr>
          <w:rFonts w:ascii="Verdana" w:eastAsia="宋体" w:hAnsi="Verdana" w:cs="Tahoma"/>
          <w:i/>
          <w:color w:val="000000" w:themeColor="text1"/>
          <w:kern w:val="0"/>
          <w:szCs w:val="21"/>
        </w:rPr>
        <w:t>meters subtracted from each side as the Lo</w:t>
      </w:r>
      <w:r>
        <w:rPr>
          <w:rFonts w:ascii="Verdana" w:eastAsia="宋体" w:hAnsi="Verdana" w:cs="Tahoma"/>
          <w:i/>
          <w:color w:val="000000" w:themeColor="text1"/>
          <w:kern w:val="0"/>
          <w:szCs w:val="21"/>
        </w:rPr>
        <w:t>t Editor does not allow overlap on buildings</w:t>
      </w:r>
      <w:r>
        <w:rPr>
          <w:rFonts w:ascii="Verdana" w:eastAsia="宋体" w:hAnsi="Verdana" w:cs="Tahoma"/>
          <w:color w:val="000000" w:themeColor="text1"/>
          <w:kern w:val="0"/>
          <w:szCs w:val="21"/>
        </w:rPr>
        <w:t>). Please keep this in mind as you are modelling--nothing is more heart-breaking than exporting your model only to find it's way out of scale. It is possible t scale the entire thing later, but that can become ex</w:t>
      </w:r>
      <w:r>
        <w:rPr>
          <w:rFonts w:ascii="Verdana" w:eastAsia="宋体" w:hAnsi="Verdana" w:cs="Tahoma"/>
          <w:color w:val="000000" w:themeColor="text1"/>
          <w:kern w:val="0"/>
          <w:szCs w:val="21"/>
        </w:rPr>
        <w:t>traordinarily tedious and can be avoided by keeping this in mind at all times.</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If you zoom out far enough in the viewports, the smaller "blocks" (</w:t>
      </w:r>
      <w:r>
        <w:rPr>
          <w:rFonts w:ascii="Verdana" w:eastAsia="宋体" w:hAnsi="Verdana" w:cs="Tahoma"/>
          <w:i/>
          <w:color w:val="000000" w:themeColor="text1"/>
          <w:kern w:val="0"/>
          <w:szCs w:val="21"/>
        </w:rPr>
        <w:t xml:space="preserve">the </w:t>
      </w:r>
      <w:r>
        <w:rPr>
          <w:rFonts w:ascii="Verdana" w:eastAsia="宋体" w:hAnsi="Verdana" w:cs="Tahoma"/>
          <w:i/>
          <w:color w:val="FF0000"/>
          <w:kern w:val="0"/>
          <w:szCs w:val="21"/>
        </w:rPr>
        <w:t>1</w:t>
      </w:r>
      <w:r>
        <w:rPr>
          <w:rFonts w:ascii="Verdana" w:eastAsia="宋体" w:hAnsi="Verdana" w:cs="Tahoma"/>
          <w:i/>
          <w:color w:val="000000" w:themeColor="text1"/>
          <w:kern w:val="0"/>
          <w:szCs w:val="21"/>
        </w:rPr>
        <w:t xml:space="preserve"> meter boxes</w:t>
      </w:r>
      <w:r>
        <w:rPr>
          <w:rFonts w:ascii="Verdana" w:eastAsia="宋体" w:hAnsi="Verdana" w:cs="Tahoma"/>
          <w:color w:val="000000" w:themeColor="text1"/>
          <w:kern w:val="0"/>
          <w:szCs w:val="21"/>
        </w:rPr>
        <w:t>) will disappear and only show the larger "blocks" (</w:t>
      </w:r>
      <w:r>
        <w:rPr>
          <w:rFonts w:ascii="Verdana" w:eastAsia="宋体" w:hAnsi="Verdana" w:cs="Tahoma"/>
          <w:i/>
          <w:color w:val="000000" w:themeColor="text1"/>
          <w:kern w:val="0"/>
          <w:szCs w:val="21"/>
        </w:rPr>
        <w:t xml:space="preserve">the </w:t>
      </w:r>
      <w:r>
        <w:rPr>
          <w:rFonts w:ascii="Verdana" w:eastAsia="宋体" w:hAnsi="Verdana" w:cs="Tahoma"/>
          <w:i/>
          <w:color w:val="FF0000"/>
          <w:kern w:val="0"/>
          <w:szCs w:val="21"/>
        </w:rPr>
        <w:t>16</w:t>
      </w:r>
      <w:r>
        <w:rPr>
          <w:rFonts w:ascii="Verdana" w:eastAsia="宋体" w:hAnsi="Verdana" w:cs="Tahoma"/>
          <w:i/>
          <w:color w:val="000000" w:themeColor="text1"/>
          <w:kern w:val="0"/>
          <w:szCs w:val="21"/>
        </w:rPr>
        <w:t xml:space="preserve"> meter boxes</w:t>
      </w:r>
      <w:r>
        <w:rPr>
          <w:rFonts w:ascii="Verdana" w:eastAsia="宋体" w:hAnsi="Verdana" w:cs="Tahoma"/>
          <w:color w:val="000000" w:themeColor="text1"/>
          <w:kern w:val="0"/>
          <w:szCs w:val="21"/>
        </w:rPr>
        <w:t>). This is very importa</w:t>
      </w:r>
      <w:r>
        <w:rPr>
          <w:rFonts w:ascii="Verdana" w:eastAsia="宋体" w:hAnsi="Verdana" w:cs="Tahoma"/>
          <w:color w:val="000000" w:themeColor="text1"/>
          <w:kern w:val="0"/>
          <w:szCs w:val="21"/>
        </w:rPr>
        <w:t>nt to remember because when you first open the BAT, this is how the blocks will show (</w:t>
      </w:r>
      <w:r>
        <w:rPr>
          <w:rFonts w:ascii="Verdana" w:eastAsia="宋体" w:hAnsi="Verdana" w:cs="Tahoma"/>
          <w:i/>
          <w:color w:val="000000" w:themeColor="text1"/>
          <w:kern w:val="0"/>
          <w:szCs w:val="21"/>
        </w:rPr>
        <w:t xml:space="preserve">only the </w:t>
      </w:r>
      <w:r>
        <w:rPr>
          <w:rFonts w:ascii="Verdana" w:eastAsia="宋体" w:hAnsi="Verdana" w:cs="Tahoma"/>
          <w:i/>
          <w:color w:val="FF0000"/>
          <w:kern w:val="0"/>
          <w:szCs w:val="21"/>
        </w:rPr>
        <w:t xml:space="preserve">16 </w:t>
      </w:r>
      <w:r>
        <w:rPr>
          <w:rFonts w:ascii="Verdana" w:eastAsia="宋体" w:hAnsi="Verdana" w:cs="Tahoma"/>
          <w:i/>
          <w:color w:val="000000" w:themeColor="text1"/>
          <w:kern w:val="0"/>
          <w:szCs w:val="21"/>
        </w:rPr>
        <w:t>meter boxes will be seen</w:t>
      </w:r>
      <w:r>
        <w:rPr>
          <w:rFonts w:ascii="Verdana" w:eastAsia="宋体" w:hAnsi="Verdana" w:cs="Tahoma"/>
          <w:color w:val="000000" w:themeColor="text1"/>
          <w:kern w:val="0"/>
          <w:szCs w:val="21"/>
        </w:rPr>
        <w:t>). If you model to the grid like this, you're building will be HUGE.</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OK, enough preaching.</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I was in the National Guard at one time, so</w:t>
      </w:r>
      <w:r>
        <w:rPr>
          <w:rFonts w:ascii="Verdana" w:eastAsia="宋体" w:hAnsi="Verdana" w:cs="Tahoma"/>
          <w:color w:val="000000" w:themeColor="text1"/>
          <w:kern w:val="0"/>
          <w:szCs w:val="21"/>
        </w:rPr>
        <w:t xml:space="preserve"> my motto, like so many in the Infantry, is </w:t>
      </w:r>
      <w:r>
        <w:rPr>
          <w:rFonts w:ascii="Verdana" w:eastAsia="宋体" w:hAnsi="Verdana" w:cs="Tahoma"/>
          <w:b/>
          <w:color w:val="000000" w:themeColor="text1"/>
          <w:kern w:val="0"/>
          <w:szCs w:val="21"/>
        </w:rPr>
        <w:t xml:space="preserve">K.I.S.S. </w:t>
      </w:r>
      <w:r>
        <w:rPr>
          <w:rFonts w:ascii="Verdana" w:eastAsia="宋体" w:hAnsi="Verdana" w:cs="Tahoma"/>
          <w:color w:val="000000" w:themeColor="text1"/>
          <w:kern w:val="0"/>
          <w:szCs w:val="21"/>
        </w:rPr>
        <w:t>(</w:t>
      </w:r>
      <w:r>
        <w:rPr>
          <w:rFonts w:ascii="Verdana" w:eastAsia="宋体" w:hAnsi="Verdana" w:cs="Tahoma"/>
          <w:i/>
          <w:color w:val="000000" w:themeColor="text1"/>
          <w:kern w:val="0"/>
          <w:szCs w:val="21"/>
        </w:rPr>
        <w:t>"Keep It Simple, Stupid"</w:t>
      </w:r>
      <w:r>
        <w:rPr>
          <w:rFonts w:ascii="Verdana" w:eastAsia="宋体" w:hAnsi="Verdana" w:cs="Tahoma"/>
          <w:color w:val="000000" w:themeColor="text1"/>
          <w:kern w:val="0"/>
          <w:szCs w:val="21"/>
        </w:rPr>
        <w:t xml:space="preserve">). There is no need to make anything more complex than it has to be, and the simpler I keep something the better for my wee little brain. I refer to this concept often, so just </w:t>
      </w:r>
      <w:r>
        <w:rPr>
          <w:rFonts w:ascii="Verdana" w:eastAsia="宋体" w:hAnsi="Verdana" w:cs="Tahoma"/>
          <w:color w:val="000000" w:themeColor="text1"/>
          <w:kern w:val="0"/>
          <w:szCs w:val="21"/>
        </w:rPr>
        <w:t>forewarning you!</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You're now ready to start modelling your building!</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There have been many tutorials, explaining things in many different ways. It can become confusing. I tend to model with "</w:t>
      </w:r>
      <w:r>
        <w:rPr>
          <w:rFonts w:ascii="Verdana" w:eastAsia="宋体" w:hAnsi="Verdana" w:cs="Tahoma"/>
          <w:b/>
          <w:color w:val="000000" w:themeColor="text1"/>
          <w:kern w:val="0"/>
          <w:szCs w:val="21"/>
        </w:rPr>
        <w:t>extruded splines</w:t>
      </w:r>
      <w:r>
        <w:rPr>
          <w:rFonts w:ascii="Verdana" w:eastAsia="宋体" w:hAnsi="Verdana" w:cs="Tahoma"/>
          <w:color w:val="000000" w:themeColor="text1"/>
          <w:kern w:val="0"/>
          <w:szCs w:val="21"/>
        </w:rPr>
        <w:t>", so that's how I'm going to explain it to you. Ho</w:t>
      </w:r>
      <w:r>
        <w:rPr>
          <w:rFonts w:ascii="Verdana" w:eastAsia="宋体" w:hAnsi="Verdana" w:cs="Tahoma"/>
          <w:color w:val="000000" w:themeColor="text1"/>
          <w:kern w:val="0"/>
          <w:szCs w:val="21"/>
        </w:rPr>
        <w:t>pe it doesn't confuse anyone.</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Before getting started, it's a good idea to sketch out your idea (</w:t>
      </w:r>
      <w:r>
        <w:rPr>
          <w:rFonts w:ascii="Verdana" w:eastAsia="宋体" w:hAnsi="Verdana" w:cs="Tahoma"/>
          <w:i/>
          <w:color w:val="000000" w:themeColor="text1"/>
          <w:kern w:val="0"/>
          <w:szCs w:val="21"/>
        </w:rPr>
        <w:t>or, if modelling from a real-life building, make sure to have plenty of pictures and facts about it available</w:t>
      </w:r>
      <w:r>
        <w:rPr>
          <w:rFonts w:ascii="Verdana" w:eastAsia="宋体" w:hAnsi="Verdana" w:cs="Tahoma"/>
          <w:color w:val="000000" w:themeColor="text1"/>
          <w:kern w:val="0"/>
          <w:szCs w:val="21"/>
        </w:rPr>
        <w:t xml:space="preserve">). I usually don't sketch anything out as I prefer </w:t>
      </w:r>
      <w:r>
        <w:rPr>
          <w:rFonts w:ascii="Verdana" w:eastAsia="宋体" w:hAnsi="Verdana" w:cs="Tahoma"/>
          <w:color w:val="000000" w:themeColor="text1"/>
          <w:kern w:val="0"/>
          <w:szCs w:val="21"/>
        </w:rPr>
        <w:t>for my building to grow "organically", but I will at least have a general idea in mind.</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When I first began modelling, I always kept a notepad file open with the dimensions of everything I modelled. I know, that's very tedious and anal, but it </w:t>
      </w:r>
      <w:r>
        <w:rPr>
          <w:rFonts w:ascii="Verdana" w:eastAsia="宋体" w:hAnsi="Verdana" w:cs="Tahoma"/>
          <w:b/>
          <w:bCs/>
          <w:i/>
          <w:iCs/>
          <w:color w:val="000000" w:themeColor="text1"/>
          <w:kern w:val="0"/>
        </w:rPr>
        <w:t>really</w:t>
      </w:r>
      <w:r>
        <w:rPr>
          <w:rFonts w:ascii="Verdana" w:eastAsia="宋体" w:hAnsi="Verdana" w:cs="Tahoma"/>
          <w:color w:val="000000" w:themeColor="text1"/>
          <w:kern w:val="0"/>
          <w:szCs w:val="21"/>
        </w:rPr>
        <w:t> helps.</w:t>
      </w:r>
      <w:r>
        <w:rPr>
          <w:rFonts w:ascii="Verdana" w:eastAsia="宋体" w:hAnsi="Verdana" w:cs="Tahoma"/>
          <w:color w:val="000000" w:themeColor="text1"/>
          <w:kern w:val="0"/>
          <w:szCs w:val="21"/>
        </w:rPr>
        <w:t xml:space="preserve"> Trust me, when you get part-way through a building and forgot how large the front windows are, or how wide that loading dock door is, or how tall the building itself is, you'll be kicking yourself for not jotting it down for easy reference. Besides, with </w:t>
      </w:r>
      <w:r>
        <w:rPr>
          <w:rFonts w:ascii="Verdana" w:eastAsia="宋体" w:hAnsi="Verdana" w:cs="Tahoma"/>
          <w:color w:val="000000" w:themeColor="text1"/>
          <w:kern w:val="0"/>
          <w:szCs w:val="21"/>
        </w:rPr>
        <w:t>more experience, you can always "eyeball" it later. I do </w:t>
      </w:r>
      <w:r>
        <w:rPr>
          <w:rFonts w:ascii="Verdana" w:eastAsia="宋体" w:hAnsi="Verdana" w:cs="Tahoma"/>
          <w:b/>
          <w:bCs/>
          <w:i/>
          <w:iCs/>
          <w:color w:val="000000" w:themeColor="text1"/>
          <w:kern w:val="0"/>
        </w:rPr>
        <w:t>NOT</w:t>
      </w:r>
      <w:r>
        <w:rPr>
          <w:rFonts w:ascii="Verdana" w:eastAsia="宋体" w:hAnsi="Verdana" w:cs="Tahoma"/>
          <w:color w:val="000000" w:themeColor="text1"/>
          <w:kern w:val="0"/>
          <w:szCs w:val="21"/>
        </w:rPr>
        <w:t xml:space="preserve"> recommend eyeballing it </w:t>
      </w:r>
      <w:r>
        <w:rPr>
          <w:rFonts w:ascii="Verdana" w:eastAsia="宋体" w:hAnsi="Verdana" w:cs="Tahoma"/>
          <w:color w:val="000000" w:themeColor="text1"/>
          <w:kern w:val="0"/>
          <w:szCs w:val="21"/>
        </w:rPr>
        <w:lastRenderedPageBreak/>
        <w:t>when you are first starting out - you might be heartbroken later on when something didn't turn out exactly right (</w:t>
      </w:r>
      <w:r>
        <w:rPr>
          <w:rFonts w:ascii="Verdana" w:eastAsia="宋体" w:hAnsi="Verdana" w:cs="Tahoma"/>
          <w:i/>
          <w:color w:val="000000" w:themeColor="text1"/>
          <w:kern w:val="0"/>
          <w:szCs w:val="21"/>
        </w:rPr>
        <w:t>trust me on this - plenty of heartbreak here</w:t>
      </w:r>
      <w:r>
        <w:rPr>
          <w:rFonts w:ascii="Verdana" w:eastAsia="宋体" w:hAnsi="Verdana" w:cs="Tahoma"/>
          <w:color w:val="000000" w:themeColor="text1"/>
          <w:kern w:val="0"/>
          <w:szCs w:val="21"/>
        </w:rPr>
        <w:t xml:space="preserve">) and you'll </w:t>
      </w:r>
      <w:r>
        <w:rPr>
          <w:rFonts w:ascii="Verdana" w:eastAsia="宋体" w:hAnsi="Verdana" w:cs="Tahoma"/>
          <w:color w:val="000000" w:themeColor="text1"/>
          <w:kern w:val="0"/>
          <w:szCs w:val="21"/>
        </w:rPr>
        <w:t>spend a lot of time guessing at things and not actually modelling.</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000000" w:themeColor="text1"/>
          <w:kern w:val="0"/>
          <w:u w:val="single"/>
        </w:rPr>
        <w:t>Let's get to it, shall we?</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The building we're going to create, "BAT Tutorial, Inc", is going to fit within a 3x3 lot in SC4. Why 3x3 you ask? Well, because it's my tutorial and I can make w</w:t>
      </w:r>
      <w:r>
        <w:rPr>
          <w:rFonts w:ascii="Verdana" w:eastAsia="宋体" w:hAnsi="Verdana" w:cs="Tahoma"/>
          <w:color w:val="000000" w:themeColor="text1"/>
          <w:kern w:val="0"/>
          <w:szCs w:val="21"/>
        </w:rPr>
        <w:t>hatever I want, and (</w:t>
      </w:r>
      <w:r>
        <w:rPr>
          <w:rFonts w:ascii="Verdana" w:eastAsia="宋体" w:hAnsi="Verdana" w:cs="Tahoma"/>
          <w:i/>
          <w:color w:val="000000" w:themeColor="text1"/>
          <w:kern w:val="0"/>
          <w:szCs w:val="21"/>
        </w:rPr>
        <w:t>even better</w:t>
      </w:r>
      <w:r>
        <w:rPr>
          <w:rFonts w:ascii="Verdana" w:eastAsia="宋体" w:hAnsi="Verdana" w:cs="Tahoma"/>
          <w:color w:val="000000" w:themeColor="text1"/>
          <w:kern w:val="0"/>
          <w:szCs w:val="21"/>
        </w:rPr>
        <w:t>) buildings scaled this size are small enough to be actual businesses without losing the details you're going to be toiling upon - oops, i meant "working on", Vu Industries slipping through there, sorry bout that! Besides, I</w:t>
      </w:r>
      <w:r>
        <w:rPr>
          <w:rFonts w:ascii="Verdana" w:eastAsia="宋体" w:hAnsi="Verdana" w:cs="Tahoma"/>
          <w:color w:val="000000" w:themeColor="text1"/>
          <w:kern w:val="0"/>
          <w:szCs w:val="21"/>
        </w:rPr>
        <w:t xml:space="preserve"> think 3x3's are perfect for a small business (</w:t>
      </w:r>
      <w:r>
        <w:rPr>
          <w:rFonts w:ascii="Verdana" w:eastAsia="宋体" w:hAnsi="Verdana" w:cs="Tahoma"/>
          <w:i/>
          <w:color w:val="000000" w:themeColor="text1"/>
          <w:kern w:val="0"/>
          <w:szCs w:val="21"/>
        </w:rPr>
        <w:t>gives you plenty of room for detailing the lot - like parking lots, which take up an entire tile by themselves</w:t>
      </w:r>
      <w:r>
        <w:rPr>
          <w:rFonts w:ascii="Verdana" w:eastAsia="宋体" w:hAnsi="Verdana" w:cs="Tahoma"/>
          <w:color w:val="000000" w:themeColor="text1"/>
          <w:kern w:val="0"/>
          <w:szCs w:val="21"/>
        </w:rPr>
        <w:t xml:space="preserve">). The building itself will be 1 tile wide by 2 tiles deep. This means that it can't be any larger </w:t>
      </w:r>
      <w:r>
        <w:rPr>
          <w:rFonts w:ascii="Verdana" w:eastAsia="宋体" w:hAnsi="Verdana" w:cs="Tahoma"/>
          <w:color w:val="000000" w:themeColor="text1"/>
          <w:kern w:val="0"/>
          <w:szCs w:val="21"/>
        </w:rPr>
        <w:t xml:space="preserve">than 16 meters by </w:t>
      </w:r>
      <w:r>
        <w:rPr>
          <w:rFonts w:ascii="Verdana" w:eastAsia="宋体" w:hAnsi="Verdana" w:cs="Tahoma"/>
          <w:color w:val="FF0000"/>
          <w:kern w:val="0"/>
          <w:szCs w:val="21"/>
        </w:rPr>
        <w:t>32</w:t>
      </w:r>
      <w:r>
        <w:rPr>
          <w:rFonts w:ascii="Verdana" w:eastAsia="宋体" w:hAnsi="Verdana" w:cs="Tahoma"/>
          <w:color w:val="000000" w:themeColor="text1"/>
          <w:kern w:val="0"/>
          <w:szCs w:val="21"/>
        </w:rPr>
        <w:t xml:space="preserve"> meters (</w:t>
      </w:r>
      <w:r>
        <w:rPr>
          <w:rFonts w:ascii="Verdana" w:eastAsia="宋体" w:hAnsi="Verdana" w:cs="Tahoma"/>
          <w:i/>
          <w:color w:val="000000" w:themeColor="text1"/>
          <w:kern w:val="0"/>
          <w:szCs w:val="21"/>
        </w:rPr>
        <w:t>don't worry, when you start modelling your buildings, you can fudge, and add a little here and there, just remember to not get too carried away or else you'll end up with a 12x12 before you know it!</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iCs/>
          <w:color w:val="000000" w:themeColor="text1"/>
          <w:kern w:val="0"/>
          <w:bdr w:val="single" w:sz="4" w:space="0" w:color="auto"/>
          <w:shd w:val="pct10" w:color="auto" w:fill="FFFFFF"/>
        </w:rPr>
        <w:t>Do not</w:t>
      </w:r>
      <w:r>
        <w:rPr>
          <w:rFonts w:ascii="Verdana" w:eastAsia="宋体" w:hAnsi="Verdana" w:cs="Tahoma"/>
          <w:color w:val="000000" w:themeColor="text1"/>
          <w:kern w:val="0"/>
          <w:szCs w:val="21"/>
        </w:rPr>
        <w:t> "model to the grid"</w:t>
      </w:r>
      <w:r>
        <w:rPr>
          <w:rFonts w:ascii="Verdana" w:eastAsia="宋体" w:hAnsi="Verdana" w:cs="Tahoma"/>
          <w:color w:val="000000" w:themeColor="text1"/>
          <w:kern w:val="0"/>
          <w:szCs w:val="21"/>
        </w:rPr>
        <w:t xml:space="preserve"> (</w:t>
      </w:r>
      <w:r>
        <w:rPr>
          <w:rFonts w:ascii="Verdana" w:eastAsia="宋体" w:hAnsi="Verdana" w:cs="Tahoma"/>
          <w:i/>
          <w:color w:val="000000" w:themeColor="text1"/>
          <w:kern w:val="0"/>
          <w:szCs w:val="21"/>
        </w:rPr>
        <w:t>in other words, don't base your building on the grid lines you see when you first open the BAT</w:t>
      </w:r>
      <w:r>
        <w:rPr>
          <w:rFonts w:ascii="Verdana" w:eastAsia="宋体" w:hAnsi="Verdana" w:cs="Tahoma"/>
          <w:color w:val="000000" w:themeColor="text1"/>
          <w:kern w:val="0"/>
          <w:szCs w:val="21"/>
        </w:rPr>
        <w:t xml:space="preserve">). When you first open the program, the viewports are zoomed out far enough so that each box is </w:t>
      </w:r>
      <w:r>
        <w:rPr>
          <w:rFonts w:ascii="Verdana" w:eastAsia="宋体" w:hAnsi="Verdana" w:cs="Tahoma"/>
          <w:color w:val="FF0000"/>
          <w:kern w:val="0"/>
          <w:szCs w:val="21"/>
        </w:rPr>
        <w:t xml:space="preserve">16 </w:t>
      </w:r>
      <w:r>
        <w:rPr>
          <w:rFonts w:ascii="Verdana" w:eastAsia="宋体" w:hAnsi="Verdana" w:cs="Tahoma"/>
          <w:color w:val="000000" w:themeColor="text1"/>
          <w:kern w:val="0"/>
          <w:szCs w:val="21"/>
        </w:rPr>
        <w:t>meters square instead of 1 meter. Don't say I didn't warn you</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rFonts w:ascii="Verdana" w:eastAsia="宋体" w:hAnsi="Verdana" w:cs="Tahoma"/>
          <w:noProof/>
          <w:color w:val="000000" w:themeColor="text1"/>
          <w:kern w:val="0"/>
          <w:szCs w:val="21"/>
        </w:rPr>
        <w:drawing>
          <wp:inline distT="0" distB="0" distL="0" distR="0">
            <wp:extent cx="6645910" cy="3439160"/>
            <wp:effectExtent l="19050" t="0" r="2540" b="0"/>
            <wp:docPr id="114" name="图片 113" descr="w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图片 113" descr="w1.jpg"/>
                    <pic:cNvPicPr>
                      <a:picLocks noChangeAspect="1"/>
                    </pic:cNvPicPr>
                  </pic:nvPicPr>
                  <pic:blipFill>
                    <a:blip r:embed="rId31"/>
                    <a:stretch>
                      <a:fillRect/>
                    </a:stretch>
                  </pic:blipFill>
                  <pic:spPr>
                    <a:xfrm>
                      <a:off x="0" y="0"/>
                      <a:ext cx="6645910" cy="3439160"/>
                    </a:xfrm>
                    <a:prstGeom prst="rect">
                      <a:avLst/>
                    </a:prstGeom>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We're going to create the front wall first. To do this, we're going to create a rectangle by </w:t>
      </w:r>
      <w:r>
        <w:rPr>
          <w:rFonts w:ascii="Verdana" w:eastAsia="宋体" w:hAnsi="Verdana" w:cs="Tahoma"/>
          <w:b/>
          <w:color w:val="000000" w:themeColor="text1"/>
          <w:kern w:val="0"/>
          <w:szCs w:val="21"/>
        </w:rPr>
        <w:t>clicking the "Splines"</w:t>
      </w:r>
      <w:r>
        <w:rPr>
          <w:rFonts w:ascii="Verdana" w:eastAsia="宋体" w:hAnsi="Verdana" w:cs="Tahoma"/>
          <w:color w:val="000000" w:themeColor="text1"/>
          <w:kern w:val="0"/>
          <w:szCs w:val="21"/>
        </w:rPr>
        <w:t xml:space="preserve">button, then </w:t>
      </w:r>
      <w:r>
        <w:rPr>
          <w:rFonts w:ascii="Verdana" w:eastAsia="宋体" w:hAnsi="Verdana" w:cs="Tahoma"/>
          <w:b/>
          <w:color w:val="000000" w:themeColor="text1"/>
          <w:kern w:val="0"/>
          <w:szCs w:val="21"/>
        </w:rPr>
        <w:t>clicking the "Rectangle"</w:t>
      </w:r>
      <w:r>
        <w:rPr>
          <w:rFonts w:ascii="Verdana" w:eastAsia="宋体" w:hAnsi="Verdana" w:cs="Tahoma"/>
          <w:color w:val="000000" w:themeColor="text1"/>
          <w:kern w:val="0"/>
          <w:szCs w:val="21"/>
        </w:rPr>
        <w:t>button. The cursor will turn into a cross-hair when you move into the viewport (</w:t>
      </w:r>
      <w:r>
        <w:rPr>
          <w:rFonts w:ascii="Verdana" w:eastAsia="宋体" w:hAnsi="Verdana" w:cs="Tahoma"/>
          <w:i/>
          <w:color w:val="000000" w:themeColor="text1"/>
          <w:kern w:val="0"/>
          <w:szCs w:val="21"/>
        </w:rPr>
        <w:t xml:space="preserve">gmax is telling you </w:t>
      </w:r>
      <w:r>
        <w:rPr>
          <w:rFonts w:ascii="Verdana" w:eastAsia="宋体" w:hAnsi="Verdana" w:cs="Tahoma"/>
          <w:i/>
          <w:color w:val="000000" w:themeColor="text1"/>
          <w:kern w:val="0"/>
          <w:szCs w:val="21"/>
        </w:rPr>
        <w:t>that you can now create a spline</w:t>
      </w:r>
      <w:r>
        <w:rPr>
          <w:rFonts w:ascii="Verdana" w:eastAsia="宋体" w:hAnsi="Verdana" w:cs="Tahoma"/>
          <w:color w:val="000000" w:themeColor="text1"/>
          <w:kern w:val="0"/>
          <w:szCs w:val="21"/>
        </w:rPr>
        <w:t>). Within the "</w:t>
      </w:r>
      <w:r>
        <w:rPr>
          <w:rFonts w:ascii="Verdana" w:eastAsia="宋体" w:hAnsi="Verdana" w:cs="Tahoma"/>
          <w:b/>
          <w:color w:val="000000" w:themeColor="text1"/>
          <w:kern w:val="0"/>
          <w:szCs w:val="21"/>
        </w:rPr>
        <w:t>Front" viewport</w:t>
      </w:r>
      <w:r>
        <w:rPr>
          <w:rFonts w:ascii="Verdana" w:eastAsia="宋体" w:hAnsi="Verdana" w:cs="Tahoma"/>
          <w:color w:val="000000" w:themeColor="text1"/>
          <w:kern w:val="0"/>
          <w:szCs w:val="21"/>
        </w:rPr>
        <w:t xml:space="preserve">, </w:t>
      </w:r>
      <w:r>
        <w:rPr>
          <w:rFonts w:ascii="Verdana" w:eastAsia="宋体" w:hAnsi="Verdana" w:cs="Tahoma"/>
          <w:b/>
          <w:color w:val="000000" w:themeColor="text1"/>
          <w:kern w:val="0"/>
          <w:szCs w:val="21"/>
        </w:rPr>
        <w:t>click and drag a "box"</w:t>
      </w:r>
      <w:r>
        <w:rPr>
          <w:rFonts w:ascii="Verdana" w:eastAsia="宋体" w:hAnsi="Verdana" w:cs="Tahoma"/>
          <w:color w:val="000000" w:themeColor="text1"/>
          <w:kern w:val="0"/>
          <w:szCs w:val="21"/>
        </w:rPr>
        <w:t xml:space="preserve"> of any size (</w:t>
      </w:r>
      <w:r>
        <w:rPr>
          <w:rFonts w:ascii="Verdana" w:eastAsia="宋体" w:hAnsi="Verdana" w:cs="Tahoma"/>
          <w:i/>
          <w:color w:val="000000" w:themeColor="text1"/>
          <w:kern w:val="0"/>
          <w:szCs w:val="21"/>
        </w:rPr>
        <w:t>do not get all caught up in creating the perfect size right now - it can more easily be changed after creation</w:t>
      </w:r>
      <w:r>
        <w:rPr>
          <w:rFonts w:ascii="Verdana" w:eastAsia="宋体" w:hAnsi="Verdana" w:cs="Tahoma"/>
          <w:color w:val="000000" w:themeColor="text1"/>
          <w:kern w:val="0"/>
          <w:szCs w:val="21"/>
        </w:rPr>
        <w:t>). Now, gmax will helpfully name it "Rectangle</w:t>
      </w:r>
      <w:r>
        <w:rPr>
          <w:rFonts w:ascii="Verdana" w:eastAsia="宋体" w:hAnsi="Verdana" w:cs="Tahoma"/>
          <w:color w:val="000000" w:themeColor="text1"/>
          <w:kern w:val="0"/>
          <w:szCs w:val="21"/>
        </w:rPr>
        <w:t xml:space="preserve">01" and give you the current size in the "Parameters" rollout. Since this building will fit within a 1x2 box in SC4, we'll need to </w:t>
      </w:r>
      <w:r>
        <w:rPr>
          <w:rFonts w:ascii="Verdana" w:eastAsia="宋体" w:hAnsi="Verdana" w:cs="Tahoma"/>
          <w:b/>
          <w:color w:val="000000" w:themeColor="text1"/>
          <w:kern w:val="0"/>
          <w:szCs w:val="21"/>
        </w:rPr>
        <w:t>resize it</w:t>
      </w:r>
      <w:r>
        <w:rPr>
          <w:rFonts w:ascii="Verdana" w:eastAsia="宋体" w:hAnsi="Verdana" w:cs="Tahoma"/>
          <w:color w:val="000000" w:themeColor="text1"/>
          <w:kern w:val="0"/>
          <w:szCs w:val="21"/>
        </w:rPr>
        <w:t xml:space="preserve">. MaxisBrian suggested that to model buildings with "normal" ceilings to make the walls 4.5 meters tall. Since this </w:t>
      </w:r>
      <w:r>
        <w:rPr>
          <w:rFonts w:ascii="Verdana" w:eastAsia="宋体" w:hAnsi="Verdana" w:cs="Tahoma"/>
          <w:color w:val="000000" w:themeColor="text1"/>
          <w:kern w:val="0"/>
          <w:szCs w:val="21"/>
        </w:rPr>
        <w:t>will be a business, and most businesses have taller ceilings (</w:t>
      </w:r>
      <w:r>
        <w:rPr>
          <w:rFonts w:ascii="Verdana" w:eastAsia="宋体" w:hAnsi="Verdana" w:cs="Tahoma"/>
          <w:i/>
          <w:color w:val="000000" w:themeColor="text1"/>
          <w:kern w:val="0"/>
          <w:szCs w:val="21"/>
        </w:rPr>
        <w:t>not to mention it makes everything nice and even</w:t>
      </w:r>
      <w:r>
        <w:rPr>
          <w:rFonts w:ascii="Verdana" w:eastAsia="宋体" w:hAnsi="Verdana" w:cs="Tahoma"/>
          <w:color w:val="000000" w:themeColor="text1"/>
          <w:kern w:val="0"/>
          <w:szCs w:val="21"/>
        </w:rPr>
        <w:t xml:space="preserve">), </w:t>
      </w:r>
      <w:r>
        <w:rPr>
          <w:rFonts w:ascii="Verdana" w:eastAsia="宋体" w:hAnsi="Verdana" w:cs="Tahoma"/>
          <w:b/>
          <w:color w:val="000000" w:themeColor="text1"/>
          <w:kern w:val="0"/>
          <w:szCs w:val="21"/>
        </w:rPr>
        <w:t xml:space="preserve">change the Length to </w:t>
      </w:r>
      <w:r>
        <w:rPr>
          <w:rFonts w:ascii="Verdana" w:eastAsia="宋体" w:hAnsi="Verdana" w:cs="Tahoma"/>
          <w:b/>
          <w:color w:val="FF0000"/>
          <w:kern w:val="0"/>
          <w:szCs w:val="21"/>
        </w:rPr>
        <w:t>5</w:t>
      </w:r>
      <w:r>
        <w:rPr>
          <w:rFonts w:ascii="Verdana" w:eastAsia="宋体" w:hAnsi="Verdana" w:cs="Tahoma"/>
          <w:b/>
          <w:color w:val="000000" w:themeColor="text1"/>
          <w:kern w:val="0"/>
          <w:szCs w:val="21"/>
        </w:rPr>
        <w:t xml:space="preserve"> </w:t>
      </w:r>
      <w:r>
        <w:rPr>
          <w:rFonts w:ascii="Verdana" w:eastAsia="宋体" w:hAnsi="Verdana" w:cs="Tahoma"/>
          <w:b/>
          <w:color w:val="000000" w:themeColor="text1"/>
          <w:kern w:val="0"/>
          <w:szCs w:val="21"/>
        </w:rPr>
        <w:lastRenderedPageBreak/>
        <w:t xml:space="preserve">and the Width to </w:t>
      </w:r>
      <w:r>
        <w:rPr>
          <w:rFonts w:ascii="Verdana" w:eastAsia="宋体" w:hAnsi="Verdana" w:cs="Tahoma"/>
          <w:b/>
          <w:color w:val="FF0000"/>
          <w:kern w:val="0"/>
          <w:szCs w:val="21"/>
        </w:rPr>
        <w:t>16</w:t>
      </w:r>
      <w:r>
        <w:rPr>
          <w:rFonts w:ascii="Verdana" w:eastAsia="宋体" w:hAnsi="Verdana" w:cs="Tahoma"/>
          <w:color w:val="000000" w:themeColor="text1"/>
          <w:kern w:val="0"/>
          <w:szCs w:val="21"/>
        </w:rPr>
        <w:t xml:space="preserve">. Since the settings are correct, any number you type in a box like this is already set to "meters". </w:t>
      </w:r>
      <w:r>
        <w:rPr>
          <w:rFonts w:ascii="Verdana" w:eastAsia="宋体" w:hAnsi="Verdana" w:cs="Tahoma"/>
          <w:color w:val="000000" w:themeColor="text1"/>
          <w:kern w:val="0"/>
          <w:szCs w:val="21"/>
        </w:rPr>
        <w:t>That's what was meant by "</w:t>
      </w:r>
      <w:r>
        <w:rPr>
          <w:rFonts w:ascii="Verdana" w:eastAsia="宋体" w:hAnsi="Verdana" w:cs="Tahoma"/>
          <w:color w:val="FF0000"/>
          <w:kern w:val="0"/>
          <w:szCs w:val="21"/>
        </w:rPr>
        <w:t>1</w:t>
      </w:r>
      <w:r>
        <w:rPr>
          <w:rFonts w:ascii="Verdana" w:eastAsia="宋体" w:hAnsi="Verdana" w:cs="Tahoma"/>
          <w:color w:val="000000" w:themeColor="text1"/>
          <w:kern w:val="0"/>
          <w:szCs w:val="21"/>
        </w:rPr>
        <w:t xml:space="preserve"> Unit = </w:t>
      </w:r>
      <w:r>
        <w:rPr>
          <w:rFonts w:ascii="Verdana" w:eastAsia="宋体" w:hAnsi="Verdana" w:cs="Tahoma"/>
          <w:color w:val="FF0000"/>
          <w:kern w:val="0"/>
          <w:szCs w:val="21"/>
        </w:rPr>
        <w:t>1.0</w:t>
      </w:r>
      <w:r>
        <w:rPr>
          <w:rFonts w:ascii="Verdana" w:eastAsia="宋体" w:hAnsi="Verdana" w:cs="Tahoma"/>
          <w:color w:val="000000" w:themeColor="text1"/>
          <w:kern w:val="0"/>
          <w:szCs w:val="21"/>
        </w:rPr>
        <w:t xml:space="preserve"> meters".</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000000" w:themeColor="text1"/>
          <w:kern w:val="0"/>
          <w:bdr w:val="single" w:sz="4" w:space="0" w:color="auto"/>
          <w:shd w:val="pct10" w:color="auto" w:fill="FFFFFF"/>
        </w:rPr>
        <w:t>NOTE</w:t>
      </w:r>
      <w:r>
        <w:rPr>
          <w:rFonts w:ascii="Verdana" w:eastAsia="宋体" w:hAnsi="Verdana" w:cs="Tahoma"/>
          <w:color w:val="000000" w:themeColor="text1"/>
          <w:kern w:val="0"/>
          <w:szCs w:val="21"/>
          <w:bdr w:val="single" w:sz="4" w:space="0" w:color="auto"/>
          <w:shd w:val="pct10" w:color="auto" w:fill="FFFFFF"/>
        </w:rPr>
        <w:t xml:space="preserve">: </w:t>
      </w:r>
      <w:r>
        <w:rPr>
          <w:rFonts w:ascii="Verdana" w:eastAsia="宋体" w:hAnsi="Verdana" w:cs="Tahoma"/>
          <w:color w:val="000000" w:themeColor="text1"/>
          <w:kern w:val="0"/>
          <w:szCs w:val="21"/>
        </w:rPr>
        <w:t>The BAT will create the object directly on top of whatever axis you're looking directly towards. So, if you are in the "Front" or "Back" viewport, the object will create with it's Y coordinates at 0. If</w:t>
      </w:r>
      <w:r>
        <w:rPr>
          <w:rFonts w:ascii="Verdana" w:eastAsia="宋体" w:hAnsi="Verdana" w:cs="Tahoma"/>
          <w:color w:val="000000" w:themeColor="text1"/>
          <w:kern w:val="0"/>
          <w:szCs w:val="21"/>
        </w:rPr>
        <w:t xml:space="preserve"> you're in the "Left" or "Right" viewport, then it will created with it's X coordinates at 0.</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At this point, you will need to rename your object. I have my own particular naming scheme of object type</w:t>
      </w:r>
      <w:r>
        <w:rPr>
          <w:rFonts w:ascii="Verdana" w:eastAsia="宋体" w:hAnsi="Verdana" w:cs="Tahoma"/>
          <w:b/>
          <w:bCs/>
          <w:color w:val="000000" w:themeColor="text1"/>
          <w:kern w:val="0"/>
        </w:rPr>
        <w:t>-</w:t>
      </w:r>
      <w:r>
        <w:rPr>
          <w:rFonts w:ascii="Verdana" w:eastAsia="宋体" w:hAnsi="Verdana" w:cs="Tahoma"/>
          <w:color w:val="000000" w:themeColor="text1"/>
          <w:kern w:val="0"/>
          <w:szCs w:val="21"/>
        </w:rPr>
        <w:t xml:space="preserve">object name. This way, it's much easier to find by name </w:t>
      </w:r>
      <w:r>
        <w:rPr>
          <w:rFonts w:ascii="Verdana" w:eastAsia="宋体" w:hAnsi="Verdana" w:cs="Tahoma"/>
          <w:color w:val="000000" w:themeColor="text1"/>
          <w:kern w:val="0"/>
          <w:szCs w:val="21"/>
        </w:rPr>
        <w:t>later (</w:t>
      </w:r>
      <w:r>
        <w:rPr>
          <w:rFonts w:ascii="Verdana" w:eastAsia="宋体" w:hAnsi="Verdana" w:cs="Tahoma"/>
          <w:i/>
          <w:color w:val="000000" w:themeColor="text1"/>
          <w:kern w:val="0"/>
          <w:szCs w:val="21"/>
        </w:rPr>
        <w:t>if you're looking for the left wall, you'd go down the list until you find "Wall - Left"</w:t>
      </w:r>
      <w:r>
        <w:rPr>
          <w:rFonts w:ascii="Verdana" w:eastAsia="宋体" w:hAnsi="Verdana" w:cs="Tahoma"/>
          <w:color w:val="000000" w:themeColor="text1"/>
          <w:kern w:val="0"/>
          <w:szCs w:val="21"/>
        </w:rPr>
        <w:t>). You can also define it's color if you'd like. It's not too terribly important, but it can help the object stand out (and give you an idea of your color scheme</w:t>
      </w:r>
      <w:r>
        <w:rPr>
          <w:rFonts w:ascii="Verdana" w:eastAsia="宋体" w:hAnsi="Verdana" w:cs="Tahoma"/>
          <w:color w:val="000000" w:themeColor="text1"/>
          <w:kern w:val="0"/>
          <w:szCs w:val="21"/>
        </w:rPr>
        <w:t xml:space="preserve"> for later). This object will be </w:t>
      </w:r>
      <w:r>
        <w:rPr>
          <w:rFonts w:ascii="Verdana" w:eastAsia="宋体" w:hAnsi="Verdana" w:cs="Tahoma"/>
          <w:b/>
          <w:color w:val="000000" w:themeColor="text1"/>
          <w:kern w:val="0"/>
          <w:szCs w:val="21"/>
        </w:rPr>
        <w:t>named "Wall - Front"</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000000" w:themeColor="text1"/>
          <w:kern w:val="0"/>
          <w:bdr w:val="single" w:sz="4" w:space="0" w:color="auto"/>
          <w:shd w:val="pct10" w:color="auto" w:fill="FFFFFF"/>
        </w:rPr>
        <w:t>NOTE</w:t>
      </w:r>
      <w:r>
        <w:rPr>
          <w:rFonts w:ascii="Verdana" w:eastAsia="宋体" w:hAnsi="Verdana" w:cs="Tahoma"/>
          <w:color w:val="000000" w:themeColor="text1"/>
          <w:kern w:val="0"/>
          <w:szCs w:val="21"/>
          <w:bdr w:val="single" w:sz="4" w:space="0" w:color="auto"/>
          <w:shd w:val="pct10" w:color="auto" w:fill="FFFFFF"/>
        </w:rPr>
        <w:t xml:space="preserve">: </w:t>
      </w:r>
      <w:r>
        <w:rPr>
          <w:rFonts w:ascii="Verdana" w:eastAsia="宋体" w:hAnsi="Verdana" w:cs="Tahoma"/>
          <w:color w:val="000000" w:themeColor="text1"/>
          <w:kern w:val="0"/>
          <w:szCs w:val="21"/>
        </w:rPr>
        <w:t>I can't stress this enough: </w:t>
      </w:r>
      <w:r>
        <w:rPr>
          <w:rFonts w:ascii="Verdana" w:eastAsia="宋体" w:hAnsi="Verdana" w:cs="Tahoma"/>
          <w:b/>
          <w:bCs/>
          <w:i/>
          <w:iCs/>
          <w:color w:val="000000" w:themeColor="text1"/>
          <w:kern w:val="0"/>
        </w:rPr>
        <w:t>NAME EVERYTHING</w:t>
      </w:r>
      <w:r>
        <w:rPr>
          <w:rFonts w:ascii="Verdana" w:eastAsia="宋体" w:hAnsi="Verdana" w:cs="Tahoma"/>
          <w:color w:val="000000" w:themeColor="text1"/>
          <w:kern w:val="0"/>
          <w:szCs w:val="21"/>
        </w:rPr>
        <w:t>. Even if you don't feel like it, even if it's too hard. For the sake of your own sanity, give everything a name. You'll thank me later when you have li</w:t>
      </w:r>
      <w:r>
        <w:rPr>
          <w:rFonts w:ascii="Verdana" w:eastAsia="宋体" w:hAnsi="Verdana" w:cs="Tahoma"/>
          <w:color w:val="000000" w:themeColor="text1"/>
          <w:kern w:val="0"/>
          <w:szCs w:val="21"/>
        </w:rPr>
        <w:t>terally hundreds and hundreds of named objects to sift through to find that front door frame.</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2762250" cy="1333500"/>
            <wp:effectExtent l="19050" t="0" r="0" b="0"/>
            <wp:docPr id="55" name="图片 55" descr="walls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5" descr="wallsA2.jpg"/>
                    <pic:cNvPicPr>
                      <a:picLocks noChangeAspect="1" noChangeArrowheads="1"/>
                    </pic:cNvPicPr>
                  </pic:nvPicPr>
                  <pic:blipFill>
                    <a:blip r:embed="rId32"/>
                    <a:srcRect/>
                    <a:stretch>
                      <a:fillRect/>
                    </a:stretch>
                  </pic:blipFill>
                  <pic:spPr>
                    <a:xfrm>
                      <a:off x="0" y="0"/>
                      <a:ext cx="2762250" cy="133350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To keep everything as simple as possible, it's best to move your rectangle so that it's centered. Select your rectangle (</w:t>
      </w:r>
      <w:r>
        <w:rPr>
          <w:rFonts w:ascii="Verdana" w:eastAsia="宋体" w:hAnsi="Verdana" w:cs="Tahoma"/>
          <w:i/>
          <w:color w:val="000000" w:themeColor="text1"/>
          <w:kern w:val="0"/>
          <w:szCs w:val="21"/>
        </w:rPr>
        <w:t xml:space="preserve">click on it in the "Front" viewport - </w:t>
      </w:r>
      <w:r>
        <w:rPr>
          <w:rFonts w:ascii="Verdana" w:eastAsia="宋体" w:hAnsi="Verdana" w:cs="Tahoma"/>
          <w:i/>
          <w:color w:val="000000" w:themeColor="text1"/>
          <w:kern w:val="0"/>
          <w:szCs w:val="21"/>
        </w:rPr>
        <w:t>unless it's already selected</w:t>
      </w:r>
      <w:r>
        <w:rPr>
          <w:rFonts w:ascii="Verdana" w:eastAsia="宋体" w:hAnsi="Verdana" w:cs="Tahoma"/>
          <w:color w:val="000000" w:themeColor="text1"/>
          <w:kern w:val="0"/>
          <w:szCs w:val="21"/>
        </w:rPr>
        <w:t xml:space="preserve">), then click on the </w:t>
      </w:r>
      <w:r>
        <w:rPr>
          <w:rFonts w:ascii="Verdana" w:eastAsia="宋体" w:hAnsi="Verdana" w:cs="Tahoma"/>
          <w:b/>
          <w:color w:val="000000" w:themeColor="text1"/>
          <w:kern w:val="0"/>
          <w:szCs w:val="21"/>
        </w:rPr>
        <w:t>"Select and Move"</w:t>
      </w:r>
      <w:r>
        <w:rPr>
          <w:rFonts w:ascii="Verdana" w:eastAsia="宋体" w:hAnsi="Verdana" w:cs="Tahoma"/>
          <w:color w:val="000000" w:themeColor="text1"/>
          <w:kern w:val="0"/>
          <w:szCs w:val="21"/>
        </w:rPr>
        <w:t xml:space="preserve"> button. Now, </w:t>
      </w:r>
      <w:r>
        <w:rPr>
          <w:rFonts w:ascii="Verdana" w:eastAsia="宋体" w:hAnsi="Verdana" w:cs="Tahoma"/>
          <w:b/>
          <w:color w:val="000000" w:themeColor="text1"/>
          <w:kern w:val="0"/>
          <w:szCs w:val="21"/>
        </w:rPr>
        <w:t xml:space="preserve">make X = </w:t>
      </w:r>
      <w:r>
        <w:rPr>
          <w:rFonts w:ascii="Verdana" w:eastAsia="宋体" w:hAnsi="Verdana" w:cs="Tahoma"/>
          <w:b/>
          <w:color w:val="FF0000"/>
          <w:kern w:val="0"/>
          <w:szCs w:val="21"/>
        </w:rPr>
        <w:t>0</w:t>
      </w:r>
      <w:r>
        <w:rPr>
          <w:rFonts w:ascii="Verdana" w:eastAsia="宋体" w:hAnsi="Verdana" w:cs="Tahoma"/>
          <w:b/>
          <w:color w:val="000000" w:themeColor="text1"/>
          <w:kern w:val="0"/>
          <w:szCs w:val="21"/>
        </w:rPr>
        <w:t xml:space="preserve">, Y = </w:t>
      </w:r>
      <w:r>
        <w:rPr>
          <w:rFonts w:ascii="Verdana" w:eastAsia="宋体" w:hAnsi="Verdana" w:cs="Tahoma"/>
          <w:b/>
          <w:color w:val="FF0000"/>
          <w:kern w:val="0"/>
          <w:szCs w:val="21"/>
        </w:rPr>
        <w:t>0</w:t>
      </w:r>
      <w:r>
        <w:rPr>
          <w:rFonts w:ascii="Verdana" w:eastAsia="宋体" w:hAnsi="Verdana" w:cs="Tahoma"/>
          <w:b/>
          <w:color w:val="000000" w:themeColor="text1"/>
          <w:kern w:val="0"/>
          <w:szCs w:val="21"/>
        </w:rPr>
        <w:t xml:space="preserve">, and Z = </w:t>
      </w:r>
      <w:r>
        <w:rPr>
          <w:rFonts w:ascii="Verdana" w:eastAsia="宋体" w:hAnsi="Verdana" w:cs="Tahoma"/>
          <w:b/>
          <w:color w:val="FF0000"/>
          <w:kern w:val="0"/>
          <w:szCs w:val="21"/>
        </w:rPr>
        <w:t>2.5</w:t>
      </w:r>
      <w:r>
        <w:rPr>
          <w:rFonts w:ascii="Verdana" w:eastAsia="宋体" w:hAnsi="Verdana" w:cs="Tahoma"/>
          <w:b/>
          <w:color w:val="000000" w:themeColor="text1"/>
          <w:kern w:val="0"/>
          <w:szCs w:val="21"/>
        </w:rPr>
        <w:t>.</w:t>
      </w:r>
      <w:r>
        <w:rPr>
          <w:rFonts w:ascii="Verdana" w:eastAsia="宋体" w:hAnsi="Verdana" w:cs="Tahoma"/>
          <w:color w:val="000000" w:themeColor="text1"/>
          <w:kern w:val="0"/>
          <w:szCs w:val="21"/>
        </w:rPr>
        <w:t xml:space="preserve"> Whenever you move something around in this manner, it's helpful to remember that this will move the object relative to it's </w:t>
      </w:r>
      <w:r>
        <w:rPr>
          <w:rFonts w:ascii="Verdana" w:eastAsia="宋体" w:hAnsi="Verdana" w:cs="Tahoma"/>
          <w:b/>
          <w:bCs/>
          <w:color w:val="000000" w:themeColor="text1"/>
          <w:kern w:val="0"/>
        </w:rPr>
        <w:t>center</w:t>
      </w:r>
      <w:r>
        <w:rPr>
          <w:rFonts w:ascii="Verdana" w:eastAsia="宋体" w:hAnsi="Verdana" w:cs="Tahoma"/>
          <w:color w:val="000000" w:themeColor="text1"/>
          <w:kern w:val="0"/>
          <w:szCs w:val="21"/>
        </w:rPr>
        <w:t> (</w:t>
      </w:r>
      <w:r>
        <w:rPr>
          <w:rFonts w:ascii="Verdana" w:eastAsia="宋体" w:hAnsi="Verdana" w:cs="Tahoma"/>
          <w:i/>
          <w:color w:val="000000" w:themeColor="text1"/>
          <w:kern w:val="0"/>
          <w:szCs w:val="21"/>
        </w:rPr>
        <w:t>with a few e</w:t>
      </w:r>
      <w:r>
        <w:rPr>
          <w:rFonts w:ascii="Verdana" w:eastAsia="宋体" w:hAnsi="Verdana" w:cs="Tahoma"/>
          <w:i/>
          <w:color w:val="000000" w:themeColor="text1"/>
          <w:kern w:val="0"/>
          <w:szCs w:val="21"/>
        </w:rPr>
        <w:t>xceptions, but I'll mention those if and when it comes to those objects</w:t>
      </w:r>
      <w:r>
        <w:rPr>
          <w:rFonts w:ascii="Verdana" w:eastAsia="宋体" w:hAnsi="Verdana" w:cs="Tahoma"/>
          <w:color w:val="000000" w:themeColor="text1"/>
          <w:kern w:val="0"/>
          <w:szCs w:val="21"/>
        </w:rPr>
        <w:t>) - meaning that these coordinates put the center of the rectangle at zero on the X and Y axes, and 2.5 meters in the air. Didn't ya just </w:t>
      </w:r>
      <w:r>
        <w:rPr>
          <w:rFonts w:ascii="Verdana" w:eastAsia="宋体" w:hAnsi="Verdana" w:cs="Tahoma"/>
          <w:iCs/>
          <w:color w:val="000000" w:themeColor="text1"/>
          <w:kern w:val="0"/>
        </w:rPr>
        <w:t>know</w:t>
      </w:r>
      <w:r>
        <w:rPr>
          <w:rFonts w:ascii="Verdana" w:eastAsia="宋体" w:hAnsi="Verdana" w:cs="Tahoma"/>
          <w:color w:val="000000" w:themeColor="text1"/>
          <w:kern w:val="0"/>
          <w:szCs w:val="21"/>
        </w:rPr>
        <w:t xml:space="preserve"> all that math you learned in school would </w:t>
      </w:r>
      <w:r>
        <w:rPr>
          <w:rFonts w:ascii="Verdana" w:eastAsia="宋体" w:hAnsi="Verdana" w:cs="Tahoma"/>
          <w:color w:val="000000" w:themeColor="text1"/>
          <w:kern w:val="0"/>
          <w:szCs w:val="21"/>
        </w:rPr>
        <w:t>be good for </w:t>
      </w:r>
      <w:r>
        <w:rPr>
          <w:rFonts w:ascii="Verdana" w:eastAsia="宋体" w:hAnsi="Verdana" w:cs="Tahoma"/>
          <w:i/>
          <w:iCs/>
          <w:color w:val="000000" w:themeColor="text1"/>
          <w:kern w:val="0"/>
        </w:rPr>
        <w:t>something</w:t>
      </w:r>
      <w:r>
        <w:rPr>
          <w:rFonts w:ascii="Verdana" w:eastAsia="宋体" w:hAnsi="Verdana" w:cs="Tahoma"/>
          <w:color w:val="000000" w:themeColor="text1"/>
          <w:kern w:val="0"/>
          <w:szCs w:val="21"/>
        </w:rPr>
        <w:t> one day? Don't worry about the "building needing to be centered on X and Y for export" at this point - it's very simple to do later, and this will make modeling </w:t>
      </w:r>
      <w:r>
        <w:rPr>
          <w:rFonts w:ascii="Verdana" w:eastAsia="宋体" w:hAnsi="Verdana" w:cs="Tahoma"/>
          <w:i/>
          <w:iCs/>
          <w:color w:val="000000" w:themeColor="text1"/>
          <w:kern w:val="0"/>
        </w:rPr>
        <w:t>much</w:t>
      </w:r>
      <w:r>
        <w:rPr>
          <w:rFonts w:ascii="Verdana" w:eastAsia="宋体" w:hAnsi="Verdana" w:cs="Tahoma"/>
          <w:color w:val="000000" w:themeColor="text1"/>
          <w:kern w:val="0"/>
          <w:szCs w:val="21"/>
        </w:rPr>
        <w:t> easier for you.</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2057400" cy="1238250"/>
            <wp:effectExtent l="19050" t="0" r="0" b="0"/>
            <wp:docPr id="58" name="图片 58" descr="walls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8" descr="wallsA3.jpg"/>
                    <pic:cNvPicPr>
                      <a:picLocks noChangeAspect="1" noChangeArrowheads="1"/>
                    </pic:cNvPicPr>
                  </pic:nvPicPr>
                  <pic:blipFill>
                    <a:blip r:embed="rId33"/>
                    <a:srcRect/>
                    <a:stretch>
                      <a:fillRect/>
                    </a:stretch>
                  </pic:blipFill>
                  <pic:spPr>
                    <a:xfrm>
                      <a:off x="0" y="0"/>
                      <a:ext cx="2057400" cy="1238250"/>
                    </a:xfrm>
                    <a:prstGeom prst="rect">
                      <a:avLst/>
                    </a:prstGeom>
                    <a:noFill/>
                    <a:ln w="9525">
                      <a:noFill/>
                      <a:miter lim="800000"/>
                      <a:headEnd/>
                      <a:tailEnd/>
                    </a:ln>
                  </pic:spPr>
                </pic:pic>
              </a:graphicData>
            </a:graphic>
          </wp:inline>
        </w:drawing>
      </w:r>
    </w:p>
    <w:p w:rsidR="00BE037D" w:rsidRDefault="00BE037D">
      <w:pPr>
        <w:widowControl/>
        <w:shd w:val="clear" w:color="auto" w:fill="FFFFFF"/>
        <w:spacing w:before="100" w:beforeAutospacing="1" w:after="100" w:afterAutospacing="1"/>
        <w:jc w:val="left"/>
        <w:rPr>
          <w:rFonts w:ascii="Verdana" w:eastAsia="宋体" w:hAnsi="Verdana" w:cs="Tahoma"/>
          <w:color w:val="000000" w:themeColor="text1"/>
          <w:kern w:val="0"/>
          <w:szCs w:val="21"/>
        </w:rPr>
      </w:pPr>
      <w:hyperlink r:id="rId34" w:tgtFrame="_blank" w:history="1">
        <w:r w:rsidR="0029250E">
          <w:rPr>
            <w:rFonts w:ascii="Verdana" w:eastAsia="宋体" w:hAnsi="Verdana" w:cs="Tahoma"/>
            <w:b/>
            <w:bCs/>
            <w:color w:val="000000" w:themeColor="text1"/>
            <w:kern w:val="0"/>
            <w:u w:val="single"/>
            <w:bdr w:val="single" w:sz="4" w:space="0" w:color="auto"/>
            <w:shd w:val="pct10" w:color="auto" w:fill="FFFFFF"/>
          </w:rPr>
          <w:t>TIP</w:t>
        </w:r>
      </w:hyperlink>
      <w:r w:rsidR="0029250E">
        <w:rPr>
          <w:rFonts w:ascii="Verdana" w:eastAsia="宋体" w:hAnsi="Verdana" w:cs="Tahoma"/>
          <w:color w:val="000000" w:themeColor="text1"/>
          <w:kern w:val="0"/>
          <w:szCs w:val="21"/>
          <w:bdr w:val="single" w:sz="4" w:space="0" w:color="auto"/>
          <w:shd w:val="pct10" w:color="auto" w:fill="FFFFFF"/>
        </w:rPr>
        <w:t>:</w:t>
      </w:r>
      <w:r w:rsidR="0029250E">
        <w:rPr>
          <w:rFonts w:ascii="Verdana" w:eastAsia="宋体" w:hAnsi="Verdana" w:cs="Tahoma"/>
          <w:color w:val="000000" w:themeColor="text1"/>
          <w:kern w:val="0"/>
          <w:szCs w:val="21"/>
        </w:rPr>
        <w:t xml:space="preserve"> When you're moving things around, sometimes the objects will get out of view. You can easily re-center the viewports on the selected object by hitting the "</w:t>
      </w:r>
      <w:r w:rsidR="0029250E">
        <w:rPr>
          <w:rFonts w:ascii="Verdana" w:eastAsia="宋体" w:hAnsi="Verdana" w:cs="Tahoma"/>
          <w:b/>
          <w:color w:val="000000" w:themeColor="text1"/>
          <w:kern w:val="0"/>
          <w:szCs w:val="21"/>
        </w:rPr>
        <w:t>Zoom Extents all Selected</w:t>
      </w:r>
      <w:r w:rsidR="0029250E">
        <w:rPr>
          <w:rFonts w:ascii="Verdana" w:eastAsia="宋体" w:hAnsi="Verdana" w:cs="Tahoma"/>
          <w:color w:val="000000" w:themeColor="text1"/>
          <w:kern w:val="0"/>
          <w:szCs w:val="21"/>
        </w:rPr>
        <w:t>" button.</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noProof/>
        </w:rPr>
        <w:lastRenderedPageBreak/>
        <w:drawing>
          <wp:inline distT="0" distB="0" distL="0" distR="0">
            <wp:extent cx="4762500" cy="4743450"/>
            <wp:effectExtent l="19050" t="0" r="0" b="0"/>
            <wp:docPr id="61" name="图片 61" descr="walls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descr="wallsA4.jpg"/>
                    <pic:cNvPicPr>
                      <a:picLocks noChangeAspect="1" noChangeArrowheads="1"/>
                    </pic:cNvPicPr>
                  </pic:nvPicPr>
                  <pic:blipFill>
                    <a:blip r:embed="rId35"/>
                    <a:srcRect/>
                    <a:stretch>
                      <a:fillRect/>
                    </a:stretch>
                  </pic:blipFill>
                  <pic:spPr>
                    <a:xfrm>
                      <a:off x="0" y="0"/>
                      <a:ext cx="4762500" cy="474345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Now, we're going to create a </w:t>
      </w:r>
      <w:r>
        <w:rPr>
          <w:rFonts w:ascii="Verdana" w:eastAsia="宋体" w:hAnsi="Verdana" w:cs="Tahoma"/>
          <w:b/>
          <w:color w:val="000000" w:themeColor="text1"/>
          <w:kern w:val="0"/>
          <w:szCs w:val="21"/>
        </w:rPr>
        <w:t>door</w:t>
      </w:r>
      <w:r>
        <w:rPr>
          <w:rFonts w:ascii="Verdana" w:eastAsia="宋体" w:hAnsi="Verdana" w:cs="Tahoma"/>
          <w:color w:val="000000" w:themeColor="text1"/>
          <w:kern w:val="0"/>
          <w:szCs w:val="21"/>
        </w:rPr>
        <w:t>. Simply create a rectangle i</w:t>
      </w:r>
      <w:r>
        <w:rPr>
          <w:rFonts w:ascii="Verdana" w:eastAsia="宋体" w:hAnsi="Verdana" w:cs="Tahoma"/>
          <w:color w:val="000000" w:themeColor="text1"/>
          <w:kern w:val="0"/>
          <w:szCs w:val="21"/>
        </w:rPr>
        <w:t>n the front view (</w:t>
      </w:r>
      <w:r>
        <w:rPr>
          <w:rFonts w:ascii="Verdana" w:eastAsia="宋体" w:hAnsi="Verdana" w:cs="Tahoma"/>
          <w:i/>
          <w:color w:val="000000" w:themeColor="text1"/>
          <w:kern w:val="0"/>
          <w:szCs w:val="21"/>
        </w:rPr>
        <w:t>since the wall is sitting directly on the X axis, the door is already sitting in the wall</w:t>
      </w:r>
      <w:r>
        <w:rPr>
          <w:rFonts w:ascii="Verdana" w:eastAsia="宋体" w:hAnsi="Verdana" w:cs="Tahoma"/>
          <w:color w:val="000000" w:themeColor="text1"/>
          <w:kern w:val="0"/>
          <w:szCs w:val="21"/>
        </w:rPr>
        <w:t xml:space="preserve">) and </w:t>
      </w:r>
      <w:r>
        <w:rPr>
          <w:rFonts w:ascii="Verdana" w:eastAsia="宋体" w:hAnsi="Verdana" w:cs="Tahoma"/>
          <w:b/>
          <w:color w:val="000000" w:themeColor="text1"/>
          <w:kern w:val="0"/>
          <w:szCs w:val="21"/>
        </w:rPr>
        <w:t>adjust it's Length and Width like so</w:t>
      </w:r>
      <w:r>
        <w:rPr>
          <w:rFonts w:ascii="Verdana" w:eastAsia="宋体" w:hAnsi="Verdana" w:cs="Tahoma"/>
          <w:color w:val="000000" w:themeColor="text1"/>
          <w:kern w:val="0"/>
          <w:szCs w:val="21"/>
        </w:rPr>
        <w:t>. The settings for this door </w:t>
      </w:r>
      <w:r>
        <w:rPr>
          <w:rFonts w:ascii="Verdana" w:eastAsia="宋体" w:hAnsi="Verdana" w:cs="Tahoma"/>
          <w:b/>
          <w:bCs/>
          <w:i/>
          <w:iCs/>
          <w:color w:val="000000" w:themeColor="text1"/>
          <w:kern w:val="0"/>
        </w:rPr>
        <w:t>are not</w:t>
      </w:r>
      <w:r>
        <w:rPr>
          <w:rFonts w:ascii="Verdana" w:eastAsia="宋体" w:hAnsi="Verdana" w:cs="Tahoma"/>
          <w:color w:val="000000" w:themeColor="text1"/>
          <w:kern w:val="0"/>
          <w:szCs w:val="21"/>
        </w:rPr>
        <w:t xml:space="preserve"> exactly to scale, but this makes a good-sized doorway for a double-door, or an entrance into a foyer. Notice </w:t>
      </w:r>
      <w:r>
        <w:rPr>
          <w:rFonts w:ascii="Verdana" w:eastAsia="宋体" w:hAnsi="Verdana" w:cs="Tahoma"/>
          <w:b/>
          <w:color w:val="000000" w:themeColor="text1"/>
          <w:kern w:val="0"/>
          <w:szCs w:val="21"/>
        </w:rPr>
        <w:t>I didn't change the name or color of the object</w:t>
      </w:r>
      <w:r>
        <w:rPr>
          <w:rFonts w:ascii="Verdana" w:eastAsia="宋体" w:hAnsi="Verdana" w:cs="Tahoma"/>
          <w:color w:val="000000" w:themeColor="text1"/>
          <w:kern w:val="0"/>
          <w:szCs w:val="21"/>
        </w:rPr>
        <w:t xml:space="preserve">? I'll explain in more detail later, but trust me, it's not necessary. Now, </w:t>
      </w:r>
      <w:r>
        <w:rPr>
          <w:rFonts w:ascii="Verdana" w:eastAsia="宋体" w:hAnsi="Verdana" w:cs="Tahoma"/>
          <w:b/>
          <w:color w:val="000000" w:themeColor="text1"/>
          <w:kern w:val="0"/>
          <w:szCs w:val="21"/>
        </w:rPr>
        <w:t>using the "Select and M</w:t>
      </w:r>
      <w:r>
        <w:rPr>
          <w:rFonts w:ascii="Verdana" w:eastAsia="宋体" w:hAnsi="Verdana" w:cs="Tahoma"/>
          <w:b/>
          <w:color w:val="000000" w:themeColor="text1"/>
          <w:kern w:val="0"/>
          <w:szCs w:val="21"/>
        </w:rPr>
        <w:t xml:space="preserve">ove" button and the X, Y, and Z boxes, move the door to X = </w:t>
      </w:r>
      <w:r>
        <w:rPr>
          <w:rFonts w:ascii="Verdana" w:eastAsia="宋体" w:hAnsi="Verdana" w:cs="Tahoma"/>
          <w:b/>
          <w:color w:val="FF0000"/>
          <w:kern w:val="0"/>
          <w:szCs w:val="21"/>
        </w:rPr>
        <w:t>0</w:t>
      </w:r>
      <w:r>
        <w:rPr>
          <w:rFonts w:ascii="Verdana" w:eastAsia="宋体" w:hAnsi="Verdana" w:cs="Tahoma"/>
          <w:b/>
          <w:color w:val="000000" w:themeColor="text1"/>
          <w:kern w:val="0"/>
          <w:szCs w:val="21"/>
        </w:rPr>
        <w:t xml:space="preserve">, Y = </w:t>
      </w:r>
      <w:r>
        <w:rPr>
          <w:rFonts w:ascii="Verdana" w:eastAsia="宋体" w:hAnsi="Verdana" w:cs="Tahoma"/>
          <w:b/>
          <w:color w:val="FF0000"/>
          <w:kern w:val="0"/>
          <w:szCs w:val="21"/>
        </w:rPr>
        <w:t>0</w:t>
      </w:r>
      <w:r>
        <w:rPr>
          <w:rFonts w:ascii="Verdana" w:eastAsia="宋体" w:hAnsi="Verdana" w:cs="Tahoma"/>
          <w:b/>
          <w:color w:val="000000" w:themeColor="text1"/>
          <w:kern w:val="0"/>
          <w:szCs w:val="21"/>
        </w:rPr>
        <w:t xml:space="preserve">, and Z = </w:t>
      </w:r>
      <w:r>
        <w:rPr>
          <w:rFonts w:ascii="Verdana" w:eastAsia="宋体" w:hAnsi="Verdana" w:cs="Tahoma"/>
          <w:b/>
          <w:color w:val="FF0000"/>
          <w:kern w:val="0"/>
          <w:szCs w:val="21"/>
        </w:rPr>
        <w:t>1.8</w:t>
      </w:r>
      <w:r>
        <w:rPr>
          <w:rFonts w:ascii="Verdana" w:eastAsia="宋体" w:hAnsi="Verdana" w:cs="Tahoma"/>
          <w:color w:val="000000" w:themeColor="text1"/>
          <w:kern w:val="0"/>
          <w:szCs w:val="21"/>
        </w:rPr>
        <w:t xml:space="preserve"> (</w:t>
      </w:r>
      <w:r>
        <w:rPr>
          <w:rFonts w:ascii="Verdana" w:eastAsia="宋体" w:hAnsi="Verdana" w:cs="Tahoma"/>
          <w:i/>
          <w:color w:val="000000" w:themeColor="text1"/>
          <w:kern w:val="0"/>
          <w:szCs w:val="21"/>
        </w:rPr>
        <w:t>this centers your door on the wall and makes it 0.2 meters off the ground - half the door's height plus the 0.2 meters</w:t>
      </w:r>
      <w:r>
        <w:rPr>
          <w:rFonts w:ascii="Verdana" w:eastAsia="宋体" w:hAnsi="Verdana" w:cs="Tahoma"/>
          <w:color w:val="000000" w:themeColor="text1"/>
          <w:kern w:val="0"/>
          <w:szCs w:val="21"/>
        </w:rPr>
        <w:t>). I trust that you know what that'll look like, so I w</w:t>
      </w:r>
      <w:r>
        <w:rPr>
          <w:rFonts w:ascii="Verdana" w:eastAsia="宋体" w:hAnsi="Verdana" w:cs="Tahoma"/>
          <w:color w:val="000000" w:themeColor="text1"/>
          <w:kern w:val="0"/>
          <w:szCs w:val="21"/>
        </w:rPr>
        <w:t>on't post a screenie.</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noProof/>
        </w:rPr>
        <w:lastRenderedPageBreak/>
        <w:drawing>
          <wp:inline distT="0" distB="0" distL="0" distR="0">
            <wp:extent cx="4762500" cy="4600575"/>
            <wp:effectExtent l="19050" t="0" r="0" b="0"/>
            <wp:docPr id="64" name="图片 64" descr="wallsA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4" descr="wallsA5.jpg"/>
                    <pic:cNvPicPr>
                      <a:picLocks noChangeAspect="1" noChangeArrowheads="1"/>
                    </pic:cNvPicPr>
                  </pic:nvPicPr>
                  <pic:blipFill>
                    <a:blip r:embed="rId36"/>
                    <a:srcRect/>
                    <a:stretch>
                      <a:fillRect/>
                    </a:stretch>
                  </pic:blipFill>
                  <pic:spPr>
                    <a:xfrm>
                      <a:off x="0" y="0"/>
                      <a:ext cx="4762500" cy="4600575"/>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Now, we're going to make </w:t>
      </w:r>
      <w:r>
        <w:rPr>
          <w:rFonts w:ascii="Verdana" w:eastAsia="宋体" w:hAnsi="Verdana" w:cs="Tahoma"/>
          <w:b/>
          <w:color w:val="000000" w:themeColor="text1"/>
          <w:kern w:val="0"/>
          <w:szCs w:val="21"/>
        </w:rPr>
        <w:t>windows</w:t>
      </w:r>
      <w:r>
        <w:rPr>
          <w:rFonts w:ascii="Verdana" w:eastAsia="宋体" w:hAnsi="Verdana" w:cs="Tahoma"/>
          <w:color w:val="000000" w:themeColor="text1"/>
          <w:kern w:val="0"/>
          <w:szCs w:val="21"/>
        </w:rPr>
        <w:t xml:space="preserve"> for this wall. Still in the front view, create another rectangle and </w:t>
      </w:r>
      <w:r>
        <w:rPr>
          <w:rFonts w:ascii="Verdana" w:eastAsia="宋体" w:hAnsi="Verdana" w:cs="Tahoma"/>
          <w:b/>
          <w:color w:val="000000" w:themeColor="text1"/>
          <w:kern w:val="0"/>
          <w:szCs w:val="21"/>
        </w:rPr>
        <w:t>set the Length and Width thusly</w:t>
      </w:r>
      <w:r>
        <w:rPr>
          <w:rFonts w:ascii="Verdana" w:eastAsia="宋体" w:hAnsi="Verdana" w:cs="Tahoma"/>
          <w:color w:val="000000" w:themeColor="text1"/>
          <w:kern w:val="0"/>
          <w:szCs w:val="21"/>
        </w:rPr>
        <w:t xml:space="preserve">. This one is also probably not to real-world scale, but I think it'll look nice when all's said </w:t>
      </w:r>
      <w:r>
        <w:rPr>
          <w:rFonts w:ascii="Verdana" w:eastAsia="宋体" w:hAnsi="Verdana" w:cs="Tahoma"/>
          <w:color w:val="000000" w:themeColor="text1"/>
          <w:kern w:val="0"/>
          <w:szCs w:val="21"/>
        </w:rPr>
        <w:t>and done, so there. LOL. (</w:t>
      </w:r>
      <w:r>
        <w:rPr>
          <w:rFonts w:ascii="Verdana" w:eastAsia="宋体" w:hAnsi="Verdana" w:cs="Tahoma"/>
          <w:i/>
          <w:color w:val="000000" w:themeColor="text1"/>
          <w:kern w:val="0"/>
          <w:szCs w:val="21"/>
        </w:rPr>
        <w:t>Not to mention the fact that it will make everything much simpler.</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This is where the settings for the grid come in really handy. Notice I made the window </w:t>
      </w:r>
      <w:r>
        <w:rPr>
          <w:rFonts w:ascii="Verdana" w:eastAsia="宋体" w:hAnsi="Verdana" w:cs="Tahoma"/>
          <w:b/>
          <w:bCs/>
          <w:iCs/>
          <w:color w:val="000000" w:themeColor="text1"/>
          <w:kern w:val="0"/>
        </w:rPr>
        <w:t>exactly</w:t>
      </w:r>
      <w:r>
        <w:rPr>
          <w:rFonts w:ascii="Verdana" w:eastAsia="宋体" w:hAnsi="Verdana" w:cs="Tahoma"/>
          <w:color w:val="000000" w:themeColor="text1"/>
          <w:kern w:val="0"/>
          <w:szCs w:val="21"/>
        </w:rPr>
        <w:t> </w:t>
      </w:r>
      <w:r>
        <w:rPr>
          <w:rFonts w:ascii="Verdana" w:eastAsia="宋体" w:hAnsi="Verdana" w:cs="Tahoma"/>
          <w:b/>
          <w:color w:val="000000" w:themeColor="text1"/>
          <w:kern w:val="0"/>
          <w:szCs w:val="21"/>
        </w:rPr>
        <w:t>two meters wide</w:t>
      </w:r>
      <w:r>
        <w:rPr>
          <w:rFonts w:ascii="Verdana" w:eastAsia="宋体" w:hAnsi="Verdana" w:cs="Tahoma"/>
          <w:color w:val="000000" w:themeColor="text1"/>
          <w:kern w:val="0"/>
          <w:szCs w:val="21"/>
        </w:rPr>
        <w:t xml:space="preserve">? Using the grid behind it as a reference, click on </w:t>
      </w:r>
      <w:r>
        <w:rPr>
          <w:rFonts w:ascii="Verdana" w:eastAsia="宋体" w:hAnsi="Verdana" w:cs="Tahoma"/>
          <w:color w:val="000000" w:themeColor="text1"/>
          <w:kern w:val="0"/>
          <w:szCs w:val="21"/>
        </w:rPr>
        <w:t xml:space="preserve">the </w:t>
      </w:r>
      <w:r>
        <w:rPr>
          <w:rFonts w:ascii="Verdana" w:eastAsia="宋体" w:hAnsi="Verdana" w:cs="Tahoma"/>
          <w:b/>
          <w:color w:val="000000" w:themeColor="text1"/>
          <w:kern w:val="0"/>
          <w:szCs w:val="21"/>
        </w:rPr>
        <w:t>"Select and Move"</w:t>
      </w:r>
      <w:r>
        <w:rPr>
          <w:rFonts w:ascii="Verdana" w:eastAsia="宋体" w:hAnsi="Verdana" w:cs="Tahoma"/>
          <w:color w:val="000000" w:themeColor="text1"/>
          <w:kern w:val="0"/>
          <w:szCs w:val="21"/>
        </w:rPr>
        <w:t xml:space="preserve"> button to line it up with the grid lines like below:</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4095750" cy="2781300"/>
            <wp:effectExtent l="19050" t="0" r="0" b="0"/>
            <wp:docPr id="67" name="图片 67" descr="wallsA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wallsA6.jpg"/>
                    <pic:cNvPicPr>
                      <a:picLocks noChangeAspect="1" noChangeArrowheads="1"/>
                    </pic:cNvPicPr>
                  </pic:nvPicPr>
                  <pic:blipFill>
                    <a:blip r:embed="rId37"/>
                    <a:srcRect/>
                    <a:stretch>
                      <a:fillRect/>
                    </a:stretch>
                  </pic:blipFill>
                  <pic:spPr>
                    <a:xfrm>
                      <a:off x="0" y="0"/>
                      <a:ext cx="4095750" cy="278130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lastRenderedPageBreak/>
        <w:t>Notice how the X and Y arrows have changed? Y will always show as a green arrow, Z as blue, and X as red (</w:t>
      </w:r>
      <w:r>
        <w:rPr>
          <w:rFonts w:ascii="Verdana" w:eastAsia="宋体" w:hAnsi="Verdana" w:cs="Tahoma"/>
          <w:i/>
          <w:color w:val="000000" w:themeColor="text1"/>
          <w:kern w:val="0"/>
          <w:szCs w:val="21"/>
        </w:rPr>
        <w:t>unless there's some place I overlooked that lets you change their colors</w:t>
      </w:r>
      <w:r>
        <w:rPr>
          <w:rFonts w:ascii="Verdana" w:eastAsia="宋体" w:hAnsi="Verdana" w:cs="Tahoma"/>
          <w:color w:val="000000" w:themeColor="text1"/>
          <w:kern w:val="0"/>
          <w:szCs w:val="21"/>
        </w:rPr>
        <w:t>)</w:t>
      </w:r>
      <w:r>
        <w:rPr>
          <w:rFonts w:ascii="Verdana" w:eastAsia="宋体" w:hAnsi="Verdana" w:cs="Tahoma"/>
          <w:color w:val="000000" w:themeColor="text1"/>
          <w:kern w:val="0"/>
          <w:szCs w:val="21"/>
        </w:rPr>
        <w:t xml:space="preserve">. If you hover the pointer over them, the bar below/beside the point will turn a different color, indicating it's "active". When this happens, you can </w:t>
      </w:r>
      <w:r>
        <w:rPr>
          <w:rFonts w:ascii="Verdana" w:eastAsia="宋体" w:hAnsi="Verdana" w:cs="Tahoma"/>
          <w:b/>
          <w:color w:val="000000" w:themeColor="text1"/>
          <w:kern w:val="0"/>
          <w:szCs w:val="21"/>
        </w:rPr>
        <w:t>left-click and hold</w:t>
      </w:r>
      <w:r>
        <w:rPr>
          <w:rFonts w:ascii="Verdana" w:eastAsia="宋体" w:hAnsi="Verdana" w:cs="Tahoma"/>
          <w:color w:val="000000" w:themeColor="text1"/>
          <w:kern w:val="0"/>
          <w:szCs w:val="21"/>
        </w:rPr>
        <w:t xml:space="preserve">, then any movement you make will be restricted to that axis. In other words, the way </w:t>
      </w:r>
      <w:r>
        <w:rPr>
          <w:rFonts w:ascii="Verdana" w:eastAsia="宋体" w:hAnsi="Verdana" w:cs="Tahoma"/>
          <w:color w:val="000000" w:themeColor="text1"/>
          <w:kern w:val="0"/>
          <w:szCs w:val="21"/>
        </w:rPr>
        <w:t>it is now, no matter which way I move the pointer, the object will only move up and down. </w:t>
      </w:r>
      <w:r>
        <w:rPr>
          <w:rFonts w:ascii="Verdana" w:eastAsia="宋体" w:hAnsi="Verdana" w:cs="Tahoma"/>
          <w:b/>
          <w:bCs/>
          <w:iCs/>
          <w:color w:val="000000" w:themeColor="text1"/>
          <w:kern w:val="0"/>
        </w:rPr>
        <w:t>Very, very useful</w:t>
      </w:r>
      <w:r>
        <w:rPr>
          <w:rFonts w:ascii="Verdana" w:eastAsia="宋体" w:hAnsi="Verdana" w:cs="Tahoma"/>
          <w:color w:val="000000" w:themeColor="text1"/>
          <w:kern w:val="0"/>
          <w:szCs w:val="21"/>
        </w:rPr>
        <w:t>. This is true regardless of the viewport you're currently in, including "Perspective".</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4229100" cy="2914650"/>
            <wp:effectExtent l="19050" t="0" r="0" b="0"/>
            <wp:docPr id="70" name="图片 70" descr="wallsA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wallsA7.jpg"/>
                    <pic:cNvPicPr>
                      <a:picLocks noChangeAspect="1" noChangeArrowheads="1"/>
                    </pic:cNvPicPr>
                  </pic:nvPicPr>
                  <pic:blipFill>
                    <a:blip r:embed="rId38"/>
                    <a:srcRect/>
                    <a:stretch>
                      <a:fillRect/>
                    </a:stretch>
                  </pic:blipFill>
                  <pic:spPr>
                    <a:xfrm>
                      <a:off x="0" y="0"/>
                      <a:ext cx="4229100" cy="291465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What kind of office building would it be with just one </w:t>
      </w:r>
      <w:r>
        <w:rPr>
          <w:rFonts w:ascii="Verdana" w:eastAsia="宋体" w:hAnsi="Verdana" w:cs="Tahoma"/>
          <w:color w:val="000000" w:themeColor="text1"/>
          <w:kern w:val="0"/>
          <w:szCs w:val="21"/>
        </w:rPr>
        <w:t>window on the front wall? To fill in the remaining space, you'll need to make more windows. There are at least two different ways that I know of. "Array" (</w:t>
      </w:r>
      <w:r>
        <w:rPr>
          <w:rFonts w:ascii="Verdana" w:eastAsia="宋体" w:hAnsi="Verdana" w:cs="Tahoma"/>
          <w:i/>
          <w:color w:val="000000" w:themeColor="text1"/>
          <w:kern w:val="0"/>
          <w:szCs w:val="21"/>
        </w:rPr>
        <w:t>the button that looks like a dot with several spheres around it in the Main Toolbar</w:t>
      </w:r>
      <w:r>
        <w:rPr>
          <w:rFonts w:ascii="Verdana" w:eastAsia="宋体" w:hAnsi="Verdana" w:cs="Tahoma"/>
          <w:color w:val="000000" w:themeColor="text1"/>
          <w:kern w:val="0"/>
          <w:szCs w:val="21"/>
        </w:rPr>
        <w:t>) and "Clone". It'</w:t>
      </w:r>
      <w:r>
        <w:rPr>
          <w:rFonts w:ascii="Verdana" w:eastAsia="宋体" w:hAnsi="Verdana" w:cs="Tahoma"/>
          <w:color w:val="000000" w:themeColor="text1"/>
          <w:kern w:val="0"/>
          <w:szCs w:val="21"/>
        </w:rPr>
        <w:t>s not necessary to array here, as there are so few windows (</w:t>
      </w:r>
      <w:r>
        <w:rPr>
          <w:rFonts w:ascii="Verdana" w:eastAsia="宋体" w:hAnsi="Verdana" w:cs="Tahoma"/>
          <w:i/>
          <w:color w:val="000000" w:themeColor="text1"/>
          <w:kern w:val="0"/>
          <w:szCs w:val="21"/>
        </w:rPr>
        <w:t>but I will get into the Array tool sometime later</w:t>
      </w:r>
      <w:r>
        <w:rPr>
          <w:rFonts w:ascii="Verdana" w:eastAsia="宋体" w:hAnsi="Verdana" w:cs="Tahoma"/>
          <w:color w:val="000000" w:themeColor="text1"/>
          <w:kern w:val="0"/>
          <w:szCs w:val="21"/>
        </w:rPr>
        <w:t>). What you're going to want to do is "</w:t>
      </w:r>
      <w:r>
        <w:rPr>
          <w:rFonts w:ascii="Verdana" w:eastAsia="宋体" w:hAnsi="Verdana" w:cs="Tahoma"/>
          <w:b/>
          <w:color w:val="000000" w:themeColor="text1"/>
          <w:kern w:val="0"/>
          <w:szCs w:val="21"/>
        </w:rPr>
        <w:t>Clone</w:t>
      </w:r>
      <w:r>
        <w:rPr>
          <w:rFonts w:ascii="Verdana" w:eastAsia="宋体" w:hAnsi="Verdana" w:cs="Tahoma"/>
          <w:color w:val="000000" w:themeColor="text1"/>
          <w:kern w:val="0"/>
          <w:szCs w:val="21"/>
        </w:rPr>
        <w:t>" your existing window to create an exact copy.</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There are two ways to accomplish this. From the Menu Ba</w:t>
      </w:r>
      <w:r>
        <w:rPr>
          <w:rFonts w:ascii="Verdana" w:eastAsia="宋体" w:hAnsi="Verdana" w:cs="Tahoma"/>
          <w:color w:val="000000" w:themeColor="text1"/>
          <w:kern w:val="0"/>
          <w:szCs w:val="21"/>
        </w:rPr>
        <w:t>r, you can go to Edit &amp; Clone (</w:t>
      </w:r>
      <w:r>
        <w:rPr>
          <w:rFonts w:ascii="Verdana" w:eastAsia="宋体" w:hAnsi="Verdana" w:cs="Tahoma"/>
          <w:i/>
          <w:color w:val="000000" w:themeColor="text1"/>
          <w:kern w:val="0"/>
          <w:szCs w:val="21"/>
        </w:rPr>
        <w:t>sometimes very useful</w:t>
      </w:r>
      <w:r>
        <w:rPr>
          <w:rFonts w:ascii="Verdana" w:eastAsia="宋体" w:hAnsi="Verdana" w:cs="Tahoma"/>
          <w:color w:val="000000" w:themeColor="text1"/>
          <w:kern w:val="0"/>
          <w:szCs w:val="21"/>
        </w:rPr>
        <w:t>), but that creates a copy directly on top of the existing shape. The easiest way to make a clone in this example is to hold down the "</w:t>
      </w:r>
      <w:r>
        <w:rPr>
          <w:rFonts w:ascii="Verdana" w:eastAsia="宋体" w:hAnsi="Verdana" w:cs="Tahoma"/>
          <w:b/>
          <w:color w:val="000000" w:themeColor="text1"/>
          <w:kern w:val="0"/>
          <w:szCs w:val="21"/>
        </w:rPr>
        <w:t>Shift</w:t>
      </w:r>
      <w:r>
        <w:rPr>
          <w:rFonts w:ascii="Verdana" w:eastAsia="宋体" w:hAnsi="Verdana" w:cs="Tahoma"/>
          <w:color w:val="000000" w:themeColor="text1"/>
          <w:kern w:val="0"/>
          <w:szCs w:val="21"/>
        </w:rPr>
        <w:t xml:space="preserve">" key on your keyboard, then </w:t>
      </w:r>
      <w:r>
        <w:rPr>
          <w:rFonts w:ascii="Verdana" w:eastAsia="宋体" w:hAnsi="Verdana" w:cs="Tahoma"/>
          <w:b/>
          <w:color w:val="000000" w:themeColor="text1"/>
          <w:kern w:val="0"/>
          <w:szCs w:val="21"/>
        </w:rPr>
        <w:t>drag</w:t>
      </w:r>
      <w:r>
        <w:rPr>
          <w:rFonts w:ascii="Verdana" w:eastAsia="宋体" w:hAnsi="Verdana" w:cs="Tahoma"/>
          <w:color w:val="000000" w:themeColor="text1"/>
          <w:kern w:val="0"/>
          <w:szCs w:val="21"/>
        </w:rPr>
        <w:t xml:space="preserve"> the rectangle (</w:t>
      </w:r>
      <w:r>
        <w:rPr>
          <w:rFonts w:ascii="Verdana" w:eastAsia="宋体" w:hAnsi="Verdana" w:cs="Tahoma"/>
          <w:i/>
          <w:color w:val="000000" w:themeColor="text1"/>
          <w:kern w:val="0"/>
          <w:szCs w:val="21"/>
        </w:rPr>
        <w:t xml:space="preserve">it helps to </w:t>
      </w:r>
      <w:r>
        <w:rPr>
          <w:rFonts w:ascii="Verdana" w:eastAsia="宋体" w:hAnsi="Verdana" w:cs="Tahoma"/>
          <w:b/>
          <w:i/>
          <w:color w:val="000000" w:themeColor="text1"/>
          <w:kern w:val="0"/>
          <w:szCs w:val="21"/>
        </w:rPr>
        <w:t>use</w:t>
      </w:r>
      <w:r>
        <w:rPr>
          <w:rFonts w:ascii="Verdana" w:eastAsia="宋体" w:hAnsi="Verdana" w:cs="Tahoma"/>
          <w:b/>
          <w:i/>
          <w:color w:val="000000" w:themeColor="text1"/>
          <w:kern w:val="0"/>
          <w:szCs w:val="21"/>
        </w:rPr>
        <w:t xml:space="preserve"> the movement technique described above</w:t>
      </w:r>
      <w:r>
        <w:rPr>
          <w:rFonts w:ascii="Verdana" w:eastAsia="宋体" w:hAnsi="Verdana" w:cs="Tahoma"/>
          <w:i/>
          <w:color w:val="000000" w:themeColor="text1"/>
          <w:kern w:val="0"/>
          <w:szCs w:val="21"/>
        </w:rPr>
        <w:t xml:space="preserve"> for this so you don't have to re-align your windows vertically</w:t>
      </w:r>
      <w:r>
        <w:rPr>
          <w:rFonts w:ascii="Verdana" w:eastAsia="宋体" w:hAnsi="Verdana" w:cs="Tahoma"/>
          <w:color w:val="000000" w:themeColor="text1"/>
          <w:kern w:val="0"/>
          <w:szCs w:val="21"/>
        </w:rPr>
        <w:t>). Take note that there will be the outline of the new object while you move it. When you release the left mouse button, gmax will give you the window bel</w:t>
      </w:r>
      <w:r>
        <w:rPr>
          <w:rFonts w:ascii="Verdana" w:eastAsia="宋体" w:hAnsi="Verdana" w:cs="Tahoma"/>
          <w:color w:val="000000" w:themeColor="text1"/>
          <w:kern w:val="0"/>
          <w:szCs w:val="21"/>
        </w:rPr>
        <w:t>ow.</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lastRenderedPageBreak/>
        <w:drawing>
          <wp:inline distT="0" distB="0" distL="0" distR="0">
            <wp:extent cx="2333625" cy="2190750"/>
            <wp:effectExtent l="19050" t="0" r="9525" b="0"/>
            <wp:docPr id="73" name="图片 73" descr="wallsA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3" descr="wallsA8.jpg"/>
                    <pic:cNvPicPr>
                      <a:picLocks noChangeAspect="1" noChangeArrowheads="1"/>
                    </pic:cNvPicPr>
                  </pic:nvPicPr>
                  <pic:blipFill>
                    <a:blip r:embed="rId39"/>
                    <a:srcRect/>
                    <a:stretch>
                      <a:fillRect/>
                    </a:stretch>
                  </pic:blipFill>
                  <pic:spPr>
                    <a:xfrm>
                      <a:off x="0" y="0"/>
                      <a:ext cx="2333625" cy="219075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Don't go and get all click-happy here, you have an important choice to make. If you choose to click the radio button next to "Copy", then the new object will be an exact duplicate of the object selected. If you click the radio button next to "Instanc</w:t>
      </w:r>
      <w:r>
        <w:rPr>
          <w:rFonts w:ascii="Verdana" w:eastAsia="宋体" w:hAnsi="Verdana" w:cs="Tahoma"/>
          <w:color w:val="000000" w:themeColor="text1"/>
          <w:kern w:val="0"/>
          <w:szCs w:val="21"/>
        </w:rPr>
        <w:t>e" then it will also be an exact duplicate, </w:t>
      </w:r>
      <w:r>
        <w:rPr>
          <w:rFonts w:ascii="Verdana" w:eastAsia="宋体" w:hAnsi="Verdana" w:cs="Tahoma"/>
          <w:b/>
          <w:bCs/>
          <w:i/>
          <w:iCs/>
          <w:color w:val="000000" w:themeColor="text1"/>
          <w:kern w:val="0"/>
        </w:rPr>
        <w:t>but</w:t>
      </w:r>
      <w:r>
        <w:rPr>
          <w:rFonts w:ascii="Verdana" w:eastAsia="宋体" w:hAnsi="Verdana" w:cs="Tahoma"/>
          <w:color w:val="000000" w:themeColor="text1"/>
          <w:kern w:val="0"/>
          <w:szCs w:val="21"/>
        </w:rPr>
        <w:t> any changes you make to the original also affects all instances (</w:t>
      </w:r>
      <w:r>
        <w:rPr>
          <w:rFonts w:ascii="Verdana" w:eastAsia="宋体" w:hAnsi="Verdana" w:cs="Tahoma"/>
          <w:i/>
          <w:color w:val="000000" w:themeColor="text1"/>
          <w:kern w:val="0"/>
          <w:szCs w:val="21"/>
        </w:rPr>
        <w:t>copies</w:t>
      </w:r>
      <w:r>
        <w:rPr>
          <w:rFonts w:ascii="Verdana" w:eastAsia="宋体" w:hAnsi="Verdana" w:cs="Tahoma"/>
          <w:color w:val="000000" w:themeColor="text1"/>
          <w:kern w:val="0"/>
          <w:szCs w:val="21"/>
        </w:rPr>
        <w:t xml:space="preserve">) of it. In other words, if later you decided this window should be </w:t>
      </w:r>
      <w:r>
        <w:rPr>
          <w:rFonts w:ascii="Verdana" w:eastAsia="宋体" w:hAnsi="Verdana" w:cs="Tahoma"/>
          <w:color w:val="FF0000"/>
          <w:kern w:val="0"/>
          <w:szCs w:val="21"/>
        </w:rPr>
        <w:t>1.5</w:t>
      </w:r>
      <w:r>
        <w:rPr>
          <w:rFonts w:ascii="Verdana" w:eastAsia="宋体" w:hAnsi="Verdana" w:cs="Tahoma"/>
          <w:color w:val="000000" w:themeColor="text1"/>
          <w:kern w:val="0"/>
          <w:szCs w:val="21"/>
        </w:rPr>
        <w:t xml:space="preserve"> meters wide instead of </w:t>
      </w:r>
      <w:r>
        <w:rPr>
          <w:rFonts w:ascii="Verdana" w:eastAsia="宋体" w:hAnsi="Verdana" w:cs="Tahoma"/>
          <w:color w:val="FF0000"/>
          <w:kern w:val="0"/>
          <w:szCs w:val="21"/>
        </w:rPr>
        <w:t>2.0</w:t>
      </w:r>
      <w:r>
        <w:rPr>
          <w:rFonts w:ascii="Verdana" w:eastAsia="宋体" w:hAnsi="Verdana" w:cs="Tahoma"/>
          <w:color w:val="000000" w:themeColor="text1"/>
          <w:kern w:val="0"/>
          <w:szCs w:val="21"/>
        </w:rPr>
        <w:t>, then you only have to change the orig</w:t>
      </w:r>
      <w:r>
        <w:rPr>
          <w:rFonts w:ascii="Verdana" w:eastAsia="宋体" w:hAnsi="Verdana" w:cs="Tahoma"/>
          <w:color w:val="000000" w:themeColor="text1"/>
          <w:kern w:val="0"/>
          <w:szCs w:val="21"/>
        </w:rPr>
        <w:t>inal and not each and every single one. </w:t>
      </w:r>
      <w:r>
        <w:rPr>
          <w:rFonts w:ascii="Verdana" w:eastAsia="宋体" w:hAnsi="Verdana" w:cs="Tahoma"/>
          <w:b/>
          <w:bCs/>
          <w:i/>
          <w:iCs/>
          <w:color w:val="000000" w:themeColor="text1"/>
          <w:kern w:val="0"/>
        </w:rPr>
        <w:t>Extremely</w:t>
      </w:r>
      <w:r>
        <w:rPr>
          <w:rFonts w:ascii="Verdana" w:eastAsia="宋体" w:hAnsi="Verdana" w:cs="Tahoma"/>
          <w:color w:val="000000" w:themeColor="text1"/>
          <w:kern w:val="0"/>
          <w:szCs w:val="21"/>
        </w:rPr>
        <w:t> useful for a large project.</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You also have the option to make more than one copy, but I wouldn't recommend doing that unless you </w:t>
      </w:r>
      <w:r>
        <w:rPr>
          <w:rFonts w:ascii="Verdana" w:eastAsia="宋体" w:hAnsi="Verdana" w:cs="Tahoma"/>
          <w:b/>
          <w:bCs/>
          <w:i/>
          <w:iCs/>
          <w:color w:val="000000" w:themeColor="text1"/>
          <w:kern w:val="0"/>
        </w:rPr>
        <w:t>really, really</w:t>
      </w:r>
      <w:r>
        <w:rPr>
          <w:rFonts w:ascii="Verdana" w:eastAsia="宋体" w:hAnsi="Verdana" w:cs="Tahoma"/>
          <w:color w:val="000000" w:themeColor="text1"/>
          <w:kern w:val="0"/>
          <w:szCs w:val="21"/>
        </w:rPr>
        <w:t> want to. Also, if you choose to, you can change the suggested n</w:t>
      </w:r>
      <w:r>
        <w:rPr>
          <w:rFonts w:ascii="Verdana" w:eastAsia="宋体" w:hAnsi="Verdana" w:cs="Tahoma"/>
          <w:color w:val="000000" w:themeColor="text1"/>
          <w:kern w:val="0"/>
          <w:szCs w:val="21"/>
        </w:rPr>
        <w:t xml:space="preserve">ame that gmax gives at this point. After all those decisions are made, simply </w:t>
      </w:r>
      <w:r>
        <w:rPr>
          <w:rFonts w:ascii="Verdana" w:eastAsia="宋体" w:hAnsi="Verdana" w:cs="Tahoma"/>
          <w:b/>
          <w:color w:val="000000" w:themeColor="text1"/>
          <w:kern w:val="0"/>
          <w:szCs w:val="21"/>
        </w:rPr>
        <w:t>click "OK"</w:t>
      </w:r>
      <w:r>
        <w:rPr>
          <w:rFonts w:ascii="Verdana" w:eastAsia="宋体" w:hAnsi="Verdana" w:cs="Tahoma"/>
          <w:color w:val="000000" w:themeColor="text1"/>
          <w:kern w:val="0"/>
          <w:szCs w:val="21"/>
        </w:rPr>
        <w:t xml:space="preserve"> or hit the "Enter" key on your keyboard and your copy is created. Conversely, if you hit "Cancel" or the "Esc" key on your keyboard, the action is cancelled and no cop</w:t>
      </w:r>
      <w:r>
        <w:rPr>
          <w:rFonts w:ascii="Verdana" w:eastAsia="宋体" w:hAnsi="Verdana" w:cs="Tahoma"/>
          <w:color w:val="000000" w:themeColor="text1"/>
          <w:kern w:val="0"/>
          <w:szCs w:val="21"/>
        </w:rPr>
        <w:t>y created.</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You don't have to make all of the windows copies of the first one. Unlike the real world, it doesn't hurt to make a copy of a copy of a copy of a copy... You can simply clone the last object you placed so you don't have to click and drag </w:t>
      </w:r>
      <w:r>
        <w:rPr>
          <w:rFonts w:ascii="Verdana" w:eastAsia="宋体" w:hAnsi="Verdana" w:cs="Tahoma"/>
          <w:b/>
          <w:bCs/>
          <w:i/>
          <w:iCs/>
          <w:color w:val="000000" w:themeColor="text1"/>
          <w:kern w:val="0"/>
        </w:rPr>
        <w:t>all the</w:t>
      </w:r>
      <w:r>
        <w:rPr>
          <w:rFonts w:ascii="Verdana" w:eastAsia="宋体" w:hAnsi="Verdana" w:cs="Tahoma"/>
          <w:b/>
          <w:bCs/>
          <w:i/>
          <w:iCs/>
          <w:color w:val="000000" w:themeColor="text1"/>
          <w:kern w:val="0"/>
        </w:rPr>
        <w:t xml:space="preserve"> way over to the other side</w:t>
      </w:r>
      <w:r>
        <w:rPr>
          <w:rFonts w:ascii="Verdana" w:eastAsia="宋体" w:hAnsi="Verdana" w:cs="Tahoma"/>
          <w:color w:val="000000" w:themeColor="text1"/>
          <w:kern w:val="0"/>
          <w:szCs w:val="21"/>
        </w:rPr>
        <w:t>. Did I mention I'm also lazy?</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000000" w:themeColor="text1"/>
          <w:kern w:val="0"/>
          <w:bdr w:val="single" w:sz="4" w:space="0" w:color="auto"/>
          <w:shd w:val="pct10" w:color="auto" w:fill="FFFFFF"/>
        </w:rPr>
        <w:t>TIP</w:t>
      </w:r>
      <w:r>
        <w:rPr>
          <w:rFonts w:ascii="Verdana" w:eastAsia="宋体" w:hAnsi="Verdana" w:cs="Tahoma"/>
          <w:color w:val="000000" w:themeColor="text1"/>
          <w:kern w:val="0"/>
          <w:szCs w:val="21"/>
          <w:bdr w:val="single" w:sz="4" w:space="0" w:color="auto"/>
          <w:shd w:val="pct10" w:color="auto" w:fill="FFFFFF"/>
        </w:rPr>
        <w:t>:</w:t>
      </w:r>
      <w:r>
        <w:rPr>
          <w:rFonts w:ascii="Verdana" w:eastAsia="宋体" w:hAnsi="Verdana" w:cs="Tahoma"/>
          <w:color w:val="000000" w:themeColor="text1"/>
          <w:kern w:val="0"/>
          <w:szCs w:val="21"/>
        </w:rPr>
        <w:t xml:space="preserve"> It might be useful at this point to </w:t>
      </w:r>
      <w:r>
        <w:rPr>
          <w:rFonts w:ascii="Verdana" w:eastAsia="宋体" w:hAnsi="Verdana" w:cs="Tahoma"/>
          <w:b/>
          <w:color w:val="000000" w:themeColor="text1"/>
          <w:kern w:val="0"/>
          <w:szCs w:val="21"/>
        </w:rPr>
        <w:t>make a clone of one of the windows and put it off to the side</w:t>
      </w:r>
      <w:r>
        <w:rPr>
          <w:rFonts w:ascii="Verdana" w:eastAsia="宋体" w:hAnsi="Verdana" w:cs="Tahoma"/>
          <w:color w:val="000000" w:themeColor="text1"/>
          <w:kern w:val="0"/>
          <w:szCs w:val="21"/>
        </w:rPr>
        <w:t>. Since these windows are simple rectangles, you don't absolutely have to, </w:t>
      </w:r>
      <w:r>
        <w:rPr>
          <w:rFonts w:ascii="Verdana" w:eastAsia="宋体" w:hAnsi="Verdana" w:cs="Tahoma"/>
          <w:b/>
          <w:bCs/>
          <w:i/>
          <w:iCs/>
          <w:color w:val="000000" w:themeColor="text1"/>
          <w:kern w:val="0"/>
        </w:rPr>
        <w:t>but</w:t>
      </w:r>
      <w:r>
        <w:rPr>
          <w:rFonts w:ascii="Verdana" w:eastAsia="宋体" w:hAnsi="Verdana" w:cs="Tahoma"/>
          <w:color w:val="000000" w:themeColor="text1"/>
          <w:kern w:val="0"/>
          <w:szCs w:val="21"/>
        </w:rPr>
        <w:t xml:space="preserve"> it will save you </w:t>
      </w:r>
      <w:r>
        <w:rPr>
          <w:rFonts w:ascii="Verdana" w:eastAsia="宋体" w:hAnsi="Verdana" w:cs="Tahoma"/>
          <w:color w:val="000000" w:themeColor="text1"/>
          <w:kern w:val="0"/>
          <w:szCs w:val="21"/>
        </w:rPr>
        <w:t>from having to create it all over again later on...... I did mention I'm lazy, right?</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Got it so far? Ready to go on? Good. Now we're getting into the </w:t>
      </w:r>
      <w:r>
        <w:rPr>
          <w:rFonts w:ascii="Verdana" w:eastAsia="宋体" w:hAnsi="Verdana" w:cs="Tahoma"/>
          <w:b/>
          <w:bCs/>
          <w:i/>
          <w:iCs/>
          <w:color w:val="000000" w:themeColor="text1"/>
          <w:kern w:val="0"/>
        </w:rPr>
        <w:t>fun</w:t>
      </w:r>
      <w:r>
        <w:rPr>
          <w:rFonts w:ascii="Verdana" w:eastAsia="宋体" w:hAnsi="Verdana" w:cs="Tahoma"/>
          <w:color w:val="000000" w:themeColor="text1"/>
          <w:kern w:val="0"/>
          <w:szCs w:val="21"/>
        </w:rPr>
        <w:t> stuff.</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lastRenderedPageBreak/>
        <w:drawing>
          <wp:inline distT="0" distB="0" distL="0" distR="0">
            <wp:extent cx="3162300" cy="2781300"/>
            <wp:effectExtent l="19050" t="0" r="0" b="0"/>
            <wp:docPr id="76" name="图片 76" descr="wallsA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wallsA9.jpg"/>
                    <pic:cNvPicPr>
                      <a:picLocks noChangeAspect="1" noChangeArrowheads="1"/>
                    </pic:cNvPicPr>
                  </pic:nvPicPr>
                  <pic:blipFill>
                    <a:blip r:embed="rId40"/>
                    <a:srcRect/>
                    <a:stretch>
                      <a:fillRect/>
                    </a:stretch>
                  </pic:blipFill>
                  <pic:spPr>
                    <a:xfrm>
                      <a:off x="0" y="0"/>
                      <a:ext cx="3162300" cy="278130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The first thing you're going to want to do is "collapse your object to an editable spline"</w:t>
      </w:r>
      <w:r>
        <w:rPr>
          <w:rFonts w:ascii="Verdana" w:eastAsia="宋体" w:hAnsi="Verdana" w:cs="Tahoma"/>
          <w:color w:val="000000" w:themeColor="text1"/>
          <w:kern w:val="0"/>
          <w:szCs w:val="21"/>
        </w:rPr>
        <w:t xml:space="preserve">. Huh? What did I say? Don't worry, that blank stare you probably have right now is exactly how I felt the first time I saw that in print. To do that, </w:t>
      </w:r>
      <w:r>
        <w:rPr>
          <w:rFonts w:ascii="Verdana" w:eastAsia="宋体" w:hAnsi="Verdana" w:cs="Tahoma"/>
          <w:b/>
          <w:color w:val="000000" w:themeColor="text1"/>
          <w:kern w:val="0"/>
          <w:szCs w:val="21"/>
        </w:rPr>
        <w:t>select the "Wall - Front"</w:t>
      </w:r>
      <w:r>
        <w:rPr>
          <w:rFonts w:ascii="Verdana" w:eastAsia="宋体" w:hAnsi="Verdana" w:cs="Tahoma"/>
          <w:color w:val="000000" w:themeColor="text1"/>
          <w:kern w:val="0"/>
          <w:szCs w:val="21"/>
        </w:rPr>
        <w:t xml:space="preserve">, </w:t>
      </w:r>
      <w:bookmarkStart w:id="2" w:name="OLE_LINK3"/>
      <w:r>
        <w:rPr>
          <w:rFonts w:ascii="Verdana" w:eastAsia="宋体" w:hAnsi="Verdana" w:cs="Tahoma"/>
          <w:b/>
          <w:color w:val="000000" w:themeColor="text1"/>
          <w:kern w:val="0"/>
          <w:szCs w:val="21"/>
        </w:rPr>
        <w:t>go to Modifiers Patch/Spline Editing Edit Spline</w:t>
      </w:r>
      <w:r>
        <w:rPr>
          <w:rFonts w:ascii="Verdana" w:eastAsia="宋体" w:hAnsi="Verdana" w:cs="Tahoma"/>
          <w:color w:val="000000" w:themeColor="text1"/>
          <w:kern w:val="0"/>
          <w:szCs w:val="21"/>
        </w:rPr>
        <w:t>.</w:t>
      </w:r>
      <w:bookmarkEnd w:id="2"/>
      <w:r>
        <w:rPr>
          <w:rFonts w:ascii="Verdana" w:eastAsia="宋体" w:hAnsi="Verdana" w:cs="Tahoma"/>
          <w:color w:val="000000" w:themeColor="text1"/>
          <w:kern w:val="0"/>
          <w:szCs w:val="21"/>
        </w:rPr>
        <w:t xml:space="preserve"> The Command Panel will chang</w:t>
      </w:r>
      <w:r>
        <w:rPr>
          <w:rFonts w:ascii="Verdana" w:eastAsia="宋体" w:hAnsi="Verdana" w:cs="Tahoma"/>
          <w:color w:val="000000" w:themeColor="text1"/>
          <w:kern w:val="0"/>
          <w:szCs w:val="21"/>
        </w:rPr>
        <w:t>e to this:</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1676400" cy="3524250"/>
            <wp:effectExtent l="19050" t="0" r="0" b="0"/>
            <wp:docPr id="79" name="图片 79" descr="wallsA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79" descr="wallsA10.jpg"/>
                    <pic:cNvPicPr>
                      <a:picLocks noChangeAspect="1" noChangeArrowheads="1"/>
                    </pic:cNvPicPr>
                  </pic:nvPicPr>
                  <pic:blipFill>
                    <a:blip r:embed="rId41"/>
                    <a:srcRect/>
                    <a:stretch>
                      <a:fillRect/>
                    </a:stretch>
                  </pic:blipFill>
                  <pic:spPr>
                    <a:xfrm>
                      <a:off x="0" y="0"/>
                      <a:ext cx="1676400" cy="352425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Whoa! There's a whole lotta stuff there, huh? Don't worry, most of that is not anything you need to concern yourself with (</w:t>
      </w:r>
      <w:r>
        <w:rPr>
          <w:rFonts w:ascii="Verdana" w:eastAsia="宋体" w:hAnsi="Verdana" w:cs="Tahoma"/>
          <w:i/>
          <w:color w:val="000000" w:themeColor="text1"/>
          <w:kern w:val="0"/>
          <w:szCs w:val="21"/>
        </w:rPr>
        <w:t>at least, not until you get closer to claiming "expert" status on the BAT</w:t>
      </w:r>
      <w:r>
        <w:rPr>
          <w:rFonts w:ascii="Verdana" w:eastAsia="宋体" w:hAnsi="Verdana" w:cs="Tahoma"/>
          <w:color w:val="000000" w:themeColor="text1"/>
          <w:kern w:val="0"/>
          <w:szCs w:val="21"/>
        </w:rPr>
        <w:t>). The only two buttons you need to concern you</w:t>
      </w:r>
      <w:r>
        <w:rPr>
          <w:rFonts w:ascii="Verdana" w:eastAsia="宋体" w:hAnsi="Verdana" w:cs="Tahoma"/>
          <w:color w:val="000000" w:themeColor="text1"/>
          <w:kern w:val="0"/>
          <w:szCs w:val="21"/>
        </w:rPr>
        <w:t>rself with right now are "Attach" and "Attach Mult.". If you click on "Attach", then you can go into one of the viewports with the pointer, which will turn into a funny-looking cross hair with bubbles around it (</w:t>
      </w:r>
      <w:r>
        <w:rPr>
          <w:rFonts w:ascii="Verdana" w:eastAsia="宋体" w:hAnsi="Verdana" w:cs="Tahoma"/>
          <w:i/>
          <w:color w:val="000000" w:themeColor="text1"/>
          <w:kern w:val="0"/>
          <w:szCs w:val="21"/>
        </w:rPr>
        <w:t>can't get a screenshot of one, but if you tr</w:t>
      </w:r>
      <w:r>
        <w:rPr>
          <w:rFonts w:ascii="Verdana" w:eastAsia="宋体" w:hAnsi="Verdana" w:cs="Tahoma"/>
          <w:i/>
          <w:color w:val="000000" w:themeColor="text1"/>
          <w:kern w:val="0"/>
          <w:szCs w:val="21"/>
        </w:rPr>
        <w:t>y it you'll </w:t>
      </w:r>
      <w:r>
        <w:rPr>
          <w:rFonts w:ascii="Verdana" w:eastAsia="宋体" w:hAnsi="Verdana" w:cs="Tahoma"/>
          <w:b/>
          <w:bCs/>
          <w:i/>
          <w:iCs/>
          <w:color w:val="000000" w:themeColor="text1"/>
          <w:kern w:val="0"/>
        </w:rPr>
        <w:t>definately </w:t>
      </w:r>
      <w:r>
        <w:rPr>
          <w:rFonts w:ascii="Verdana" w:eastAsia="宋体" w:hAnsi="Verdana" w:cs="Tahoma"/>
          <w:i/>
          <w:color w:val="000000" w:themeColor="text1"/>
          <w:kern w:val="0"/>
          <w:szCs w:val="21"/>
        </w:rPr>
        <w:t>see what I'm talking about,</w:t>
      </w:r>
      <w:r>
        <w:rPr>
          <w:rFonts w:ascii="Verdana" w:eastAsia="宋体" w:hAnsi="Verdana" w:cs="Tahoma"/>
          <w:color w:val="000000" w:themeColor="text1"/>
          <w:kern w:val="0"/>
          <w:szCs w:val="21"/>
        </w:rPr>
        <w:t xml:space="preserve">) when you hover over an object. That can be very useful, but a little tedious. Instead, we're going to </w:t>
      </w:r>
      <w:r>
        <w:rPr>
          <w:rFonts w:ascii="Verdana" w:eastAsia="宋体" w:hAnsi="Verdana" w:cs="Tahoma"/>
          <w:b/>
          <w:color w:val="000000" w:themeColor="text1"/>
          <w:kern w:val="0"/>
          <w:szCs w:val="21"/>
        </w:rPr>
        <w:t>click on "Attach Mult</w:t>
      </w:r>
      <w:r>
        <w:rPr>
          <w:rFonts w:ascii="Verdana" w:eastAsia="宋体" w:hAnsi="Verdana" w:cs="Tahoma"/>
          <w:color w:val="000000" w:themeColor="text1"/>
          <w:kern w:val="0"/>
          <w:szCs w:val="21"/>
        </w:rPr>
        <w:t>.", which gives us the next window:</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lastRenderedPageBreak/>
        <w:drawing>
          <wp:inline distT="0" distB="0" distL="0" distR="0">
            <wp:extent cx="3762375" cy="3895725"/>
            <wp:effectExtent l="19050" t="0" r="9525" b="0"/>
            <wp:docPr id="82" name="图片 82" descr="wallsA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82" descr="wallsA11.jpg"/>
                    <pic:cNvPicPr>
                      <a:picLocks noChangeAspect="1" noChangeArrowheads="1"/>
                    </pic:cNvPicPr>
                  </pic:nvPicPr>
                  <pic:blipFill>
                    <a:blip r:embed="rId42"/>
                    <a:srcRect/>
                    <a:stretch>
                      <a:fillRect/>
                    </a:stretch>
                  </pic:blipFill>
                  <pic:spPr>
                    <a:xfrm>
                      <a:off x="0" y="0"/>
                      <a:ext cx="3762375" cy="3895725"/>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From here, you'd select the splines you want to attach. Notice I didn't pick </w:t>
      </w:r>
      <w:r>
        <w:rPr>
          <w:rFonts w:ascii="Verdana" w:eastAsia="宋体" w:hAnsi="Verdana" w:cs="Tahoma"/>
          <w:b/>
          <w:color w:val="000000" w:themeColor="text1"/>
          <w:kern w:val="0"/>
          <w:szCs w:val="21"/>
        </w:rPr>
        <w:t>"Rectangle06"</w:t>
      </w:r>
      <w:r>
        <w:rPr>
          <w:rFonts w:ascii="Verdana" w:eastAsia="宋体" w:hAnsi="Verdana" w:cs="Tahoma"/>
          <w:color w:val="000000" w:themeColor="text1"/>
          <w:kern w:val="0"/>
          <w:szCs w:val="21"/>
        </w:rPr>
        <w:t xml:space="preserve">? All that we want to attach to this wall is the windows and doorway. </w:t>
      </w:r>
      <w:bookmarkStart w:id="3" w:name="OLE_LINK15"/>
      <w:bookmarkStart w:id="4" w:name="OLE_LINK16"/>
      <w:r>
        <w:rPr>
          <w:rFonts w:ascii="Verdana" w:eastAsia="宋体" w:hAnsi="Verdana" w:cs="Tahoma"/>
          <w:color w:val="000000" w:themeColor="text1"/>
          <w:kern w:val="0"/>
          <w:szCs w:val="21"/>
        </w:rPr>
        <w:t>Rectangle06 is the last copy I made of the window and put off to the side</w:t>
      </w:r>
      <w:bookmarkEnd w:id="3"/>
      <w:bookmarkEnd w:id="4"/>
      <w:r>
        <w:rPr>
          <w:rFonts w:ascii="Verdana" w:eastAsia="宋体" w:hAnsi="Verdana" w:cs="Tahoma"/>
          <w:color w:val="000000" w:themeColor="text1"/>
          <w:kern w:val="0"/>
          <w:szCs w:val="21"/>
        </w:rPr>
        <w:t>. If you attach it, str</w:t>
      </w:r>
      <w:r>
        <w:rPr>
          <w:rFonts w:ascii="Verdana" w:eastAsia="宋体" w:hAnsi="Verdana" w:cs="Tahoma"/>
          <w:color w:val="000000" w:themeColor="text1"/>
          <w:kern w:val="0"/>
          <w:szCs w:val="21"/>
        </w:rPr>
        <w:t>ange things will happen when we get to the next step.</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000000" w:themeColor="text1"/>
          <w:kern w:val="0"/>
        </w:rPr>
        <w:t>- Be sure not to attach it. -</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Once you have everything selected, click the "</w:t>
      </w:r>
      <w:r>
        <w:rPr>
          <w:rFonts w:ascii="Verdana" w:eastAsia="宋体" w:hAnsi="Verdana" w:cs="Tahoma"/>
          <w:b/>
          <w:color w:val="000000" w:themeColor="text1"/>
          <w:kern w:val="0"/>
          <w:szCs w:val="21"/>
        </w:rPr>
        <w:t>Attach"</w:t>
      </w:r>
      <w:r>
        <w:rPr>
          <w:rFonts w:ascii="Verdana" w:eastAsia="宋体" w:hAnsi="Verdana" w:cs="Tahoma"/>
          <w:color w:val="000000" w:themeColor="text1"/>
          <w:kern w:val="0"/>
          <w:szCs w:val="21"/>
        </w:rPr>
        <w:t>button or hit the "</w:t>
      </w:r>
      <w:r>
        <w:rPr>
          <w:rFonts w:ascii="Verdana" w:eastAsia="宋体" w:hAnsi="Verdana" w:cs="Tahoma"/>
          <w:b/>
          <w:color w:val="000000" w:themeColor="text1"/>
          <w:kern w:val="0"/>
          <w:szCs w:val="21"/>
        </w:rPr>
        <w:t>Enter</w:t>
      </w:r>
      <w:r>
        <w:rPr>
          <w:rFonts w:ascii="Verdana" w:eastAsia="宋体" w:hAnsi="Verdana" w:cs="Tahoma"/>
          <w:color w:val="000000" w:themeColor="text1"/>
          <w:kern w:val="0"/>
          <w:szCs w:val="21"/>
        </w:rPr>
        <w:t>" key on your keyboard.</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lastRenderedPageBreak/>
        <w:drawing>
          <wp:inline distT="0" distB="0" distL="0" distR="0">
            <wp:extent cx="4762500" cy="4619625"/>
            <wp:effectExtent l="19050" t="0" r="0" b="0"/>
            <wp:docPr id="85" name="图片 85" descr="wallsA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85" descr="wallsA12.jpg"/>
                    <pic:cNvPicPr>
                      <a:picLocks noChangeAspect="1" noChangeArrowheads="1"/>
                    </pic:cNvPicPr>
                  </pic:nvPicPr>
                  <pic:blipFill>
                    <a:blip r:embed="rId43"/>
                    <a:srcRect/>
                    <a:stretch>
                      <a:fillRect/>
                    </a:stretch>
                  </pic:blipFill>
                  <pic:spPr>
                    <a:xfrm>
                      <a:off x="0" y="0"/>
                      <a:ext cx="4762500" cy="4619625"/>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*Poof* The BAT has now made all of your other objects a single object</w:t>
      </w:r>
      <w:r>
        <w:rPr>
          <w:rFonts w:ascii="Verdana" w:eastAsia="宋体" w:hAnsi="Verdana" w:cs="Tahoma"/>
          <w:color w:val="000000" w:themeColor="text1"/>
          <w:kern w:val="0"/>
          <w:szCs w:val="21"/>
        </w:rPr>
        <w:t xml:space="preserve">. This is why renaming the windows and doorway was unimportant before. Since they have all now become one object, they will take on the name and color of the spline with the "Edit Spline" modifier on it. At this point it might be wise to </w:t>
      </w:r>
      <w:r>
        <w:rPr>
          <w:rFonts w:ascii="Verdana" w:eastAsia="宋体" w:hAnsi="Verdana" w:cs="Tahoma"/>
          <w:b/>
          <w:color w:val="000000" w:themeColor="text1"/>
          <w:kern w:val="0"/>
          <w:szCs w:val="21"/>
        </w:rPr>
        <w:t>rename the extra r</w:t>
      </w:r>
      <w:r>
        <w:rPr>
          <w:rFonts w:ascii="Verdana" w:eastAsia="宋体" w:hAnsi="Verdana" w:cs="Tahoma"/>
          <w:b/>
          <w:color w:val="000000" w:themeColor="text1"/>
          <w:kern w:val="0"/>
          <w:szCs w:val="21"/>
        </w:rPr>
        <w:t>ectangle as "Windows - Opening"</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That wall doesn't look very much like a wall, does it? We'll take care of that in the next step.</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000000" w:themeColor="text1"/>
          <w:kern w:val="0"/>
          <w:bdr w:val="single" w:sz="4" w:space="0" w:color="auto"/>
          <w:shd w:val="pct10" w:color="auto" w:fill="FFFFFF"/>
        </w:rPr>
        <w:t>TIP</w:t>
      </w:r>
      <w:r>
        <w:rPr>
          <w:rFonts w:ascii="Verdana" w:eastAsia="宋体" w:hAnsi="Verdana" w:cs="Tahoma"/>
          <w:color w:val="000000" w:themeColor="text1"/>
          <w:kern w:val="0"/>
          <w:szCs w:val="21"/>
          <w:bdr w:val="single" w:sz="4" w:space="0" w:color="auto"/>
          <w:shd w:val="pct10" w:color="auto" w:fill="FFFFFF"/>
        </w:rPr>
        <w:t>:</w:t>
      </w:r>
      <w:r>
        <w:rPr>
          <w:rFonts w:ascii="Verdana" w:eastAsia="宋体" w:hAnsi="Verdana" w:cs="Tahoma"/>
          <w:color w:val="000000" w:themeColor="text1"/>
          <w:kern w:val="0"/>
          <w:szCs w:val="21"/>
        </w:rPr>
        <w:t xml:space="preserve"> If you're ever confused as to which direction X, Y, and Z are (</w:t>
      </w:r>
      <w:r>
        <w:rPr>
          <w:rFonts w:ascii="Verdana" w:eastAsia="宋体" w:hAnsi="Verdana" w:cs="Tahoma"/>
          <w:i/>
          <w:color w:val="000000" w:themeColor="text1"/>
          <w:kern w:val="0"/>
          <w:szCs w:val="21"/>
        </w:rPr>
        <w:t xml:space="preserve">they are constants, but in a 3D environment such as this, </w:t>
      </w:r>
      <w:r>
        <w:rPr>
          <w:rFonts w:ascii="Verdana" w:eastAsia="宋体" w:hAnsi="Verdana" w:cs="Tahoma"/>
          <w:i/>
          <w:color w:val="000000" w:themeColor="text1"/>
          <w:kern w:val="0"/>
          <w:szCs w:val="21"/>
        </w:rPr>
        <w:t>it's easy to get turned around</w:t>
      </w:r>
      <w:r>
        <w:rPr>
          <w:rFonts w:ascii="Verdana" w:eastAsia="宋体" w:hAnsi="Verdana" w:cs="Tahoma"/>
          <w:color w:val="000000" w:themeColor="text1"/>
          <w:kern w:val="0"/>
          <w:szCs w:val="21"/>
        </w:rPr>
        <w:t>), the little bugger in the corner of the viewport helps tremendously. It shows you which axis is which in the current view. Take note that is independent of the X, Y, and Z displayed with the "Select and Move" tool - those ar</w:t>
      </w:r>
      <w:r>
        <w:rPr>
          <w:rFonts w:ascii="Verdana" w:eastAsia="宋体" w:hAnsi="Verdana" w:cs="Tahoma"/>
          <w:color w:val="000000" w:themeColor="text1"/>
          <w:kern w:val="0"/>
          <w:szCs w:val="21"/>
        </w:rPr>
        <w:t>e dependent on the view that you're in. This is because for "Select and Move", the orientation of X and Y is based on the object and </w:t>
      </w:r>
      <w:r>
        <w:rPr>
          <w:rFonts w:ascii="Verdana" w:eastAsia="宋体" w:hAnsi="Verdana" w:cs="Tahoma"/>
          <w:b/>
          <w:bCs/>
          <w:i/>
          <w:iCs/>
          <w:color w:val="000000" w:themeColor="text1"/>
          <w:kern w:val="0"/>
        </w:rPr>
        <w:t>not</w:t>
      </w:r>
      <w:r>
        <w:rPr>
          <w:rFonts w:ascii="Verdana" w:eastAsia="宋体" w:hAnsi="Verdana" w:cs="Tahoma"/>
          <w:color w:val="000000" w:themeColor="text1"/>
          <w:kern w:val="0"/>
          <w:szCs w:val="21"/>
        </w:rPr>
        <w:t> the real world. A little confusing, I know, but play with it for a few minutes and you'll see what I'm talking about.</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lastRenderedPageBreak/>
        <w:drawing>
          <wp:inline distT="0" distB="0" distL="0" distR="0">
            <wp:extent cx="3067050" cy="2876550"/>
            <wp:effectExtent l="19050" t="0" r="0" b="0"/>
            <wp:docPr id="88" name="图片 88" descr="wallsA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88" descr="wallsA13.jpg"/>
                    <pic:cNvPicPr>
                      <a:picLocks noChangeAspect="1" noChangeArrowheads="1"/>
                    </pic:cNvPicPr>
                  </pic:nvPicPr>
                  <pic:blipFill>
                    <a:blip r:embed="rId44"/>
                    <a:srcRect/>
                    <a:stretch>
                      <a:fillRect/>
                    </a:stretch>
                  </pic:blipFill>
                  <pic:spPr>
                    <a:xfrm>
                      <a:off x="0" y="0"/>
                      <a:ext cx="3067050" cy="287655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Now you want to "slap an Extrude Modifier on it." Basically, go to </w:t>
      </w:r>
      <w:r>
        <w:rPr>
          <w:rFonts w:ascii="Verdana" w:eastAsia="宋体" w:hAnsi="Verdana" w:cs="Tahoma"/>
          <w:b/>
          <w:color w:val="000000" w:themeColor="text1"/>
          <w:kern w:val="0"/>
          <w:szCs w:val="21"/>
        </w:rPr>
        <w:t>Modifiers</w:t>
      </w:r>
      <w:r>
        <w:rPr>
          <w:rFonts w:ascii="Verdana" w:eastAsia="宋体" w:hAnsi="Verdana" w:cs="Tahoma" w:hint="eastAsia"/>
          <w:b/>
          <w:color w:val="000000" w:themeColor="text1"/>
          <w:kern w:val="0"/>
          <w:szCs w:val="21"/>
        </w:rPr>
        <w:t>&gt;</w:t>
      </w:r>
      <w:r>
        <w:rPr>
          <w:rFonts w:ascii="Verdana" w:eastAsia="宋体" w:hAnsi="Verdana" w:cs="Tahoma"/>
          <w:b/>
          <w:color w:val="000000" w:themeColor="text1"/>
          <w:kern w:val="0"/>
          <w:szCs w:val="21"/>
        </w:rPr>
        <w:t xml:space="preserve"> Mesh Editing</w:t>
      </w:r>
      <w:r>
        <w:rPr>
          <w:rFonts w:ascii="Verdana" w:eastAsia="宋体" w:hAnsi="Verdana" w:cs="Tahoma" w:hint="eastAsia"/>
          <w:b/>
          <w:color w:val="000000" w:themeColor="text1"/>
          <w:kern w:val="0"/>
          <w:szCs w:val="21"/>
        </w:rPr>
        <w:t>&gt;</w:t>
      </w:r>
      <w:r>
        <w:rPr>
          <w:rFonts w:ascii="Verdana" w:eastAsia="宋体" w:hAnsi="Verdana" w:cs="Tahoma"/>
          <w:b/>
          <w:color w:val="000000" w:themeColor="text1"/>
          <w:kern w:val="0"/>
          <w:szCs w:val="21"/>
        </w:rPr>
        <w:t>Extrude</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4762500" cy="2714625"/>
            <wp:effectExtent l="19050" t="0" r="0" b="0"/>
            <wp:docPr id="91" name="图片 91" descr="wallsA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91" descr="wallsA14.jpg"/>
                    <pic:cNvPicPr>
                      <a:picLocks noChangeAspect="1" noChangeArrowheads="1"/>
                    </pic:cNvPicPr>
                  </pic:nvPicPr>
                  <pic:blipFill>
                    <a:blip r:embed="rId45"/>
                    <a:srcRect/>
                    <a:stretch>
                      <a:fillRect/>
                    </a:stretch>
                  </pic:blipFill>
                  <pic:spPr>
                    <a:xfrm>
                      <a:off x="0" y="0"/>
                      <a:ext cx="4762500" cy="2714625"/>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Surprised you, didn't it? Shocked me when I first saw it, too. No worries, though, all you have to do is change the "Amount" to something more appropriat</w:t>
      </w:r>
      <w:r>
        <w:rPr>
          <w:rFonts w:ascii="Verdana" w:eastAsia="宋体" w:hAnsi="Verdana" w:cs="Tahoma"/>
          <w:color w:val="000000" w:themeColor="text1"/>
          <w:kern w:val="0"/>
          <w:szCs w:val="21"/>
        </w:rPr>
        <w:t>e. To give your walls some "</w:t>
      </w:r>
      <w:r>
        <w:rPr>
          <w:rFonts w:ascii="Verdana" w:eastAsia="宋体" w:hAnsi="Verdana" w:cs="Tahoma"/>
          <w:b/>
          <w:color w:val="000000" w:themeColor="text1"/>
          <w:kern w:val="0"/>
          <w:szCs w:val="21"/>
        </w:rPr>
        <w:t>depth</w:t>
      </w:r>
      <w:r>
        <w:rPr>
          <w:rFonts w:ascii="Verdana" w:eastAsia="宋体" w:hAnsi="Verdana" w:cs="Tahoma"/>
          <w:color w:val="000000" w:themeColor="text1"/>
          <w:kern w:val="0"/>
          <w:szCs w:val="21"/>
        </w:rPr>
        <w:t xml:space="preserve">", my suggestion is </w:t>
      </w:r>
      <w:r>
        <w:rPr>
          <w:rFonts w:ascii="Verdana" w:eastAsia="宋体" w:hAnsi="Verdana" w:cs="Tahoma"/>
          <w:b/>
          <w:color w:val="FF0000"/>
          <w:kern w:val="0"/>
          <w:szCs w:val="21"/>
        </w:rPr>
        <w:t>0.3</w:t>
      </w:r>
      <w:r>
        <w:rPr>
          <w:rFonts w:ascii="Verdana" w:eastAsia="宋体" w:hAnsi="Verdana" w:cs="Tahoma"/>
          <w:color w:val="000000" w:themeColor="text1"/>
          <w:kern w:val="0"/>
          <w:szCs w:val="21"/>
        </w:rPr>
        <w:t xml:space="preserve"> - in real-world terms this means that your wall is </w:t>
      </w:r>
      <w:r>
        <w:rPr>
          <w:rFonts w:ascii="Verdana" w:eastAsia="宋体" w:hAnsi="Verdana" w:cs="Tahoma"/>
          <w:color w:val="FF0000"/>
          <w:kern w:val="0"/>
          <w:szCs w:val="21"/>
        </w:rPr>
        <w:t>0.3</w:t>
      </w:r>
      <w:r>
        <w:rPr>
          <w:rFonts w:ascii="Verdana" w:eastAsia="宋体" w:hAnsi="Verdana" w:cs="Tahoma"/>
          <w:color w:val="000000" w:themeColor="text1"/>
          <w:kern w:val="0"/>
          <w:szCs w:val="21"/>
        </w:rPr>
        <w:t xml:space="preserve"> meters thick (</w:t>
      </w:r>
      <w:r>
        <w:rPr>
          <w:rFonts w:ascii="Verdana" w:eastAsia="宋体" w:hAnsi="Verdana" w:cs="Tahoma"/>
          <w:i/>
          <w:color w:val="000000" w:themeColor="text1"/>
          <w:kern w:val="0"/>
          <w:szCs w:val="21"/>
        </w:rPr>
        <w:t>or for we Americans who *refuse* to learn the metric system, that would be 0.98 feet - but because I'm lazy we'll just call it 1 f</w:t>
      </w:r>
      <w:r>
        <w:rPr>
          <w:rFonts w:ascii="Verdana" w:eastAsia="宋体" w:hAnsi="Verdana" w:cs="Tahoma"/>
          <w:i/>
          <w:color w:val="000000" w:themeColor="text1"/>
          <w:kern w:val="0"/>
          <w:szCs w:val="21"/>
        </w:rPr>
        <w:t>oot</w:t>
      </w:r>
      <w:r>
        <w:rPr>
          <w:rFonts w:ascii="Verdana" w:eastAsia="宋体" w:hAnsi="Verdana" w:cs="Tahoma"/>
          <w:color w:val="000000" w:themeColor="text1"/>
          <w:kern w:val="0"/>
          <w:szCs w:val="21"/>
        </w:rPr>
        <w:t>). I know what you're going to say - "But phillippbo, we're not making a </w:t>
      </w:r>
      <w:r>
        <w:rPr>
          <w:rFonts w:ascii="Verdana" w:eastAsia="宋体" w:hAnsi="Verdana" w:cs="Tahoma"/>
          <w:b/>
          <w:bCs/>
          <w:i/>
          <w:iCs/>
          <w:color w:val="000000" w:themeColor="text1"/>
          <w:kern w:val="0"/>
        </w:rPr>
        <w:t>bunker</w:t>
      </w:r>
      <w:r>
        <w:rPr>
          <w:rFonts w:ascii="Verdana" w:eastAsia="宋体" w:hAnsi="Verdana" w:cs="Tahoma"/>
          <w:color w:val="000000" w:themeColor="text1"/>
          <w:kern w:val="0"/>
          <w:szCs w:val="21"/>
        </w:rPr>
        <w:t>, we're making an </w:t>
      </w:r>
      <w:r>
        <w:rPr>
          <w:rFonts w:ascii="Verdana" w:eastAsia="宋体" w:hAnsi="Verdana" w:cs="Tahoma"/>
          <w:b/>
          <w:bCs/>
          <w:i/>
          <w:iCs/>
          <w:color w:val="000000" w:themeColor="text1"/>
          <w:kern w:val="0"/>
        </w:rPr>
        <w:t>office building</w:t>
      </w:r>
      <w:r>
        <w:rPr>
          <w:rFonts w:ascii="Verdana" w:eastAsia="宋体" w:hAnsi="Verdana" w:cs="Tahoma"/>
          <w:color w:val="000000" w:themeColor="text1"/>
          <w:kern w:val="0"/>
          <w:szCs w:val="21"/>
        </w:rPr>
        <w:t xml:space="preserve">. Why is it so darn thick?" Simple. In SC4, there are some things that need to be exaggerated or else they don't show very well. Trust me on </w:t>
      </w:r>
      <w:r>
        <w:rPr>
          <w:rFonts w:ascii="Verdana" w:eastAsia="宋体" w:hAnsi="Verdana" w:cs="Tahoma"/>
          <w:color w:val="000000" w:themeColor="text1"/>
          <w:kern w:val="0"/>
          <w:szCs w:val="21"/>
        </w:rPr>
        <w:t xml:space="preserve">this one, </w:t>
      </w:r>
      <w:r>
        <w:rPr>
          <w:rFonts w:ascii="Verdana" w:eastAsia="宋体" w:hAnsi="Verdana" w:cs="Tahoma"/>
          <w:color w:val="FF0000"/>
          <w:kern w:val="0"/>
          <w:szCs w:val="21"/>
        </w:rPr>
        <w:t>0.3</w:t>
      </w:r>
      <w:r>
        <w:rPr>
          <w:rFonts w:ascii="Verdana" w:eastAsia="宋体" w:hAnsi="Verdana" w:cs="Tahoma"/>
          <w:color w:val="000000" w:themeColor="text1"/>
          <w:kern w:val="0"/>
          <w:szCs w:val="21"/>
        </w:rPr>
        <w:t xml:space="preserve"> is a </w:t>
      </w:r>
      <w:r>
        <w:rPr>
          <w:rFonts w:ascii="Verdana" w:eastAsia="宋体" w:hAnsi="Verdana" w:cs="Tahoma"/>
          <w:b/>
          <w:bCs/>
          <w:i/>
          <w:iCs/>
          <w:color w:val="000000" w:themeColor="text1"/>
          <w:kern w:val="0"/>
        </w:rPr>
        <w:t>minimum</w:t>
      </w:r>
      <w:r>
        <w:rPr>
          <w:rFonts w:ascii="Verdana" w:eastAsia="宋体" w:hAnsi="Verdana" w:cs="Tahoma"/>
          <w:color w:val="000000" w:themeColor="text1"/>
          <w:kern w:val="0"/>
          <w:szCs w:val="21"/>
        </w:rPr>
        <w:t> for wall thickness.</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lastRenderedPageBreak/>
        <w:drawing>
          <wp:inline distT="0" distB="0" distL="0" distR="0">
            <wp:extent cx="4762500" cy="2905125"/>
            <wp:effectExtent l="19050" t="0" r="0" b="0"/>
            <wp:docPr id="94" name="图片 94" descr="wallsA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94" descr="wallsA15.jpg"/>
                    <pic:cNvPicPr>
                      <a:picLocks noChangeAspect="1" noChangeArrowheads="1"/>
                    </pic:cNvPicPr>
                  </pic:nvPicPr>
                  <pic:blipFill>
                    <a:blip r:embed="rId46"/>
                    <a:srcRect/>
                    <a:stretch>
                      <a:fillRect/>
                    </a:stretch>
                  </pic:blipFill>
                  <pic:spPr>
                    <a:xfrm>
                      <a:off x="0" y="0"/>
                      <a:ext cx="4762500" cy="2905125"/>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Congratulations! You have now successfully made the front wall with it's appropriate openings. Now, </w:t>
      </w:r>
      <w:r>
        <w:rPr>
          <w:rFonts w:ascii="Verdana" w:eastAsia="宋体" w:hAnsi="Verdana" w:cs="Tahoma"/>
          <w:b/>
          <w:color w:val="000000" w:themeColor="text1"/>
          <w:kern w:val="0"/>
          <w:szCs w:val="21"/>
        </w:rPr>
        <w:t xml:space="preserve">go to File </w:t>
      </w:r>
      <w:r>
        <w:rPr>
          <w:rFonts w:ascii="Verdana" w:eastAsia="宋体" w:hAnsi="Verdana" w:cs="Tahoma" w:hint="eastAsia"/>
          <w:b/>
          <w:color w:val="000000" w:themeColor="text1"/>
          <w:kern w:val="0"/>
          <w:szCs w:val="21"/>
        </w:rPr>
        <w:t>&gt;</w:t>
      </w:r>
      <w:r>
        <w:rPr>
          <w:rFonts w:ascii="Verdana" w:eastAsia="宋体" w:hAnsi="Verdana" w:cs="Tahoma"/>
          <w:b/>
          <w:color w:val="000000" w:themeColor="text1"/>
          <w:kern w:val="0"/>
          <w:szCs w:val="21"/>
        </w:rPr>
        <w:t xml:space="preserve"> Save As... </w:t>
      </w:r>
      <w:r>
        <w:rPr>
          <w:rFonts w:ascii="Verdana" w:eastAsia="宋体" w:hAnsi="Verdana" w:cs="Tahoma"/>
          <w:color w:val="000000" w:themeColor="text1"/>
          <w:kern w:val="0"/>
          <w:szCs w:val="21"/>
        </w:rPr>
        <w:t xml:space="preserve">and save your model. With all the horror stories I've heard about the BAT, make </w:t>
      </w:r>
      <w:r>
        <w:rPr>
          <w:rFonts w:ascii="Verdana" w:eastAsia="宋体" w:hAnsi="Verdana" w:cs="Tahoma"/>
          <w:color w:val="000000" w:themeColor="text1"/>
          <w:kern w:val="0"/>
          <w:szCs w:val="21"/>
        </w:rPr>
        <w:t>sure you save it often. It might not be a bad idea to also save several copies (</w:t>
      </w:r>
      <w:r>
        <w:rPr>
          <w:rFonts w:ascii="Verdana" w:eastAsia="宋体" w:hAnsi="Verdana" w:cs="Tahoma"/>
          <w:i/>
          <w:color w:val="000000" w:themeColor="text1"/>
          <w:kern w:val="0"/>
          <w:szCs w:val="21"/>
        </w:rPr>
        <w:t>put one on your desktop, on a diskette, or if you have a burner onto a CD-R</w:t>
      </w:r>
      <w:r>
        <w:rPr>
          <w:rFonts w:ascii="Verdana" w:eastAsia="宋体" w:hAnsi="Verdana" w:cs="Tahoma"/>
          <w:color w:val="000000" w:themeColor="text1"/>
          <w:kern w:val="0"/>
          <w:szCs w:val="21"/>
        </w:rPr>
        <w:t xml:space="preserve">). This way, if something goes all buggy and your file becomes corrupted, then you don't lose but so </w:t>
      </w:r>
      <w:r>
        <w:rPr>
          <w:rFonts w:ascii="Verdana" w:eastAsia="宋体" w:hAnsi="Verdana" w:cs="Tahoma"/>
          <w:color w:val="000000" w:themeColor="text1"/>
          <w:kern w:val="0"/>
          <w:szCs w:val="21"/>
        </w:rPr>
        <w:t>much work.</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I save all of mine in the "gmax/Scenes" folder instead of the "gmax/gamepacks/BAT/scenes" folder. Some people have mentioned that their files have become corrupted saving them in the BAT/scenes folder, and none of mine have yet, but you never ca</w:t>
      </w:r>
      <w:r>
        <w:rPr>
          <w:rFonts w:ascii="Verdana" w:eastAsia="宋体" w:hAnsi="Verdana" w:cs="Tahoma"/>
          <w:color w:val="000000" w:themeColor="text1"/>
          <w:kern w:val="0"/>
          <w:szCs w:val="21"/>
        </w:rPr>
        <w:t>n be too careful!</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000000" w:themeColor="text1"/>
          <w:kern w:val="0"/>
          <w:u w:val="single"/>
        </w:rPr>
        <w:t>Creating Walls B - "Completing the Building"</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Now that you've got the basics down for creating wall with extruded splines, we need to round out our building. Some people model one complete wall at a time, which is fine if you're modeling a</w:t>
      </w:r>
      <w:r>
        <w:rPr>
          <w:rFonts w:ascii="Verdana" w:eastAsia="宋体" w:hAnsi="Verdana" w:cs="Tahoma"/>
          <w:color w:val="000000" w:themeColor="text1"/>
          <w:kern w:val="0"/>
          <w:szCs w:val="21"/>
        </w:rPr>
        <w:t>fter a real-life building. I'm not saying there's anything wrong with that. This is not how I model, however. I think it's best to get the basic shape down, then add detailing to it later. Alrighty then - are we having fun yet?</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4762500" cy="2905125"/>
            <wp:effectExtent l="19050" t="0" r="0" b="0"/>
            <wp:docPr id="97" name="图片 97" descr="createwall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97" descr="createwall1.jpg"/>
                    <pic:cNvPicPr>
                      <a:picLocks noChangeAspect="1" noChangeArrowheads="1"/>
                    </pic:cNvPicPr>
                  </pic:nvPicPr>
                  <pic:blipFill>
                    <a:blip r:embed="rId46"/>
                    <a:srcRect/>
                    <a:stretch>
                      <a:fillRect/>
                    </a:stretch>
                  </pic:blipFill>
                  <pic:spPr>
                    <a:xfrm>
                      <a:off x="0" y="0"/>
                      <a:ext cx="4762500" cy="2905125"/>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lastRenderedPageBreak/>
        <w:t>As you'll recall from befo</w:t>
      </w:r>
      <w:r>
        <w:rPr>
          <w:rFonts w:ascii="Verdana" w:eastAsia="宋体" w:hAnsi="Verdana" w:cs="Tahoma"/>
          <w:color w:val="000000" w:themeColor="text1"/>
          <w:kern w:val="0"/>
          <w:szCs w:val="21"/>
        </w:rPr>
        <w:t>re, this is where we left off. We're going to need to make some more walls! I'm going to make the back wall next. You actually have two choices here: create an entirely new wall or clone the existing wall and move it back. For the sake of simplicity, I'm g</w:t>
      </w:r>
      <w:r>
        <w:rPr>
          <w:rFonts w:ascii="Verdana" w:eastAsia="宋体" w:hAnsi="Verdana" w:cs="Tahoma"/>
          <w:color w:val="000000" w:themeColor="text1"/>
          <w:kern w:val="0"/>
          <w:szCs w:val="21"/>
        </w:rPr>
        <w:t xml:space="preserve">oing to </w:t>
      </w:r>
      <w:r>
        <w:rPr>
          <w:rFonts w:ascii="Verdana" w:eastAsia="宋体" w:hAnsi="Verdana" w:cs="Tahoma"/>
          <w:b/>
          <w:color w:val="000000" w:themeColor="text1"/>
          <w:kern w:val="0"/>
          <w:szCs w:val="21"/>
        </w:rPr>
        <w:t>clone the front wall</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noProof/>
        </w:rPr>
        <w:drawing>
          <wp:inline distT="0" distB="0" distL="0" distR="0">
            <wp:extent cx="2476500" cy="3028950"/>
            <wp:effectExtent l="19050" t="0" r="0" b="0"/>
            <wp:docPr id="100" name="图片 100" descr="createwal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100" descr="createwall2.jpg"/>
                    <pic:cNvPicPr>
                      <a:picLocks noChangeAspect="1" noChangeArrowheads="1"/>
                    </pic:cNvPicPr>
                  </pic:nvPicPr>
                  <pic:blipFill>
                    <a:blip r:embed="rId47"/>
                    <a:srcRect/>
                    <a:stretch>
                      <a:fillRect/>
                    </a:stretch>
                  </pic:blipFill>
                  <pic:spPr>
                    <a:xfrm>
                      <a:off x="0" y="0"/>
                      <a:ext cx="2476500" cy="302895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Since I already know how far back I'm going to move the wall, I'm not going to use the "Shift/Clone" method. Instead, I'm going to use "</w:t>
      </w:r>
      <w:r>
        <w:rPr>
          <w:rFonts w:ascii="Verdana" w:eastAsia="宋体" w:hAnsi="Verdana" w:cs="Tahoma"/>
          <w:b/>
          <w:color w:val="000000" w:themeColor="text1"/>
          <w:kern w:val="0"/>
          <w:szCs w:val="21"/>
        </w:rPr>
        <w:t>Edit &gt; Clone</w:t>
      </w:r>
      <w:r>
        <w:rPr>
          <w:rFonts w:ascii="Verdana" w:eastAsia="宋体" w:hAnsi="Verdana" w:cs="Tahoma"/>
          <w:color w:val="000000" w:themeColor="text1"/>
          <w:kern w:val="0"/>
          <w:szCs w:val="21"/>
        </w:rPr>
        <w:t>" method. You get the same clone window, but this time it's important to pic</w:t>
      </w:r>
      <w:r>
        <w:rPr>
          <w:rFonts w:ascii="Verdana" w:eastAsia="宋体" w:hAnsi="Verdana" w:cs="Tahoma"/>
          <w:color w:val="000000" w:themeColor="text1"/>
          <w:kern w:val="0"/>
          <w:szCs w:val="21"/>
        </w:rPr>
        <w:t>k "</w:t>
      </w:r>
      <w:r>
        <w:rPr>
          <w:rFonts w:ascii="Verdana" w:eastAsia="宋体" w:hAnsi="Verdana" w:cs="Tahoma"/>
          <w:b/>
          <w:color w:val="000000" w:themeColor="text1"/>
          <w:kern w:val="0"/>
          <w:szCs w:val="21"/>
        </w:rPr>
        <w:t>Copy</w:t>
      </w:r>
      <w:r>
        <w:rPr>
          <w:rFonts w:ascii="Verdana" w:eastAsia="宋体" w:hAnsi="Verdana" w:cs="Tahoma"/>
          <w:color w:val="000000" w:themeColor="text1"/>
          <w:kern w:val="0"/>
          <w:szCs w:val="21"/>
        </w:rPr>
        <w:t>" instead of "Instance". This will become important in a few minutes. Be sure to rename your wall "</w:t>
      </w:r>
      <w:r>
        <w:rPr>
          <w:rFonts w:ascii="Verdana" w:eastAsia="宋体" w:hAnsi="Verdana" w:cs="Tahoma"/>
          <w:b/>
          <w:color w:val="000000" w:themeColor="text1"/>
          <w:kern w:val="0"/>
          <w:szCs w:val="21"/>
        </w:rPr>
        <w:t>Wall-Back</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noProof/>
        </w:rPr>
        <w:drawing>
          <wp:inline distT="0" distB="0" distL="0" distR="0">
            <wp:extent cx="4762500" cy="3695700"/>
            <wp:effectExtent l="19050" t="0" r="0" b="0"/>
            <wp:docPr id="103" name="图片 103" descr="createwall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103" descr="createwall3.jpg"/>
                    <pic:cNvPicPr>
                      <a:picLocks noChangeAspect="1" noChangeArrowheads="1"/>
                    </pic:cNvPicPr>
                  </pic:nvPicPr>
                  <pic:blipFill>
                    <a:blip r:embed="rId48"/>
                    <a:srcRect/>
                    <a:stretch>
                      <a:fillRect/>
                    </a:stretch>
                  </pic:blipFill>
                  <pic:spPr>
                    <a:xfrm>
                      <a:off x="0" y="0"/>
                      <a:ext cx="4762500" cy="3695700"/>
                    </a:xfrm>
                    <a:prstGeom prst="rect">
                      <a:avLst/>
                    </a:prstGeom>
                    <a:noFill/>
                    <a:ln w="9525">
                      <a:noFill/>
                      <a:miter lim="800000"/>
                      <a:headEnd/>
                      <a:tailEnd/>
                    </a:ln>
                  </pic:spPr>
                </pic:pic>
              </a:graphicData>
            </a:graphic>
          </wp:inline>
        </w:drawing>
      </w:r>
      <w:r>
        <w:rPr>
          <w:rFonts w:ascii="Verdana" w:eastAsia="宋体" w:hAnsi="Verdana" w:cs="Tahoma"/>
          <w:color w:val="000000" w:themeColor="text1"/>
          <w:kern w:val="0"/>
          <w:szCs w:val="21"/>
        </w:rPr>
        <w:br/>
        <w:t>To move your wall, we'll use the "Select and Move"</w:t>
      </w:r>
      <w:r>
        <w:rPr>
          <w:rFonts w:ascii="Verdana" w:eastAsia="宋体" w:hAnsi="Verdana" w:cs="Tahoma"/>
          <w:color w:val="000000" w:themeColor="text1"/>
          <w:kern w:val="0"/>
          <w:szCs w:val="21"/>
        </w:rPr>
        <w:t xml:space="preserve"> button. It is not necessary to select your new wall </w:t>
      </w:r>
      <w:r>
        <w:rPr>
          <w:rFonts w:ascii="Verdana" w:eastAsia="宋体" w:hAnsi="Verdana" w:cs="Tahoma"/>
          <w:color w:val="000000" w:themeColor="text1"/>
          <w:kern w:val="0"/>
          <w:szCs w:val="21"/>
        </w:rPr>
        <w:lastRenderedPageBreak/>
        <w:t xml:space="preserve">is it will already be the wall selected. </w:t>
      </w:r>
      <w:r>
        <w:rPr>
          <w:rFonts w:ascii="Verdana" w:eastAsia="宋体" w:hAnsi="Verdana" w:cs="Tahoma"/>
          <w:b/>
          <w:color w:val="000000" w:themeColor="text1"/>
          <w:kern w:val="0"/>
          <w:szCs w:val="21"/>
        </w:rPr>
        <w:t xml:space="preserve">Make Y = </w:t>
      </w:r>
      <w:r>
        <w:rPr>
          <w:rFonts w:ascii="Verdana" w:eastAsia="宋体" w:hAnsi="Verdana" w:cs="Tahoma"/>
          <w:b/>
          <w:color w:val="FF0000"/>
          <w:kern w:val="0"/>
          <w:szCs w:val="21"/>
        </w:rPr>
        <w:t>32</w:t>
      </w:r>
      <w:r>
        <w:rPr>
          <w:rFonts w:ascii="Verdana" w:eastAsia="宋体" w:hAnsi="Verdana" w:cs="Tahoma"/>
          <w:b/>
          <w:color w:val="000000" w:themeColor="text1"/>
          <w:kern w:val="0"/>
          <w:szCs w:val="21"/>
        </w:rPr>
        <w:t xml:space="preserve"> and hit "Enter"</w:t>
      </w:r>
      <w:r>
        <w:rPr>
          <w:rFonts w:ascii="Verdana" w:eastAsia="宋体" w:hAnsi="Verdana" w:cs="Tahoma"/>
          <w:color w:val="000000" w:themeColor="text1"/>
          <w:kern w:val="0"/>
          <w:szCs w:val="21"/>
        </w:rPr>
        <w:t xml:space="preserve"> on your keyboard. Your wall will now be moved back 32 meters.</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000000" w:themeColor="text1"/>
          <w:kern w:val="0"/>
          <w:bdr w:val="single" w:sz="4" w:space="0" w:color="auto"/>
          <w:shd w:val="pct10" w:color="auto" w:fill="FFFFFF"/>
        </w:rPr>
        <w:t>Note</w:t>
      </w:r>
      <w:r>
        <w:rPr>
          <w:rFonts w:ascii="Verdana" w:eastAsia="宋体" w:hAnsi="Verdana" w:cs="Tahoma"/>
          <w:color w:val="000000" w:themeColor="text1"/>
          <w:kern w:val="0"/>
          <w:szCs w:val="21"/>
          <w:bdr w:val="single" w:sz="4" w:space="0" w:color="auto"/>
          <w:shd w:val="pct10" w:color="auto" w:fill="FFFFFF"/>
        </w:rPr>
        <w:t xml:space="preserve">: </w:t>
      </w:r>
      <w:r>
        <w:rPr>
          <w:rFonts w:ascii="Verdana" w:eastAsia="宋体" w:hAnsi="Verdana" w:cs="Tahoma"/>
          <w:b/>
          <w:color w:val="000000" w:themeColor="text1"/>
          <w:kern w:val="0"/>
          <w:szCs w:val="21"/>
        </w:rPr>
        <w:t xml:space="preserve">Notice how the grid lines become darker every 16th box? </w:t>
      </w:r>
      <w:r>
        <w:rPr>
          <w:rFonts w:ascii="Verdana" w:eastAsia="宋体" w:hAnsi="Verdana" w:cs="Tahoma"/>
          <w:color w:val="000000" w:themeColor="text1"/>
          <w:kern w:val="0"/>
          <w:szCs w:val="21"/>
        </w:rPr>
        <w:t xml:space="preserve">This is </w:t>
      </w:r>
      <w:r>
        <w:rPr>
          <w:rFonts w:ascii="Verdana" w:eastAsia="宋体" w:hAnsi="Verdana" w:cs="Tahoma"/>
          <w:color w:val="000000" w:themeColor="text1"/>
          <w:kern w:val="0"/>
          <w:szCs w:val="21"/>
        </w:rPr>
        <w:t>one reason it's very important to make sure the settings in the BAT are correct. With it like this, you can easily see the scale of your building because each darker box represents one tile in SC4. (</w:t>
      </w:r>
      <w:r>
        <w:rPr>
          <w:rFonts w:ascii="Verdana" w:eastAsia="宋体" w:hAnsi="Verdana" w:cs="Tahoma"/>
          <w:i/>
          <w:color w:val="000000" w:themeColor="text1"/>
          <w:kern w:val="0"/>
          <w:szCs w:val="21"/>
        </w:rPr>
        <w:t>I zoomed out in the top viewport to show you.)</w:t>
      </w:r>
      <w:r>
        <w:rPr>
          <w:rFonts w:ascii="Verdana" w:eastAsia="宋体" w:hAnsi="Verdana" w:cs="Tahoma"/>
          <w:color w:val="000000" w:themeColor="text1"/>
          <w:kern w:val="0"/>
          <w:szCs w:val="21"/>
        </w:rPr>
        <w:t xml:space="preserve"> See how th</w:t>
      </w:r>
      <w:r>
        <w:rPr>
          <w:rFonts w:ascii="Verdana" w:eastAsia="宋体" w:hAnsi="Verdana" w:cs="Tahoma"/>
          <w:color w:val="000000" w:themeColor="text1"/>
          <w:kern w:val="0"/>
          <w:szCs w:val="21"/>
        </w:rPr>
        <w:t xml:space="preserve">e front wall extends out from the X axis instead of going behind? This is not too terribly important but to keep with my </w:t>
      </w:r>
      <w:r>
        <w:rPr>
          <w:rFonts w:ascii="Verdana" w:eastAsia="宋体" w:hAnsi="Verdana" w:cs="Tahoma"/>
          <w:b/>
          <w:color w:val="000000" w:themeColor="text1"/>
          <w:kern w:val="0"/>
          <w:szCs w:val="21"/>
        </w:rPr>
        <w:t>K.I.S.S.</w:t>
      </w:r>
      <w:r>
        <w:rPr>
          <w:rFonts w:ascii="Verdana" w:eastAsia="宋体" w:hAnsi="Verdana" w:cs="Tahoma"/>
          <w:color w:val="000000" w:themeColor="text1"/>
          <w:kern w:val="0"/>
          <w:szCs w:val="21"/>
        </w:rPr>
        <w:t xml:space="preserve"> theme, I'll show you an easy way to fix that. First you'll need to select "</w:t>
      </w:r>
      <w:r>
        <w:rPr>
          <w:rFonts w:ascii="Verdana" w:eastAsia="宋体" w:hAnsi="Verdana" w:cs="Tahoma"/>
          <w:b/>
          <w:color w:val="000000" w:themeColor="text1"/>
          <w:kern w:val="0"/>
          <w:szCs w:val="21"/>
        </w:rPr>
        <w:t>Wall-Front</w:t>
      </w:r>
      <w:r>
        <w:rPr>
          <w:rFonts w:ascii="Verdana" w:eastAsia="宋体" w:hAnsi="Verdana" w:cs="Tahoma"/>
          <w:color w:val="000000" w:themeColor="text1"/>
          <w:kern w:val="0"/>
          <w:szCs w:val="21"/>
        </w:rPr>
        <w:t>". Then you'll need to change the Extrude</w:t>
      </w:r>
      <w:r>
        <w:rPr>
          <w:rFonts w:ascii="Verdana" w:eastAsia="宋体" w:hAnsi="Verdana" w:cs="Tahoma"/>
          <w:color w:val="000000" w:themeColor="text1"/>
          <w:kern w:val="0"/>
          <w:szCs w:val="21"/>
        </w:rPr>
        <w:t xml:space="preserve"> modifier... wait a sec. What?</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1790700" cy="3657600"/>
            <wp:effectExtent l="19050" t="0" r="0" b="0"/>
            <wp:docPr id="106" name="图片 106" descr="createwall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图片 106" descr="createwall4.jpg"/>
                    <pic:cNvPicPr>
                      <a:picLocks noChangeAspect="1" noChangeArrowheads="1"/>
                    </pic:cNvPicPr>
                  </pic:nvPicPr>
                  <pic:blipFill>
                    <a:blip r:embed="rId49"/>
                    <a:srcRect/>
                    <a:stretch>
                      <a:fillRect/>
                    </a:stretch>
                  </pic:blipFill>
                  <pic:spPr>
                    <a:xfrm>
                      <a:off x="0" y="0"/>
                      <a:ext cx="1790700" cy="365760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rFonts w:ascii="Verdana" w:eastAsia="宋体" w:hAnsi="Verdana" w:cs="Tahoma"/>
          <w:color w:val="000000" w:themeColor="text1"/>
          <w:kern w:val="0"/>
          <w:szCs w:val="21"/>
        </w:rPr>
        <w:t>Seems that all of our options are gone. I guess we'll just have to create the wall all over again....</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rFonts w:ascii="Verdana" w:eastAsia="宋体" w:hAnsi="Verdana" w:cs="Tahoma"/>
          <w:color w:val="000000" w:themeColor="text1"/>
          <w:kern w:val="0"/>
          <w:szCs w:val="21"/>
        </w:rPr>
        <w:t>.....unless you want to use the method below:</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lastRenderedPageBreak/>
        <w:drawing>
          <wp:inline distT="0" distB="0" distL="0" distR="0">
            <wp:extent cx="1924050" cy="3790950"/>
            <wp:effectExtent l="19050" t="0" r="0" b="0"/>
            <wp:docPr id="109" name="图片 109" descr="createwall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09" descr="createwall5.jpg"/>
                    <pic:cNvPicPr>
                      <a:picLocks noChangeAspect="1" noChangeArrowheads="1"/>
                    </pic:cNvPicPr>
                  </pic:nvPicPr>
                  <pic:blipFill>
                    <a:blip r:embed="rId50"/>
                    <a:srcRect/>
                    <a:stretch>
                      <a:fillRect/>
                    </a:stretch>
                  </pic:blipFill>
                  <pic:spPr>
                    <a:xfrm>
                      <a:off x="0" y="0"/>
                      <a:ext cx="1924050" cy="379095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center"/>
        <w:rPr>
          <w:rFonts w:ascii="Verdana" w:eastAsia="宋体" w:hAnsi="Verdana" w:cs="Tahoma"/>
          <w:b/>
          <w:color w:val="FF0000"/>
          <w:kern w:val="0"/>
          <w:szCs w:val="21"/>
        </w:rPr>
      </w:pPr>
      <w:r>
        <w:rPr>
          <w:b/>
          <w:color w:val="000000" w:themeColor="text1"/>
        </w:rPr>
        <w:t xml:space="preserve">change extrude (offset) to </w:t>
      </w:r>
      <w:r>
        <w:rPr>
          <w:b/>
          <w:color w:val="FF0000"/>
        </w:rPr>
        <w:t>-0.3</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In the </w:t>
      </w:r>
      <w:r>
        <w:rPr>
          <w:rFonts w:ascii="Verdana" w:eastAsia="宋体" w:hAnsi="Verdana" w:cs="Tahoma"/>
          <w:b/>
          <w:color w:val="000000" w:themeColor="text1"/>
          <w:kern w:val="0"/>
          <w:szCs w:val="21"/>
        </w:rPr>
        <w:t>Command Panel, click on the "Modif</w:t>
      </w:r>
      <w:r>
        <w:rPr>
          <w:rFonts w:ascii="Verdana" w:eastAsia="宋体" w:hAnsi="Verdana" w:cs="Tahoma"/>
          <w:b/>
          <w:color w:val="000000" w:themeColor="text1"/>
          <w:kern w:val="0"/>
          <w:szCs w:val="21"/>
        </w:rPr>
        <w:t>ier" tab</w:t>
      </w:r>
      <w:r>
        <w:rPr>
          <w:rFonts w:ascii="Verdana" w:eastAsia="宋体" w:hAnsi="Verdana" w:cs="Tahoma"/>
          <w:color w:val="000000" w:themeColor="text1"/>
          <w:kern w:val="0"/>
          <w:szCs w:val="21"/>
        </w:rPr>
        <w:t xml:space="preserve">. This is actually where most of the rollouts you'll be working with are. Now we can see our extrude amount and change it. Remember how our wall extended out from the X axis? It's a quick fix, simply </w:t>
      </w:r>
      <w:r>
        <w:rPr>
          <w:rFonts w:ascii="Verdana" w:eastAsia="宋体" w:hAnsi="Verdana" w:cs="Tahoma"/>
          <w:b/>
          <w:color w:val="000000" w:themeColor="text1"/>
          <w:kern w:val="0"/>
          <w:szCs w:val="21"/>
        </w:rPr>
        <w:t xml:space="preserve">change the extrude to </w:t>
      </w:r>
      <w:r>
        <w:rPr>
          <w:rFonts w:ascii="Verdana" w:eastAsia="宋体" w:hAnsi="Verdana" w:cs="Tahoma"/>
          <w:b/>
          <w:color w:val="FF0000"/>
          <w:kern w:val="0"/>
          <w:szCs w:val="21"/>
        </w:rPr>
        <w:t>-0.3</w:t>
      </w:r>
      <w:r>
        <w:rPr>
          <w:rFonts w:ascii="Verdana" w:eastAsia="宋体" w:hAnsi="Verdana" w:cs="Tahoma"/>
          <w:color w:val="000000" w:themeColor="text1"/>
          <w:kern w:val="0"/>
          <w:szCs w:val="21"/>
        </w:rPr>
        <w:t xml:space="preserve"> so that the extrude reverses itself.</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2381250" cy="1695450"/>
            <wp:effectExtent l="19050" t="0" r="0" b="0"/>
            <wp:docPr id="112" name="图片 112" descr="createwall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descr="createwall6.jpg"/>
                    <pic:cNvPicPr>
                      <a:picLocks noChangeAspect="1" noChangeArrowheads="1"/>
                    </pic:cNvPicPr>
                  </pic:nvPicPr>
                  <pic:blipFill>
                    <a:blip r:embed="rId51"/>
                    <a:srcRect/>
                    <a:stretch>
                      <a:fillRect/>
                    </a:stretch>
                  </pic:blipFill>
                  <pic:spPr>
                    <a:xfrm>
                      <a:off x="0" y="0"/>
                      <a:ext cx="2381250" cy="169545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Whew, that was a close one. Don't even have all four walls up yet and already having problems.</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I don't really think that I want the back door looking exactly like the front, so we're going to change this. Remember th</w:t>
      </w:r>
      <w:r>
        <w:rPr>
          <w:rFonts w:ascii="Verdana" w:eastAsia="宋体" w:hAnsi="Verdana" w:cs="Tahoma"/>
          <w:color w:val="000000" w:themeColor="text1"/>
          <w:kern w:val="0"/>
          <w:szCs w:val="21"/>
        </w:rPr>
        <w:t>is is only one way to do it, but if I tried explaining every single possibly way to do something this tutorial would have never been finished.</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noProof/>
          <w:color w:val="000000" w:themeColor="text1"/>
          <w:kern w:val="0"/>
          <w:szCs w:val="21"/>
        </w:rPr>
        <w:lastRenderedPageBreak/>
        <w:drawing>
          <wp:inline distT="0" distB="0" distL="0" distR="0">
            <wp:extent cx="5715000" cy="3400425"/>
            <wp:effectExtent l="19050" t="0" r="0" b="0"/>
            <wp:docPr id="127" name="图片 126" descr="未标题-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图片 126" descr="未标题-2.jpg"/>
                    <pic:cNvPicPr>
                      <a:picLocks noChangeAspect="1"/>
                    </pic:cNvPicPr>
                  </pic:nvPicPr>
                  <pic:blipFill>
                    <a:blip r:embed="rId52"/>
                    <a:stretch>
                      <a:fillRect/>
                    </a:stretch>
                  </pic:blipFill>
                  <pic:spPr>
                    <a:xfrm>
                      <a:off x="0" y="0"/>
                      <a:ext cx="5715000" cy="3400425"/>
                    </a:xfrm>
                    <a:prstGeom prst="rect">
                      <a:avLst/>
                    </a:prstGeom>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The front wall is going to be in our way. You could simply move it, but then you'd have to move it back. I'm la</w:t>
      </w:r>
      <w:r>
        <w:rPr>
          <w:rFonts w:ascii="Verdana" w:eastAsia="宋体" w:hAnsi="Verdana" w:cs="Tahoma"/>
          <w:color w:val="000000" w:themeColor="text1"/>
          <w:kern w:val="0"/>
          <w:szCs w:val="21"/>
        </w:rPr>
        <w:t xml:space="preserve">zy and don't want to go through all of that trouble. Instead, I'm simply going to hide it so it's not getting all in my way. Do this by </w:t>
      </w:r>
      <w:r>
        <w:rPr>
          <w:rFonts w:ascii="Verdana" w:eastAsia="宋体" w:hAnsi="Verdana" w:cs="Tahoma"/>
          <w:b/>
          <w:color w:val="000000" w:themeColor="text1"/>
          <w:kern w:val="0"/>
          <w:szCs w:val="21"/>
        </w:rPr>
        <w:t>selecting "Wall - Front"</w:t>
      </w:r>
      <w:r>
        <w:rPr>
          <w:rFonts w:ascii="Verdana" w:eastAsia="宋体" w:hAnsi="Verdana" w:cs="Tahoma"/>
          <w:color w:val="000000" w:themeColor="text1"/>
          <w:kern w:val="0"/>
          <w:szCs w:val="21"/>
        </w:rPr>
        <w:t xml:space="preserve"> and </w:t>
      </w:r>
      <w:r>
        <w:rPr>
          <w:rFonts w:ascii="Verdana" w:eastAsia="宋体" w:hAnsi="Verdana" w:cs="Tahoma"/>
          <w:b/>
          <w:color w:val="000000" w:themeColor="text1"/>
          <w:kern w:val="0"/>
          <w:szCs w:val="21"/>
        </w:rPr>
        <w:t>right clicking</w:t>
      </w:r>
      <w:r>
        <w:rPr>
          <w:rFonts w:ascii="Verdana" w:eastAsia="宋体" w:hAnsi="Verdana" w:cs="Tahoma"/>
          <w:color w:val="000000" w:themeColor="text1"/>
          <w:kern w:val="0"/>
          <w:szCs w:val="21"/>
        </w:rPr>
        <w:t>. It gives you the above menu. You can do many, many things from here, but we</w:t>
      </w:r>
      <w:r>
        <w:rPr>
          <w:rFonts w:ascii="Verdana" w:eastAsia="宋体" w:hAnsi="Verdana" w:cs="Tahoma"/>
          <w:color w:val="000000" w:themeColor="text1"/>
          <w:kern w:val="0"/>
          <w:szCs w:val="21"/>
        </w:rPr>
        <w:t>'re simply going to use the "Display" functions (</w:t>
      </w:r>
      <w:r>
        <w:rPr>
          <w:rFonts w:ascii="Verdana" w:eastAsia="宋体" w:hAnsi="Verdana" w:cs="Tahoma"/>
          <w:i/>
          <w:color w:val="000000" w:themeColor="text1"/>
          <w:kern w:val="0"/>
          <w:szCs w:val="21"/>
        </w:rPr>
        <w:t>the greenish color</w:t>
      </w:r>
      <w:r>
        <w:rPr>
          <w:rFonts w:ascii="Verdana" w:eastAsia="宋体" w:hAnsi="Verdana" w:cs="Tahoma"/>
          <w:color w:val="000000" w:themeColor="text1"/>
          <w:kern w:val="0"/>
          <w:szCs w:val="21"/>
        </w:rPr>
        <w:t>). If you pick "Hide Unselected", everything but the currently selected object will disappear from view. That's not what we want, so we're going to pick "</w:t>
      </w:r>
      <w:r>
        <w:rPr>
          <w:rFonts w:ascii="Verdana" w:eastAsia="宋体" w:hAnsi="Verdana" w:cs="Tahoma"/>
          <w:b/>
          <w:color w:val="000000" w:themeColor="text1"/>
          <w:kern w:val="0"/>
          <w:szCs w:val="21"/>
        </w:rPr>
        <w:t>Hide Selection</w:t>
      </w:r>
      <w:r>
        <w:rPr>
          <w:rFonts w:ascii="Verdana" w:eastAsia="宋体" w:hAnsi="Verdana" w:cs="Tahoma"/>
          <w:color w:val="000000" w:themeColor="text1"/>
          <w:kern w:val="0"/>
          <w:szCs w:val="21"/>
        </w:rPr>
        <w:t>" so that the front w</w:t>
      </w:r>
      <w:r>
        <w:rPr>
          <w:rFonts w:ascii="Verdana" w:eastAsia="宋体" w:hAnsi="Verdana" w:cs="Tahoma"/>
          <w:color w:val="000000" w:themeColor="text1"/>
          <w:kern w:val="0"/>
          <w:szCs w:val="21"/>
        </w:rPr>
        <w:t>all will disappear from view. (</w:t>
      </w:r>
      <w:r>
        <w:rPr>
          <w:rFonts w:ascii="Verdana" w:eastAsia="宋体" w:hAnsi="Verdana" w:cs="Tahoma"/>
          <w:i/>
          <w:color w:val="000000" w:themeColor="text1"/>
          <w:kern w:val="0"/>
          <w:szCs w:val="21"/>
        </w:rPr>
        <w:t>I'm sure you can picture what this will look like - so no screenie for this either - you don't really want me to burn out my copy of Fireworks, do you?</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noProof/>
        </w:rPr>
        <w:lastRenderedPageBreak/>
        <w:drawing>
          <wp:inline distT="0" distB="0" distL="0" distR="0">
            <wp:extent cx="4762500" cy="4600575"/>
            <wp:effectExtent l="19050" t="0" r="0" b="0"/>
            <wp:docPr id="115" name="图片 115" descr="createwall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115" descr="createwall8.jpg"/>
                    <pic:cNvPicPr>
                      <a:picLocks noChangeAspect="1" noChangeArrowheads="1"/>
                    </pic:cNvPicPr>
                  </pic:nvPicPr>
                  <pic:blipFill>
                    <a:blip r:embed="rId53"/>
                    <a:srcRect/>
                    <a:stretch>
                      <a:fillRect/>
                    </a:stretch>
                  </pic:blipFill>
                  <pic:spPr>
                    <a:xfrm>
                      <a:off x="0" y="0"/>
                      <a:ext cx="4762500" cy="4600575"/>
                    </a:xfrm>
                    <a:prstGeom prst="rect">
                      <a:avLst/>
                    </a:prstGeom>
                    <a:noFill/>
                    <a:ln w="9525">
                      <a:noFill/>
                      <a:miter lim="800000"/>
                      <a:headEnd/>
                      <a:tailEnd/>
                    </a:ln>
                  </pic:spPr>
                </pic:pic>
              </a:graphicData>
            </a:graphic>
          </wp:inline>
        </w:drawing>
      </w:r>
    </w:p>
    <w:p w:rsidR="00BE037D" w:rsidRDefault="00BE037D">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bookmarkStart w:id="5" w:name="_GoBack"/>
      <w:bookmarkEnd w:id="5"/>
      <w:r>
        <w:rPr>
          <w:rFonts w:ascii="Verdana" w:eastAsia="宋体" w:hAnsi="Verdana" w:cs="Tahoma"/>
          <w:color w:val="000000" w:themeColor="text1"/>
          <w:kern w:val="0"/>
          <w:szCs w:val="21"/>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2050" type="#_x0000_t62" style="position:absolute;left:0;text-align:left;margin-left:274.25pt;margin-top:-3pt;width:241pt;height:38.25pt;z-index:251658240" adj="18759,28546" fillcolor="#a5c2c2" strokecolor="#a5c2c2" strokeweight="1pt">
            <v:fill color2="#e1eaea" angle="-45" focus="-50%" type="gradient"/>
            <v:shadow on="t" color="#344d4d" opacity=".5" offset="-6pt,-6pt"/>
            <v:textbox>
              <w:txbxContent>
                <w:p w:rsidR="00BE037D" w:rsidRDefault="0029250E">
                  <w:pPr>
                    <w:jc w:val="left"/>
                  </w:pPr>
                  <w:r>
                    <w:rPr>
                      <w:rFonts w:ascii="Verdana" w:eastAsia="宋体" w:hAnsi="Verdana" w:cs="Tahoma"/>
                      <w:b/>
                      <w:color w:val="000000" w:themeColor="text1"/>
                      <w:kern w:val="0"/>
                      <w:szCs w:val="21"/>
                    </w:rPr>
                    <w:t>go to Modifiers Patch/Spline Editing Edit Spline</w:t>
                  </w:r>
                  <w:r>
                    <w:rPr>
                      <w:rFonts w:ascii="Verdana" w:eastAsia="宋体" w:hAnsi="Verdana" w:cs="Tahoma"/>
                      <w:color w:val="000000" w:themeColor="text1"/>
                      <w:kern w:val="0"/>
                      <w:szCs w:val="21"/>
                    </w:rPr>
                    <w:t>.</w:t>
                  </w:r>
                </w:p>
              </w:txbxContent>
            </v:textbox>
          </v:shape>
        </w:pict>
      </w:r>
      <w:r w:rsidR="0029250E">
        <w:rPr>
          <w:rFonts w:ascii="Verdana" w:eastAsia="宋体" w:hAnsi="Verdana" w:cs="Tahoma"/>
          <w:color w:val="000000" w:themeColor="text1"/>
          <w:kern w:val="0"/>
          <w:szCs w:val="21"/>
        </w:rPr>
        <w:br/>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To make changes to the existing object, we'll need to edit it. </w:t>
      </w:r>
      <w:r>
        <w:rPr>
          <w:rFonts w:ascii="Verdana" w:eastAsia="宋体" w:hAnsi="Verdana" w:cs="Tahoma"/>
          <w:b/>
          <w:color w:val="000000" w:themeColor="text1"/>
          <w:kern w:val="0"/>
          <w:szCs w:val="21"/>
        </w:rPr>
        <w:t>Select "Wall - Back"</w:t>
      </w:r>
      <w:r>
        <w:rPr>
          <w:rFonts w:ascii="Verdana" w:eastAsia="宋体" w:hAnsi="Verdana" w:cs="Tahoma"/>
          <w:color w:val="000000" w:themeColor="text1"/>
          <w:kern w:val="0"/>
          <w:szCs w:val="21"/>
        </w:rPr>
        <w:t xml:space="preserve"> and </w:t>
      </w:r>
      <w:r>
        <w:rPr>
          <w:rFonts w:ascii="Verdana" w:eastAsia="宋体" w:hAnsi="Verdana" w:cs="Tahoma"/>
          <w:b/>
          <w:color w:val="000000" w:themeColor="text1"/>
          <w:kern w:val="0"/>
          <w:szCs w:val="21"/>
        </w:rPr>
        <w:t>go to the Modifier Tab</w:t>
      </w:r>
      <w:r>
        <w:rPr>
          <w:rFonts w:ascii="Verdana" w:eastAsia="宋体" w:hAnsi="Verdana" w:cs="Tahoma"/>
          <w:color w:val="000000" w:themeColor="text1"/>
          <w:kern w:val="0"/>
          <w:szCs w:val="21"/>
        </w:rPr>
        <w:t xml:space="preserve">. In the </w:t>
      </w:r>
      <w:r>
        <w:rPr>
          <w:rFonts w:ascii="Verdana" w:eastAsia="宋体" w:hAnsi="Verdana" w:cs="Tahoma"/>
          <w:b/>
          <w:color w:val="000000" w:themeColor="text1"/>
          <w:kern w:val="0"/>
          <w:szCs w:val="21"/>
        </w:rPr>
        <w:t>modifier list</w:t>
      </w:r>
      <w:r>
        <w:rPr>
          <w:rFonts w:ascii="Verdana" w:eastAsia="宋体" w:hAnsi="Verdana" w:cs="Tahoma"/>
          <w:color w:val="000000" w:themeColor="text1"/>
          <w:kern w:val="0"/>
          <w:szCs w:val="21"/>
        </w:rPr>
        <w:t>, click the plus beside "</w:t>
      </w:r>
      <w:r>
        <w:rPr>
          <w:rFonts w:ascii="Verdana" w:eastAsia="宋体" w:hAnsi="Verdana" w:cs="Tahoma"/>
          <w:b/>
          <w:color w:val="000000" w:themeColor="text1"/>
          <w:kern w:val="0"/>
          <w:szCs w:val="21"/>
        </w:rPr>
        <w:t>Edit Spline</w:t>
      </w:r>
      <w:r>
        <w:rPr>
          <w:rFonts w:ascii="Verdana" w:eastAsia="宋体" w:hAnsi="Verdana" w:cs="Tahoma"/>
          <w:color w:val="000000" w:themeColor="text1"/>
          <w:kern w:val="0"/>
          <w:szCs w:val="21"/>
        </w:rPr>
        <w:t xml:space="preserve">" to display the edit spline rollout. </w:t>
      </w:r>
      <w:r>
        <w:rPr>
          <w:rFonts w:ascii="Verdana" w:eastAsia="宋体" w:hAnsi="Verdana" w:cs="Tahoma"/>
          <w:b/>
          <w:color w:val="000000" w:themeColor="text1"/>
          <w:kern w:val="0"/>
          <w:szCs w:val="21"/>
        </w:rPr>
        <w:t>Select "Segment</w:t>
      </w:r>
      <w:r>
        <w:rPr>
          <w:rFonts w:ascii="Verdana" w:eastAsia="宋体" w:hAnsi="Verdana" w:cs="Tahoma"/>
          <w:color w:val="000000" w:themeColor="text1"/>
          <w:kern w:val="0"/>
          <w:szCs w:val="21"/>
        </w:rPr>
        <w:t xml:space="preserve">" so that we can move the sides of </w:t>
      </w:r>
      <w:r>
        <w:rPr>
          <w:rFonts w:ascii="Verdana" w:eastAsia="宋体" w:hAnsi="Verdana" w:cs="Tahoma"/>
          <w:color w:val="000000" w:themeColor="text1"/>
          <w:kern w:val="0"/>
          <w:szCs w:val="21"/>
        </w:rPr>
        <w:t xml:space="preserve">the rectangle around </w:t>
      </w:r>
      <w:r>
        <w:rPr>
          <w:rFonts w:ascii="Verdana" w:eastAsia="宋体" w:hAnsi="Verdana" w:cs="Tahoma"/>
          <w:i/>
          <w:color w:val="000000" w:themeColor="text1"/>
          <w:kern w:val="0"/>
          <w:szCs w:val="21"/>
        </w:rPr>
        <w:t>(notice you can also use the buttons in the "Selection" rollout below</w:t>
      </w:r>
      <w:r>
        <w:rPr>
          <w:rFonts w:ascii="Verdana" w:eastAsia="宋体" w:hAnsi="Verdana" w:cs="Tahoma"/>
          <w:color w:val="000000" w:themeColor="text1"/>
          <w:kern w:val="0"/>
          <w:szCs w:val="21"/>
        </w:rPr>
        <w:t>). If you choose "Vertex" you can move individual vertices (</w:t>
      </w:r>
      <w:r>
        <w:rPr>
          <w:rFonts w:ascii="Verdana" w:eastAsia="宋体" w:hAnsi="Verdana" w:cs="Tahoma"/>
          <w:i/>
          <w:color w:val="000000" w:themeColor="text1"/>
          <w:kern w:val="0"/>
          <w:szCs w:val="21"/>
        </w:rPr>
        <w:t>corners</w:t>
      </w:r>
      <w:r>
        <w:rPr>
          <w:rFonts w:ascii="Verdana" w:eastAsia="宋体" w:hAnsi="Verdana" w:cs="Tahoma"/>
          <w:color w:val="000000" w:themeColor="text1"/>
          <w:kern w:val="0"/>
          <w:szCs w:val="21"/>
        </w:rPr>
        <w:t>) of objects around and "Spline" lets you move entire rectangle around.</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Now, the back wall should l</w:t>
      </w:r>
      <w:r>
        <w:rPr>
          <w:rFonts w:ascii="Verdana" w:eastAsia="宋体" w:hAnsi="Verdana" w:cs="Tahoma"/>
          <w:color w:val="000000" w:themeColor="text1"/>
          <w:kern w:val="0"/>
          <w:szCs w:val="21"/>
        </w:rPr>
        <w:t>ook like the above picture (</w:t>
      </w:r>
      <w:r>
        <w:rPr>
          <w:rFonts w:ascii="Verdana" w:eastAsia="宋体" w:hAnsi="Verdana" w:cs="Tahoma"/>
          <w:i/>
          <w:color w:val="000000" w:themeColor="text1"/>
          <w:kern w:val="0"/>
          <w:szCs w:val="21"/>
        </w:rPr>
        <w:t>sorry about the lack of white lines around the edges of the wall in the front viewport - happened when I resized the picture</w:t>
      </w:r>
      <w:r>
        <w:rPr>
          <w:rFonts w:ascii="Verdana" w:eastAsia="宋体" w:hAnsi="Verdana" w:cs="Tahoma"/>
          <w:color w:val="000000" w:themeColor="text1"/>
          <w:kern w:val="0"/>
          <w:szCs w:val="21"/>
        </w:rPr>
        <w:t>). Using the "Select and Move" tool, you can either eyeball it (</w:t>
      </w:r>
      <w:r>
        <w:rPr>
          <w:rFonts w:ascii="Verdana" w:eastAsia="宋体" w:hAnsi="Verdana" w:cs="Tahoma"/>
          <w:i/>
          <w:color w:val="000000" w:themeColor="text1"/>
          <w:kern w:val="0"/>
          <w:szCs w:val="21"/>
        </w:rPr>
        <w:t>ugh</w:t>
      </w:r>
      <w:r>
        <w:rPr>
          <w:rFonts w:ascii="Verdana" w:eastAsia="宋体" w:hAnsi="Verdana" w:cs="Tahoma"/>
          <w:color w:val="000000" w:themeColor="text1"/>
          <w:kern w:val="0"/>
          <w:szCs w:val="21"/>
        </w:rPr>
        <w:t>), or you can type values in X, Y, an</w:t>
      </w:r>
      <w:r>
        <w:rPr>
          <w:rFonts w:ascii="Verdana" w:eastAsia="宋体" w:hAnsi="Verdana" w:cs="Tahoma"/>
          <w:color w:val="000000" w:themeColor="text1"/>
          <w:kern w:val="0"/>
          <w:szCs w:val="21"/>
        </w:rPr>
        <w:t xml:space="preserve">d Z. Since I'm going to make this door narrower, I'll pick the </w:t>
      </w:r>
      <w:r>
        <w:rPr>
          <w:rFonts w:ascii="Verdana" w:eastAsia="宋体" w:hAnsi="Verdana" w:cs="Tahoma"/>
          <w:b/>
          <w:color w:val="000000" w:themeColor="text1"/>
          <w:kern w:val="0"/>
          <w:szCs w:val="21"/>
        </w:rPr>
        <w:t xml:space="preserve">right-hand side of the doorway </w:t>
      </w:r>
      <w:r>
        <w:rPr>
          <w:rFonts w:ascii="Verdana" w:eastAsia="宋体" w:hAnsi="Verdana" w:cs="Tahoma"/>
          <w:color w:val="000000" w:themeColor="text1"/>
          <w:kern w:val="0"/>
          <w:szCs w:val="21"/>
        </w:rPr>
        <w:t>(</w:t>
      </w:r>
      <w:r>
        <w:rPr>
          <w:rFonts w:ascii="Verdana" w:eastAsia="宋体" w:hAnsi="Verdana" w:cs="Tahoma"/>
          <w:i/>
          <w:color w:val="000000" w:themeColor="text1"/>
          <w:kern w:val="0"/>
          <w:szCs w:val="21"/>
        </w:rPr>
        <w:t>whichever segment, vertex, or spline is currently selected will show in red</w:t>
      </w:r>
      <w:r>
        <w:rPr>
          <w:rFonts w:ascii="Verdana" w:eastAsia="宋体" w:hAnsi="Verdana" w:cs="Tahoma"/>
          <w:color w:val="000000" w:themeColor="text1"/>
          <w:kern w:val="0"/>
          <w:szCs w:val="21"/>
        </w:rPr>
        <w:t xml:space="preserve">) and </w:t>
      </w:r>
      <w:r>
        <w:rPr>
          <w:rFonts w:ascii="Verdana" w:eastAsia="宋体" w:hAnsi="Verdana" w:cs="Tahoma"/>
          <w:b/>
          <w:color w:val="000000" w:themeColor="text1"/>
          <w:kern w:val="0"/>
          <w:szCs w:val="21"/>
        </w:rPr>
        <w:t xml:space="preserve">in the X box replace </w:t>
      </w:r>
      <w:r>
        <w:rPr>
          <w:rFonts w:ascii="Verdana" w:eastAsia="宋体" w:hAnsi="Verdana" w:cs="Tahoma"/>
          <w:b/>
          <w:color w:val="FF0000"/>
          <w:kern w:val="0"/>
          <w:szCs w:val="21"/>
        </w:rPr>
        <w:t>1.25</w:t>
      </w:r>
      <w:r>
        <w:rPr>
          <w:rFonts w:ascii="Verdana" w:eastAsia="宋体" w:hAnsi="Verdana" w:cs="Tahoma"/>
          <w:b/>
          <w:color w:val="000000" w:themeColor="text1"/>
          <w:kern w:val="0"/>
          <w:szCs w:val="21"/>
        </w:rPr>
        <w:t xml:space="preserve"> with </w:t>
      </w:r>
      <w:r>
        <w:rPr>
          <w:rFonts w:ascii="Verdana" w:eastAsia="宋体" w:hAnsi="Verdana" w:cs="Tahoma"/>
          <w:b/>
          <w:color w:val="FF0000"/>
          <w:kern w:val="0"/>
          <w:szCs w:val="21"/>
        </w:rPr>
        <w:t>0.75</w:t>
      </w:r>
      <w:r>
        <w:rPr>
          <w:rFonts w:ascii="Verdana" w:eastAsia="宋体" w:hAnsi="Verdana" w:cs="Tahoma"/>
          <w:color w:val="000000" w:themeColor="text1"/>
          <w:kern w:val="0"/>
          <w:szCs w:val="21"/>
        </w:rPr>
        <w:t xml:space="preserve">. Now, select the </w:t>
      </w:r>
      <w:r>
        <w:rPr>
          <w:rFonts w:ascii="Verdana" w:eastAsia="宋体" w:hAnsi="Verdana" w:cs="Tahoma"/>
          <w:b/>
          <w:color w:val="000000" w:themeColor="text1"/>
          <w:kern w:val="0"/>
          <w:szCs w:val="21"/>
        </w:rPr>
        <w:t>opposite side of the doorwa</w:t>
      </w:r>
      <w:r>
        <w:rPr>
          <w:rFonts w:ascii="Verdana" w:eastAsia="宋体" w:hAnsi="Verdana" w:cs="Tahoma"/>
          <w:b/>
          <w:color w:val="000000" w:themeColor="text1"/>
          <w:kern w:val="0"/>
          <w:szCs w:val="21"/>
        </w:rPr>
        <w:t>y</w:t>
      </w:r>
      <w:r>
        <w:rPr>
          <w:rFonts w:ascii="Verdana" w:eastAsia="宋体" w:hAnsi="Verdana" w:cs="Tahoma"/>
          <w:color w:val="000000" w:themeColor="text1"/>
          <w:kern w:val="0"/>
          <w:szCs w:val="21"/>
        </w:rPr>
        <w:t xml:space="preserve">. Notice the value for X is now </w:t>
      </w:r>
      <w:r>
        <w:rPr>
          <w:rFonts w:ascii="Verdana" w:eastAsia="宋体" w:hAnsi="Verdana" w:cs="Tahoma"/>
          <w:color w:val="FF0000"/>
          <w:kern w:val="0"/>
          <w:szCs w:val="21"/>
        </w:rPr>
        <w:t>-1.25</w:t>
      </w:r>
      <w:r>
        <w:rPr>
          <w:rFonts w:ascii="Verdana" w:eastAsia="宋体" w:hAnsi="Verdana" w:cs="Tahoma"/>
          <w:color w:val="000000" w:themeColor="text1"/>
          <w:kern w:val="0"/>
          <w:szCs w:val="21"/>
        </w:rPr>
        <w:t xml:space="preserve">? Geometry, gotta love it! This time, </w:t>
      </w:r>
      <w:r>
        <w:rPr>
          <w:rFonts w:ascii="Verdana" w:eastAsia="宋体" w:hAnsi="Verdana" w:cs="Tahoma"/>
          <w:b/>
          <w:color w:val="000000" w:themeColor="text1"/>
          <w:kern w:val="0"/>
          <w:szCs w:val="21"/>
        </w:rPr>
        <w:t xml:space="preserve">replace the </w:t>
      </w:r>
      <w:r>
        <w:rPr>
          <w:rFonts w:ascii="Verdana" w:eastAsia="宋体" w:hAnsi="Verdana" w:cs="Tahoma"/>
          <w:b/>
          <w:color w:val="FF0000"/>
          <w:kern w:val="0"/>
          <w:szCs w:val="21"/>
        </w:rPr>
        <w:t>-1.25</w:t>
      </w:r>
      <w:r>
        <w:rPr>
          <w:rFonts w:ascii="Verdana" w:eastAsia="宋体" w:hAnsi="Verdana" w:cs="Tahoma"/>
          <w:b/>
          <w:color w:val="000000" w:themeColor="text1"/>
          <w:kern w:val="0"/>
          <w:szCs w:val="21"/>
        </w:rPr>
        <w:t xml:space="preserve"> with </w:t>
      </w:r>
      <w:r>
        <w:rPr>
          <w:rFonts w:ascii="Verdana" w:eastAsia="宋体" w:hAnsi="Verdana" w:cs="Tahoma"/>
          <w:b/>
          <w:color w:val="FF0000"/>
          <w:kern w:val="0"/>
          <w:szCs w:val="21"/>
        </w:rPr>
        <w:t>-0.75</w:t>
      </w:r>
      <w:r>
        <w:rPr>
          <w:rFonts w:ascii="Verdana" w:eastAsia="宋体" w:hAnsi="Verdana" w:cs="Tahoma"/>
          <w:color w:val="000000" w:themeColor="text1"/>
          <w:kern w:val="0"/>
          <w:szCs w:val="21"/>
        </w:rPr>
        <w:t xml:space="preserve">. This makes the door 1 meter narrower - perfect for a </w:t>
      </w:r>
      <w:r>
        <w:rPr>
          <w:rFonts w:ascii="Verdana" w:eastAsia="宋体" w:hAnsi="Verdana" w:cs="Tahoma"/>
          <w:color w:val="000000" w:themeColor="text1"/>
          <w:kern w:val="0"/>
          <w:szCs w:val="21"/>
        </w:rPr>
        <w:lastRenderedPageBreak/>
        <w:t>single door. Now, you'd click on "</w:t>
      </w:r>
      <w:r>
        <w:rPr>
          <w:rFonts w:ascii="Verdana" w:eastAsia="宋体" w:hAnsi="Verdana" w:cs="Tahoma"/>
          <w:b/>
          <w:color w:val="000000" w:themeColor="text1"/>
          <w:kern w:val="0"/>
          <w:szCs w:val="21"/>
        </w:rPr>
        <w:t>Extrude</w:t>
      </w:r>
      <w:r>
        <w:rPr>
          <w:rFonts w:ascii="Verdana" w:eastAsia="宋体" w:hAnsi="Verdana" w:cs="Tahoma"/>
          <w:color w:val="000000" w:themeColor="text1"/>
          <w:kern w:val="0"/>
          <w:szCs w:val="21"/>
        </w:rPr>
        <w:t xml:space="preserve">" in rollout to finish editing your object: </w:t>
      </w:r>
      <w:r>
        <w:rPr>
          <w:rFonts w:ascii="Verdana" w:eastAsia="宋体" w:hAnsi="Verdana" w:cs="Tahoma"/>
          <w:noProof/>
          <w:color w:val="000000" w:themeColor="text1"/>
          <w:kern w:val="0"/>
          <w:szCs w:val="21"/>
        </w:rPr>
        <w:drawing>
          <wp:inline distT="0" distB="0" distL="0" distR="0">
            <wp:extent cx="6378575" cy="6090920"/>
            <wp:effectExtent l="19050" t="0" r="3142" b="0"/>
            <wp:docPr id="852" name="图片 851" descr="未标题-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 name="图片 851" descr="未标题-5.jpg"/>
                    <pic:cNvPicPr>
                      <a:picLocks noChangeAspect="1"/>
                    </pic:cNvPicPr>
                  </pic:nvPicPr>
                  <pic:blipFill>
                    <a:blip r:embed="rId54"/>
                    <a:stretch>
                      <a:fillRect/>
                    </a:stretch>
                  </pic:blipFill>
                  <pic:spPr>
                    <a:xfrm>
                      <a:off x="0" y="0"/>
                      <a:ext cx="6386471" cy="6099061"/>
                    </a:xfrm>
                    <a:prstGeom prst="rect">
                      <a:avLst/>
                    </a:prstGeom>
                  </pic:spPr>
                </pic:pic>
              </a:graphicData>
            </a:graphic>
          </wp:inline>
        </w:drawing>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color w:val="000000" w:themeColor="text1"/>
        </w:rPr>
        <w:drawing>
          <wp:inline distT="0" distB="0" distL="0" distR="0">
            <wp:extent cx="1733550" cy="2800350"/>
            <wp:effectExtent l="19050" t="0" r="0" b="0"/>
            <wp:docPr id="10" name="图片 9" descr="未标题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 descr="未标题s2.jpg"/>
                    <pic:cNvPicPr>
                      <a:picLocks noChangeAspect="1"/>
                    </pic:cNvPicPr>
                  </pic:nvPicPr>
                  <pic:blipFill>
                    <a:blip r:embed="rId55"/>
                    <a:stretch>
                      <a:fillRect/>
                    </a:stretch>
                  </pic:blipFill>
                  <pic:spPr>
                    <a:xfrm>
                      <a:off x="0" y="0"/>
                      <a:ext cx="1733550" cy="2800350"/>
                    </a:xfrm>
                    <a:prstGeom prst="rect">
                      <a:avLst/>
                    </a:prstGeom>
                  </pic:spPr>
                </pic:pic>
              </a:graphicData>
            </a:graphic>
          </wp:inline>
        </w:drawing>
      </w:r>
      <w:r>
        <w:rPr>
          <w:noProof/>
          <w:color w:val="000000" w:themeColor="text1"/>
        </w:rPr>
        <w:drawing>
          <wp:inline distT="0" distB="0" distL="0" distR="0">
            <wp:extent cx="4095750" cy="2857500"/>
            <wp:effectExtent l="19050" t="0" r="0" b="0"/>
            <wp:docPr id="250" name="图片 250" descr="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50" descr="Imagem"/>
                    <pic:cNvPicPr>
                      <a:picLocks noChangeAspect="1" noChangeArrowheads="1"/>
                    </pic:cNvPicPr>
                  </pic:nvPicPr>
                  <pic:blipFill>
                    <a:blip r:embed="rId56"/>
                    <a:srcRect/>
                    <a:stretch>
                      <a:fillRect/>
                    </a:stretch>
                  </pic:blipFill>
                  <pic:spPr>
                    <a:xfrm>
                      <a:off x="0" y="0"/>
                      <a:ext cx="4095750" cy="285750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lastRenderedPageBreak/>
        <w:t xml:space="preserve">You can now </w:t>
      </w:r>
      <w:r>
        <w:rPr>
          <w:rFonts w:ascii="Verdana" w:eastAsia="宋体" w:hAnsi="Verdana" w:cs="Tahoma"/>
          <w:b/>
          <w:color w:val="000000" w:themeColor="text1"/>
          <w:kern w:val="0"/>
          <w:szCs w:val="21"/>
        </w:rPr>
        <w:t>unhide your wall</w:t>
      </w:r>
      <w:r>
        <w:rPr>
          <w:rFonts w:ascii="Verdana" w:eastAsia="宋体" w:hAnsi="Verdana" w:cs="Tahoma"/>
          <w:color w:val="000000" w:themeColor="text1"/>
          <w:kern w:val="0"/>
          <w:szCs w:val="21"/>
        </w:rPr>
        <w:t xml:space="preserve"> (</w:t>
      </w:r>
      <w:r>
        <w:rPr>
          <w:rFonts w:ascii="Verdana" w:eastAsia="宋体" w:hAnsi="Verdana" w:cs="Tahoma"/>
          <w:b/>
          <w:i/>
          <w:color w:val="000000" w:themeColor="text1"/>
          <w:kern w:val="0"/>
          <w:szCs w:val="21"/>
        </w:rPr>
        <w:t>right click in the viewport and pick "Unhide All"</w:t>
      </w:r>
      <w:r>
        <w:rPr>
          <w:rFonts w:ascii="Verdana" w:eastAsia="宋体" w:hAnsi="Verdana" w:cs="Tahoma"/>
          <w:color w:val="000000" w:themeColor="text1"/>
          <w:kern w:val="0"/>
          <w:szCs w:val="21"/>
        </w:rPr>
        <w:t xml:space="preserve">) and </w:t>
      </w:r>
      <w:r>
        <w:rPr>
          <w:rFonts w:ascii="Verdana" w:eastAsia="宋体" w:hAnsi="Verdana" w:cs="Tahoma"/>
          <w:b/>
          <w:color w:val="000000" w:themeColor="text1"/>
          <w:kern w:val="0"/>
          <w:szCs w:val="21"/>
        </w:rPr>
        <w:t>zoom backout to see</w:t>
      </w:r>
      <w:r>
        <w:rPr>
          <w:rFonts w:ascii="Verdana" w:eastAsia="宋体" w:hAnsi="Verdana" w:cs="Tahoma"/>
          <w:color w:val="000000" w:themeColor="text1"/>
          <w:kern w:val="0"/>
          <w:szCs w:val="21"/>
        </w:rPr>
        <w:t xml:space="preserve"> your creation.</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The next step is to create the </w:t>
      </w:r>
      <w:r>
        <w:rPr>
          <w:rFonts w:ascii="Verdana" w:eastAsia="宋体" w:hAnsi="Verdana" w:cs="Tahoma"/>
          <w:b/>
          <w:color w:val="000000" w:themeColor="text1"/>
          <w:kern w:val="0"/>
          <w:szCs w:val="21"/>
        </w:rPr>
        <w:t>side walls</w:t>
      </w:r>
      <w:r>
        <w:rPr>
          <w:rFonts w:ascii="Verdana" w:eastAsia="宋体" w:hAnsi="Verdana" w:cs="Tahoma"/>
          <w:color w:val="000000" w:themeColor="text1"/>
          <w:kern w:val="0"/>
          <w:szCs w:val="21"/>
        </w:rPr>
        <w:t>. Again, there are many ways to do this, and I'm only going to explain one of them. Create a re</w:t>
      </w:r>
      <w:r>
        <w:rPr>
          <w:rFonts w:ascii="Verdana" w:eastAsia="宋体" w:hAnsi="Verdana" w:cs="Tahoma"/>
          <w:color w:val="000000" w:themeColor="text1"/>
          <w:kern w:val="0"/>
          <w:szCs w:val="21"/>
        </w:rPr>
        <w:t>ctangle just like you did for the front wall, but this time do it in the left viewport (</w:t>
      </w:r>
      <w:r>
        <w:rPr>
          <w:rFonts w:ascii="Verdana" w:eastAsia="宋体" w:hAnsi="Verdana" w:cs="Tahoma"/>
          <w:i/>
          <w:color w:val="000000" w:themeColor="text1"/>
          <w:kern w:val="0"/>
          <w:szCs w:val="21"/>
        </w:rPr>
        <w:t xml:space="preserve">to get back to where you can </w:t>
      </w:r>
      <w:r>
        <w:rPr>
          <w:rFonts w:ascii="Verdana" w:eastAsia="宋体" w:hAnsi="Verdana" w:cs="Tahoma"/>
          <w:b/>
          <w:i/>
          <w:color w:val="000000" w:themeColor="text1"/>
          <w:kern w:val="0"/>
          <w:szCs w:val="21"/>
        </w:rPr>
        <w:t>create a spline</w:t>
      </w:r>
      <w:r>
        <w:rPr>
          <w:rFonts w:ascii="Verdana" w:eastAsia="宋体" w:hAnsi="Verdana" w:cs="Tahoma"/>
          <w:i/>
          <w:color w:val="000000" w:themeColor="text1"/>
          <w:kern w:val="0"/>
          <w:szCs w:val="21"/>
        </w:rPr>
        <w:t xml:space="preserve">, </w:t>
      </w:r>
      <w:r>
        <w:rPr>
          <w:rFonts w:ascii="Verdana" w:eastAsia="宋体" w:hAnsi="Verdana" w:cs="Tahoma"/>
          <w:b/>
          <w:i/>
          <w:color w:val="000000" w:themeColor="text1"/>
          <w:kern w:val="0"/>
          <w:szCs w:val="21"/>
        </w:rPr>
        <w:t>pick the create tab</w:t>
      </w:r>
      <w:r>
        <w:rPr>
          <w:rFonts w:ascii="Verdana" w:eastAsia="宋体" w:hAnsi="Verdana" w:cs="Tahoma"/>
          <w:i/>
          <w:color w:val="000000" w:themeColor="text1"/>
          <w:kern w:val="0"/>
          <w:szCs w:val="21"/>
        </w:rPr>
        <w:t xml:space="preserve"> - directly to the </w:t>
      </w:r>
      <w:r>
        <w:rPr>
          <w:rFonts w:ascii="Verdana" w:eastAsia="宋体" w:hAnsi="Verdana" w:cs="Tahoma"/>
          <w:b/>
          <w:i/>
          <w:color w:val="000000" w:themeColor="text1"/>
          <w:kern w:val="0"/>
          <w:szCs w:val="21"/>
        </w:rPr>
        <w:t>left</w:t>
      </w:r>
      <w:r>
        <w:rPr>
          <w:rFonts w:ascii="Verdana" w:eastAsia="宋体" w:hAnsi="Verdana" w:cs="Tahoma"/>
          <w:i/>
          <w:color w:val="000000" w:themeColor="text1"/>
          <w:kern w:val="0"/>
          <w:szCs w:val="21"/>
        </w:rPr>
        <w:t xml:space="preserve"> of the modifier tab - and </w:t>
      </w:r>
      <w:r>
        <w:rPr>
          <w:rFonts w:ascii="Verdana" w:eastAsia="宋体" w:hAnsi="Verdana" w:cs="Tahoma"/>
          <w:b/>
          <w:i/>
          <w:color w:val="000000" w:themeColor="text1"/>
          <w:kern w:val="0"/>
          <w:szCs w:val="21"/>
        </w:rPr>
        <w:t>click on the splines button</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4038600" cy="2857500"/>
            <wp:effectExtent l="19050" t="0" r="0" b="0"/>
            <wp:docPr id="118" name="图片 118" descr="createwall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图片 118" descr="createwall10.jpg"/>
                    <pic:cNvPicPr>
                      <a:picLocks noChangeAspect="1" noChangeArrowheads="1"/>
                    </pic:cNvPicPr>
                  </pic:nvPicPr>
                  <pic:blipFill>
                    <a:blip r:embed="rId57"/>
                    <a:srcRect/>
                    <a:stretch>
                      <a:fillRect/>
                    </a:stretch>
                  </pic:blipFill>
                  <pic:spPr>
                    <a:xfrm>
                      <a:off x="0" y="0"/>
                      <a:ext cx="4038600" cy="285750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Don't forget that we're going to have to </w:t>
      </w:r>
      <w:r>
        <w:rPr>
          <w:rFonts w:ascii="Verdana" w:eastAsia="宋体" w:hAnsi="Verdana" w:cs="Tahoma"/>
          <w:b/>
          <w:color w:val="000000" w:themeColor="text1"/>
          <w:kern w:val="0"/>
          <w:szCs w:val="21"/>
        </w:rPr>
        <w:t>re-size this wall</w:t>
      </w:r>
      <w:r>
        <w:rPr>
          <w:rFonts w:ascii="Verdana" w:eastAsia="宋体" w:hAnsi="Verdana" w:cs="Tahoma"/>
          <w:color w:val="000000" w:themeColor="text1"/>
          <w:kern w:val="0"/>
          <w:szCs w:val="21"/>
        </w:rPr>
        <w:t xml:space="preserve"> (</w:t>
      </w:r>
      <w:r>
        <w:rPr>
          <w:rFonts w:ascii="Verdana" w:eastAsia="宋体" w:hAnsi="Verdana" w:cs="Tahoma"/>
          <w:i/>
          <w:color w:val="000000" w:themeColor="text1"/>
          <w:kern w:val="0"/>
          <w:szCs w:val="21"/>
        </w:rPr>
        <w:t xml:space="preserve">make the settings like above - the walls are </w:t>
      </w:r>
      <w:r>
        <w:rPr>
          <w:rFonts w:ascii="Verdana" w:eastAsia="宋体" w:hAnsi="Verdana" w:cs="Tahoma"/>
          <w:b/>
          <w:i/>
          <w:color w:val="FF0000"/>
          <w:kern w:val="0"/>
          <w:szCs w:val="21"/>
        </w:rPr>
        <w:t>5</w:t>
      </w:r>
      <w:r>
        <w:rPr>
          <w:rFonts w:ascii="Verdana" w:eastAsia="宋体" w:hAnsi="Verdana" w:cs="Tahoma"/>
          <w:b/>
          <w:i/>
          <w:color w:val="000000" w:themeColor="text1"/>
          <w:kern w:val="0"/>
          <w:szCs w:val="21"/>
        </w:rPr>
        <w:t xml:space="preserve"> meters high </w:t>
      </w:r>
      <w:r>
        <w:rPr>
          <w:rFonts w:ascii="Verdana" w:eastAsia="宋体" w:hAnsi="Verdana" w:cs="Tahoma"/>
          <w:i/>
          <w:color w:val="000000" w:themeColor="text1"/>
          <w:kern w:val="0"/>
          <w:szCs w:val="21"/>
        </w:rPr>
        <w:t xml:space="preserve">and the building is </w:t>
      </w:r>
      <w:r>
        <w:rPr>
          <w:rFonts w:ascii="Verdana" w:eastAsia="宋体" w:hAnsi="Verdana" w:cs="Tahoma"/>
          <w:b/>
          <w:i/>
          <w:color w:val="FF0000"/>
          <w:kern w:val="0"/>
          <w:szCs w:val="21"/>
        </w:rPr>
        <w:t>32</w:t>
      </w:r>
      <w:r>
        <w:rPr>
          <w:rFonts w:ascii="Verdana" w:eastAsia="宋体" w:hAnsi="Verdana" w:cs="Tahoma"/>
          <w:b/>
          <w:i/>
          <w:color w:val="000000" w:themeColor="text1"/>
          <w:kern w:val="0"/>
          <w:szCs w:val="21"/>
        </w:rPr>
        <w:t xml:space="preserve"> meters long</w:t>
      </w:r>
      <w:r>
        <w:rPr>
          <w:rFonts w:ascii="Verdana" w:eastAsia="宋体" w:hAnsi="Verdana" w:cs="Tahoma"/>
          <w:i/>
          <w:color w:val="000000" w:themeColor="text1"/>
          <w:kern w:val="0"/>
          <w:szCs w:val="21"/>
        </w:rPr>
        <w:t xml:space="preserve"> - still have your notepad file open?</w:t>
      </w:r>
      <w:r>
        <w:rPr>
          <w:rFonts w:ascii="Verdana" w:eastAsia="宋体" w:hAnsi="Verdana" w:cs="Tahoma"/>
          <w:color w:val="000000" w:themeColor="text1"/>
          <w:kern w:val="0"/>
          <w:szCs w:val="21"/>
        </w:rPr>
        <w:t>). Rename the wall as "</w:t>
      </w:r>
      <w:r>
        <w:rPr>
          <w:rFonts w:ascii="Verdana" w:eastAsia="宋体" w:hAnsi="Verdana" w:cs="Tahoma"/>
          <w:b/>
          <w:color w:val="000000" w:themeColor="text1"/>
          <w:kern w:val="0"/>
          <w:szCs w:val="21"/>
        </w:rPr>
        <w:t>Wall - Left</w:t>
      </w:r>
      <w:r>
        <w:rPr>
          <w:rFonts w:ascii="Verdana" w:eastAsia="宋体" w:hAnsi="Verdana" w:cs="Tahoma"/>
          <w:color w:val="000000" w:themeColor="text1"/>
          <w:kern w:val="0"/>
          <w:szCs w:val="21"/>
        </w:rPr>
        <w:t xml:space="preserve">". Also, don't forget that this </w:t>
      </w:r>
      <w:r>
        <w:rPr>
          <w:rFonts w:ascii="Verdana" w:eastAsia="宋体" w:hAnsi="Verdana" w:cs="Tahoma"/>
          <w:color w:val="000000" w:themeColor="text1"/>
          <w:kern w:val="0"/>
          <w:szCs w:val="21"/>
        </w:rPr>
        <w:t>wall is sitting directly on the Y axis. Using "</w:t>
      </w:r>
      <w:r>
        <w:rPr>
          <w:rFonts w:ascii="Verdana" w:eastAsia="宋体" w:hAnsi="Verdana" w:cs="Tahoma"/>
          <w:b/>
          <w:color w:val="000000" w:themeColor="text1"/>
          <w:kern w:val="0"/>
          <w:szCs w:val="21"/>
        </w:rPr>
        <w:t>Select and Move</w:t>
      </w:r>
      <w:r>
        <w:rPr>
          <w:rFonts w:ascii="Verdana" w:eastAsia="宋体" w:hAnsi="Verdana" w:cs="Tahoma"/>
          <w:color w:val="000000" w:themeColor="text1"/>
          <w:kern w:val="0"/>
          <w:szCs w:val="21"/>
        </w:rPr>
        <w:t xml:space="preserve">", </w:t>
      </w:r>
      <w:r>
        <w:rPr>
          <w:rFonts w:ascii="Verdana" w:eastAsia="宋体" w:hAnsi="Verdana" w:cs="Tahoma"/>
          <w:b/>
          <w:color w:val="000000" w:themeColor="text1"/>
          <w:kern w:val="0"/>
          <w:szCs w:val="21"/>
        </w:rPr>
        <w:t>change it's position thus</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I'll explain the X, Y, and Z to make sure you understand why we're setting them like this (</w:t>
      </w:r>
      <w:r>
        <w:rPr>
          <w:rFonts w:ascii="Verdana" w:eastAsia="宋体" w:hAnsi="Verdana" w:cs="Tahoma"/>
          <w:i/>
          <w:color w:val="000000" w:themeColor="text1"/>
          <w:kern w:val="0"/>
          <w:szCs w:val="21"/>
        </w:rPr>
        <w:t>remember that when using typed-in values like this X is always side to si</w:t>
      </w:r>
      <w:r>
        <w:rPr>
          <w:rFonts w:ascii="Verdana" w:eastAsia="宋体" w:hAnsi="Verdana" w:cs="Tahoma"/>
          <w:i/>
          <w:color w:val="000000" w:themeColor="text1"/>
          <w:kern w:val="0"/>
          <w:szCs w:val="21"/>
        </w:rPr>
        <w:t>de movement, Y is always front to back movement, and Z is always up and down movement</w:t>
      </w:r>
      <w:r>
        <w:rPr>
          <w:rFonts w:ascii="Verdana" w:eastAsia="宋体" w:hAnsi="Verdana" w:cs="Tahoma"/>
          <w:color w:val="000000" w:themeColor="text1"/>
          <w:kern w:val="0"/>
          <w:szCs w:val="21"/>
        </w:rPr>
        <w:t>). If you really don't want to know why and just want to keep modelling, skip past these next few screenies.</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4762500" cy="2857500"/>
            <wp:effectExtent l="19050" t="0" r="0" b="0"/>
            <wp:docPr id="121" name="图片 121" descr="createwall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图片 121" descr="createwall11.jpg"/>
                    <pic:cNvPicPr>
                      <a:picLocks noChangeAspect="1" noChangeArrowheads="1"/>
                    </pic:cNvPicPr>
                  </pic:nvPicPr>
                  <pic:blipFill>
                    <a:blip r:embed="rId58"/>
                    <a:srcRect/>
                    <a:stretch>
                      <a:fillRect/>
                    </a:stretch>
                  </pic:blipFill>
                  <pic:spPr>
                    <a:xfrm>
                      <a:off x="0" y="0"/>
                      <a:ext cx="4762500" cy="285750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lastRenderedPageBreak/>
        <w:t>First of all, we need to move the wall out to the where it s</w:t>
      </w:r>
      <w:r>
        <w:rPr>
          <w:rFonts w:ascii="Verdana" w:eastAsia="宋体" w:hAnsi="Verdana" w:cs="Tahoma"/>
          <w:color w:val="000000" w:themeColor="text1"/>
          <w:kern w:val="0"/>
          <w:szCs w:val="21"/>
        </w:rPr>
        <w:t xml:space="preserve">hould be on the left-hand side of the building. Since the center of the wall is sitting at point </w:t>
      </w:r>
      <w:r>
        <w:rPr>
          <w:rFonts w:ascii="Verdana" w:eastAsia="宋体" w:hAnsi="Verdana" w:cs="Tahoma"/>
          <w:color w:val="FF0000"/>
          <w:kern w:val="0"/>
          <w:szCs w:val="21"/>
        </w:rPr>
        <w:t>0</w:t>
      </w:r>
      <w:r>
        <w:rPr>
          <w:rFonts w:ascii="Verdana" w:eastAsia="宋体" w:hAnsi="Verdana" w:cs="Tahoma"/>
          <w:color w:val="000000" w:themeColor="text1"/>
          <w:kern w:val="0"/>
          <w:szCs w:val="21"/>
        </w:rPr>
        <w:t xml:space="preserve"> on the X axis, we'll need to move it left by half the length of the front wall (</w:t>
      </w:r>
      <w:r>
        <w:rPr>
          <w:rFonts w:ascii="Verdana" w:eastAsia="宋体" w:hAnsi="Verdana" w:cs="Tahoma"/>
          <w:i/>
          <w:color w:val="000000" w:themeColor="text1"/>
          <w:kern w:val="0"/>
          <w:szCs w:val="21"/>
        </w:rPr>
        <w:t xml:space="preserve">the front wall is </w:t>
      </w:r>
      <w:r>
        <w:rPr>
          <w:rFonts w:ascii="Verdana" w:eastAsia="宋体" w:hAnsi="Verdana" w:cs="Tahoma"/>
          <w:i/>
          <w:color w:val="FF0000"/>
          <w:kern w:val="0"/>
          <w:szCs w:val="21"/>
        </w:rPr>
        <w:t>16</w:t>
      </w:r>
      <w:r>
        <w:rPr>
          <w:rFonts w:ascii="Verdana" w:eastAsia="宋体" w:hAnsi="Verdana" w:cs="Tahoma"/>
          <w:i/>
          <w:color w:val="000000" w:themeColor="text1"/>
          <w:kern w:val="0"/>
          <w:szCs w:val="21"/>
        </w:rPr>
        <w:t xml:space="preserve"> meters wide, so we need to move the side wall </w:t>
      </w:r>
      <w:r>
        <w:rPr>
          <w:rFonts w:ascii="Verdana" w:eastAsia="宋体" w:hAnsi="Verdana" w:cs="Tahoma"/>
          <w:i/>
          <w:color w:val="FF0000"/>
          <w:kern w:val="0"/>
          <w:szCs w:val="21"/>
        </w:rPr>
        <w:t>8</w:t>
      </w:r>
      <w:r>
        <w:rPr>
          <w:rFonts w:ascii="Verdana" w:eastAsia="宋体" w:hAnsi="Verdana" w:cs="Tahoma"/>
          <w:i/>
          <w:color w:val="000000" w:themeColor="text1"/>
          <w:kern w:val="0"/>
          <w:szCs w:val="21"/>
        </w:rPr>
        <w:t xml:space="preserve"> meters</w:t>
      </w:r>
      <w:r>
        <w:rPr>
          <w:rFonts w:ascii="Verdana" w:eastAsia="宋体" w:hAnsi="Verdana" w:cs="Tahoma"/>
          <w:color w:val="000000" w:themeColor="text1"/>
          <w:kern w:val="0"/>
          <w:szCs w:val="21"/>
        </w:rPr>
        <w:t>).</w:t>
      </w:r>
      <w:r>
        <w:rPr>
          <w:rFonts w:ascii="Verdana" w:eastAsia="宋体" w:hAnsi="Verdana" w:cs="Tahoma"/>
          <w:color w:val="000000" w:themeColor="text1"/>
          <w:kern w:val="0"/>
          <w:szCs w:val="21"/>
        </w:rPr>
        <w:t xml:space="preserve"> Remember my quick guide to geometry on the "Getting Started" page? Because we're going to be moving to the left of the origin, X would be negative.</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5619750" cy="2857500"/>
            <wp:effectExtent l="19050" t="0" r="0" b="0"/>
            <wp:docPr id="124" name="图片 124" descr="createwall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图片 124" descr="createwall12.jpg"/>
                    <pic:cNvPicPr>
                      <a:picLocks noChangeAspect="1" noChangeArrowheads="1"/>
                    </pic:cNvPicPr>
                  </pic:nvPicPr>
                  <pic:blipFill>
                    <a:blip r:embed="rId59"/>
                    <a:srcRect/>
                    <a:stretch>
                      <a:fillRect/>
                    </a:stretch>
                  </pic:blipFill>
                  <pic:spPr>
                    <a:xfrm>
                      <a:off x="0" y="0"/>
                      <a:ext cx="5619750" cy="285750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Next, we'd need to line it up properly with the front and back walls. Since we are moving the wall backwa</w:t>
      </w:r>
      <w:r>
        <w:rPr>
          <w:rFonts w:ascii="Verdana" w:eastAsia="宋体" w:hAnsi="Verdana" w:cs="Tahoma"/>
          <w:color w:val="000000" w:themeColor="text1"/>
          <w:kern w:val="0"/>
          <w:szCs w:val="21"/>
        </w:rPr>
        <w:t>rd and going above the origin (</w:t>
      </w:r>
      <w:r>
        <w:rPr>
          <w:rFonts w:ascii="Verdana" w:eastAsia="宋体" w:hAnsi="Verdana" w:cs="Tahoma"/>
          <w:i/>
          <w:color w:val="000000" w:themeColor="text1"/>
          <w:kern w:val="0"/>
          <w:szCs w:val="21"/>
        </w:rPr>
        <w:t>in the 2d world</w:t>
      </w:r>
      <w:r>
        <w:rPr>
          <w:rFonts w:ascii="Verdana" w:eastAsia="宋体" w:hAnsi="Verdana" w:cs="Tahoma"/>
          <w:color w:val="000000" w:themeColor="text1"/>
          <w:kern w:val="0"/>
          <w:szCs w:val="21"/>
        </w:rPr>
        <w:t xml:space="preserve">), we would change Y to be a positive number. Since we're moving the middle of the wall halfway between the front and back walls, Y = </w:t>
      </w:r>
      <w:r>
        <w:rPr>
          <w:rFonts w:ascii="Verdana" w:eastAsia="宋体" w:hAnsi="Verdana" w:cs="Tahoma"/>
          <w:color w:val="FF0000"/>
          <w:kern w:val="0"/>
          <w:szCs w:val="21"/>
        </w:rPr>
        <w:t>16</w:t>
      </w:r>
      <w:r>
        <w:rPr>
          <w:rFonts w:ascii="Verdana" w:eastAsia="宋体" w:hAnsi="Verdana" w:cs="Tahoma"/>
          <w:color w:val="000000" w:themeColor="text1"/>
          <w:kern w:val="0"/>
          <w:szCs w:val="21"/>
        </w:rPr>
        <w:t xml:space="preserve">. Lastly, just like the front walls, we need to put the wall so that it's </w:t>
      </w:r>
      <w:r>
        <w:rPr>
          <w:rFonts w:ascii="Verdana" w:eastAsia="宋体" w:hAnsi="Verdana" w:cs="Tahoma"/>
          <w:color w:val="000000" w:themeColor="text1"/>
          <w:kern w:val="0"/>
          <w:szCs w:val="21"/>
        </w:rPr>
        <w:t xml:space="preserve">sitting on the ground, so Z = </w:t>
      </w:r>
      <w:r>
        <w:rPr>
          <w:rFonts w:ascii="Verdana" w:eastAsia="宋体" w:hAnsi="Verdana" w:cs="Tahoma"/>
          <w:color w:val="FF0000"/>
          <w:kern w:val="0"/>
          <w:szCs w:val="21"/>
        </w:rPr>
        <w:t>2.5</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Jeez, that math can really get tedious, huh? Don't worry too terribly much if you don't get it right now, I just wanted to put that information out there to try to help everybody understand why the system is the way it </w:t>
      </w:r>
      <w:r>
        <w:rPr>
          <w:rFonts w:ascii="Verdana" w:eastAsia="宋体" w:hAnsi="Verdana" w:cs="Tahoma"/>
          <w:color w:val="000000" w:themeColor="text1"/>
          <w:kern w:val="0"/>
          <w:szCs w:val="21"/>
        </w:rPr>
        <w:t>is. Take a breather, you need it!</w:t>
      </w:r>
    </w:p>
    <w:p w:rsidR="00BE037D" w:rsidRDefault="00BE037D">
      <w:pPr>
        <w:widowControl/>
        <w:shd w:val="clear" w:color="auto" w:fill="FFFFFF"/>
        <w:spacing w:before="100" w:beforeAutospacing="1" w:after="100" w:afterAutospacing="1"/>
        <w:jc w:val="left"/>
        <w:rPr>
          <w:rFonts w:ascii="Verdana" w:eastAsia="宋体" w:hAnsi="Verdana" w:cs="Tahoma"/>
          <w:color w:val="000000" w:themeColor="text1"/>
          <w:kern w:val="0"/>
          <w:szCs w:val="21"/>
        </w:rPr>
      </w:pPr>
    </w:p>
    <w:p w:rsidR="00BE037D" w:rsidRDefault="00BE037D">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sidRPr="00BE037D">
        <w:rPr>
          <w:color w:val="000000" w:themeColor="text1"/>
        </w:rPr>
        <w:lastRenderedPageBreak/>
        <w:pict>
          <v:rect id="_x0000_s2055" style="position:absolute;margin-left:177.95pt;margin-top:234.55pt;width:62.5pt;height:74.75pt;z-index:251660288" filled="f" strokecolor="#b2b787" strokeweight="5pt">
            <v:stroke linestyle="thickThin"/>
            <v:textbox>
              <w:txbxContent>
                <w:p w:rsidR="00BE037D" w:rsidRDefault="0029250E">
                  <w:pPr>
                    <w:rPr>
                      <w:b/>
                      <w:color w:val="FF0000"/>
                      <w:sz w:val="15"/>
                      <w:szCs w:val="15"/>
                    </w:rPr>
                  </w:pPr>
                  <w:r>
                    <w:rPr>
                      <w:rFonts w:hint="eastAsia"/>
                      <w:b/>
                      <w:color w:val="FF0000"/>
                      <w:sz w:val="15"/>
                      <w:szCs w:val="15"/>
                    </w:rPr>
                    <w:t>That Window</w:t>
                  </w:r>
                </w:p>
              </w:txbxContent>
            </v:textbox>
          </v:rect>
        </w:pict>
      </w:r>
      <w:r w:rsidR="0029250E">
        <w:rPr>
          <w:noProof/>
        </w:rPr>
        <w:drawing>
          <wp:inline distT="0" distB="0" distL="0" distR="0">
            <wp:extent cx="3086100" cy="4381500"/>
            <wp:effectExtent l="19050" t="0" r="0" b="0"/>
            <wp:docPr id="854" name="图片 853" descr="未标sd题-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 name="图片 853" descr="未标sd题-2.jpg"/>
                    <pic:cNvPicPr>
                      <a:picLocks noChangeAspect="1"/>
                    </pic:cNvPicPr>
                  </pic:nvPicPr>
                  <pic:blipFill>
                    <a:blip r:embed="rId60"/>
                    <a:stretch>
                      <a:fillRect/>
                    </a:stretch>
                  </pic:blipFill>
                  <pic:spPr>
                    <a:xfrm>
                      <a:off x="0" y="0"/>
                      <a:ext cx="3086100" cy="4381500"/>
                    </a:xfrm>
                    <a:prstGeom prst="rect">
                      <a:avLst/>
                    </a:prstGeom>
                  </pic:spPr>
                </pic:pic>
              </a:graphicData>
            </a:graphic>
          </wp:inline>
        </w:drawing>
      </w:r>
      <w:r w:rsidR="0029250E">
        <w:rPr>
          <w:noProof/>
        </w:rPr>
        <w:drawing>
          <wp:inline distT="0" distB="0" distL="0" distR="0">
            <wp:extent cx="3124200" cy="4286250"/>
            <wp:effectExtent l="19050" t="0" r="0" b="0"/>
            <wp:docPr id="155" name="图片 133" descr="createwall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图片 133" descr="createwall13.jpg"/>
                    <pic:cNvPicPr>
                      <a:picLocks noChangeAspect="1" noChangeArrowheads="1"/>
                    </pic:cNvPicPr>
                  </pic:nvPicPr>
                  <pic:blipFill>
                    <a:blip r:embed="rId61"/>
                    <a:srcRect/>
                    <a:stretch>
                      <a:fillRect/>
                    </a:stretch>
                  </pic:blipFill>
                  <pic:spPr>
                    <a:xfrm>
                      <a:off x="0" y="0"/>
                      <a:ext cx="3124200" cy="428625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Moving right along, remember </w:t>
      </w:r>
      <w:r>
        <w:rPr>
          <w:rFonts w:ascii="Verdana" w:eastAsia="宋体" w:hAnsi="Verdana" w:cs="Tahoma"/>
          <w:b/>
          <w:color w:val="000000" w:themeColor="text1"/>
          <w:kern w:val="0"/>
          <w:szCs w:val="21"/>
        </w:rPr>
        <w:t xml:space="preserve">that window </w:t>
      </w:r>
      <w:r>
        <w:rPr>
          <w:rFonts w:ascii="Verdana" w:eastAsia="宋体" w:hAnsi="Verdana" w:cs="Tahoma"/>
          <w:color w:val="000000" w:themeColor="text1"/>
          <w:kern w:val="0"/>
          <w:szCs w:val="21"/>
        </w:rPr>
        <w:t>I had you clone way back on the last page? You'll find out why it's important now. Instead of having to create new windows, all you have to do is pick your window</w:t>
      </w:r>
      <w:r>
        <w:rPr>
          <w:rFonts w:ascii="Verdana" w:eastAsia="宋体" w:hAnsi="Verdana" w:cs="Tahoma"/>
          <w:color w:val="000000" w:themeColor="text1"/>
          <w:kern w:val="0"/>
          <w:szCs w:val="21"/>
        </w:rPr>
        <w:t xml:space="preserve"> (</w:t>
      </w:r>
      <w:r>
        <w:rPr>
          <w:rFonts w:ascii="Verdana" w:eastAsia="宋体" w:hAnsi="Verdana" w:cs="Tahoma"/>
          <w:i/>
          <w:color w:val="000000" w:themeColor="text1"/>
          <w:kern w:val="0"/>
          <w:szCs w:val="21"/>
        </w:rPr>
        <w:t>you don't need to make another copy of it - this is what we needed it for</w:t>
      </w:r>
      <w:r>
        <w:rPr>
          <w:rFonts w:ascii="Verdana" w:eastAsia="宋体" w:hAnsi="Verdana" w:cs="Tahoma"/>
          <w:color w:val="000000" w:themeColor="text1"/>
          <w:kern w:val="0"/>
          <w:szCs w:val="21"/>
        </w:rPr>
        <w:t>) and rotate it 90 degrees. To accomplish that, press the "</w:t>
      </w:r>
      <w:r>
        <w:rPr>
          <w:rFonts w:ascii="Verdana" w:eastAsia="宋体" w:hAnsi="Verdana" w:cs="Tahoma"/>
          <w:b/>
          <w:color w:val="000000" w:themeColor="text1"/>
          <w:kern w:val="0"/>
          <w:szCs w:val="21"/>
        </w:rPr>
        <w:t>Select and Rotate</w:t>
      </w:r>
      <w:r>
        <w:rPr>
          <w:rFonts w:ascii="Verdana" w:eastAsia="宋体" w:hAnsi="Verdana" w:cs="Tahoma"/>
          <w:color w:val="000000" w:themeColor="text1"/>
          <w:kern w:val="0"/>
          <w:szCs w:val="21"/>
        </w:rPr>
        <w:t>" button, then</w:t>
      </w:r>
      <w:r>
        <w:rPr>
          <w:rFonts w:ascii="Verdana" w:eastAsia="宋体" w:hAnsi="Verdana" w:cs="Tahoma"/>
          <w:b/>
          <w:color w:val="000000" w:themeColor="text1"/>
          <w:kern w:val="0"/>
          <w:szCs w:val="21"/>
        </w:rPr>
        <w:t xml:space="preserve"> type </w:t>
      </w:r>
      <w:r>
        <w:rPr>
          <w:rFonts w:ascii="Verdana" w:eastAsia="宋体" w:hAnsi="Verdana" w:cs="Tahoma"/>
          <w:b/>
          <w:color w:val="FF0000"/>
          <w:kern w:val="0"/>
          <w:szCs w:val="21"/>
        </w:rPr>
        <w:t>90</w:t>
      </w:r>
      <w:r>
        <w:rPr>
          <w:rFonts w:ascii="Verdana" w:eastAsia="宋体" w:hAnsi="Verdana" w:cs="Tahoma"/>
          <w:b/>
          <w:color w:val="000000" w:themeColor="text1"/>
          <w:kern w:val="0"/>
          <w:szCs w:val="21"/>
        </w:rPr>
        <w:t xml:space="preserve"> in the Z box</w:t>
      </w:r>
      <w:r>
        <w:rPr>
          <w:rFonts w:ascii="Verdana" w:eastAsia="宋体" w:hAnsi="Verdana" w:cs="Tahoma"/>
          <w:color w:val="000000" w:themeColor="text1"/>
          <w:kern w:val="0"/>
          <w:szCs w:val="21"/>
        </w:rPr>
        <w:t xml:space="preserve">. Remember, if you put a negative number here, the object will rotate </w:t>
      </w:r>
      <w:r>
        <w:rPr>
          <w:rFonts w:ascii="Verdana" w:eastAsia="宋体" w:hAnsi="Verdana" w:cs="Tahoma"/>
          <w:color w:val="000000" w:themeColor="text1"/>
          <w:kern w:val="0"/>
          <w:szCs w:val="21"/>
        </w:rPr>
        <w:t>clockwise. If it's a positive number, it'll rotate counter-clockwise. For this object, that's not important at all (</w:t>
      </w:r>
      <w:r>
        <w:rPr>
          <w:rFonts w:ascii="Verdana" w:eastAsia="宋体" w:hAnsi="Verdana" w:cs="Tahoma"/>
          <w:i/>
          <w:color w:val="000000" w:themeColor="text1"/>
          <w:kern w:val="0"/>
          <w:szCs w:val="21"/>
        </w:rPr>
        <w:t>but it will be important if you are going to rotate 3d objects)</w:t>
      </w:r>
      <w:r>
        <w:rPr>
          <w:rFonts w:ascii="Verdana" w:eastAsia="宋体" w:hAnsi="Verdana" w:cs="Tahoma"/>
          <w:color w:val="000000" w:themeColor="text1"/>
          <w:kern w:val="0"/>
          <w:szCs w:val="21"/>
        </w:rPr>
        <w:t>. Also, if you move the pointer over one of the arrows, it will turn into a c</w:t>
      </w:r>
      <w:r>
        <w:rPr>
          <w:rFonts w:ascii="Verdana" w:eastAsia="宋体" w:hAnsi="Verdana" w:cs="Tahoma"/>
          <w:color w:val="000000" w:themeColor="text1"/>
          <w:kern w:val="0"/>
          <w:szCs w:val="21"/>
        </w:rPr>
        <w:t>ircular arrow. Just like with the "active arrow" method on the last page, these arrows will also change colors when they are "active". When the arrows are active, you can left-click and drag the pointer up and down to rotate manually. Very useful when tryi</w:t>
      </w:r>
      <w:r>
        <w:rPr>
          <w:rFonts w:ascii="Verdana" w:eastAsia="宋体" w:hAnsi="Verdana" w:cs="Tahoma"/>
          <w:color w:val="000000" w:themeColor="text1"/>
          <w:kern w:val="0"/>
          <w:szCs w:val="21"/>
        </w:rPr>
        <w:t>ng to get perfect alignment, not so useful when you're trying to rotate by an exact amount.</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noProof/>
        </w:rPr>
        <w:lastRenderedPageBreak/>
        <w:drawing>
          <wp:inline distT="0" distB="0" distL="0" distR="0">
            <wp:extent cx="2952750" cy="4286250"/>
            <wp:effectExtent l="19050" t="0" r="0" b="0"/>
            <wp:docPr id="32" name="图片 136" descr="createwall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36" descr="createwall14.jpg"/>
                    <pic:cNvPicPr>
                      <a:picLocks noChangeAspect="1" noChangeArrowheads="1"/>
                    </pic:cNvPicPr>
                  </pic:nvPicPr>
                  <pic:blipFill>
                    <a:blip r:embed="rId62"/>
                    <a:srcRect/>
                    <a:stretch>
                      <a:fillRect/>
                    </a:stretch>
                  </pic:blipFill>
                  <pic:spPr>
                    <a:xfrm>
                      <a:off x="0" y="0"/>
                      <a:ext cx="2952750" cy="428625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Remember the tip I gave you on the last page about the "active arrow" movement (</w:t>
      </w:r>
      <w:r>
        <w:rPr>
          <w:rFonts w:ascii="Verdana" w:eastAsia="宋体" w:hAnsi="Verdana" w:cs="Tahoma"/>
          <w:i/>
          <w:color w:val="000000" w:themeColor="text1"/>
          <w:kern w:val="0"/>
          <w:szCs w:val="21"/>
        </w:rPr>
        <w:t>where all movement is restricted to whatever arrow is colored differently</w:t>
      </w:r>
      <w:r>
        <w:rPr>
          <w:rFonts w:ascii="Verdana" w:eastAsia="宋体" w:hAnsi="Verdana" w:cs="Tahoma"/>
          <w:color w:val="000000" w:themeColor="text1"/>
          <w:kern w:val="0"/>
          <w:szCs w:val="21"/>
        </w:rPr>
        <w:t>)? This i</w:t>
      </w:r>
      <w:r>
        <w:rPr>
          <w:rFonts w:ascii="Verdana" w:eastAsia="宋体" w:hAnsi="Verdana" w:cs="Tahoma"/>
          <w:color w:val="000000" w:themeColor="text1"/>
          <w:kern w:val="0"/>
          <w:szCs w:val="21"/>
        </w:rPr>
        <w:t>s where it can come in handy. Make sure you select the "</w:t>
      </w:r>
      <w:r>
        <w:rPr>
          <w:rFonts w:ascii="Verdana" w:eastAsia="宋体" w:hAnsi="Verdana" w:cs="Tahoma"/>
          <w:b/>
          <w:color w:val="000000" w:themeColor="text1"/>
          <w:kern w:val="0"/>
          <w:szCs w:val="21"/>
        </w:rPr>
        <w:t>Select and Move</w:t>
      </w:r>
      <w:r>
        <w:rPr>
          <w:rFonts w:ascii="Verdana" w:eastAsia="宋体" w:hAnsi="Verdana" w:cs="Tahoma"/>
          <w:color w:val="000000" w:themeColor="text1"/>
          <w:kern w:val="0"/>
          <w:szCs w:val="21"/>
        </w:rPr>
        <w:t xml:space="preserve">" button - otherwise you will rotate the window when all you want to do is move it. With that method, the only thing you will need to do manually is move the </w:t>
      </w:r>
      <w:r>
        <w:rPr>
          <w:rFonts w:ascii="Verdana" w:eastAsia="宋体" w:hAnsi="Verdana" w:cs="Tahoma"/>
          <w:b/>
          <w:color w:val="000000" w:themeColor="text1"/>
          <w:kern w:val="0"/>
          <w:szCs w:val="21"/>
        </w:rPr>
        <w:t>window</w:t>
      </w:r>
      <w:r>
        <w:rPr>
          <w:rFonts w:ascii="Verdana" w:eastAsia="宋体" w:hAnsi="Verdana" w:cs="Tahoma" w:hint="eastAsia"/>
          <w:b/>
          <w:color w:val="000000" w:themeColor="text1"/>
          <w:kern w:val="0"/>
          <w:szCs w:val="21"/>
        </w:rPr>
        <w:t xml:space="preserve"> -</w:t>
      </w:r>
      <w:r>
        <w:rPr>
          <w:rFonts w:ascii="Verdana" w:eastAsia="宋体" w:hAnsi="Verdana" w:cs="Tahoma"/>
          <w:b/>
          <w:color w:val="000000" w:themeColor="text1"/>
          <w:kern w:val="0"/>
          <w:szCs w:val="21"/>
        </w:rPr>
        <w:t xml:space="preserve"> opening</w:t>
      </w:r>
      <w:r>
        <w:rPr>
          <w:rFonts w:ascii="Verdana" w:eastAsia="宋体" w:hAnsi="Verdana" w:cs="Tahoma"/>
          <w:color w:val="000000" w:themeColor="text1"/>
          <w:kern w:val="0"/>
          <w:szCs w:val="21"/>
        </w:rPr>
        <w:t xml:space="preserve"> back until it </w:t>
      </w:r>
      <w:r>
        <w:rPr>
          <w:rFonts w:ascii="Verdana" w:eastAsia="宋体" w:hAnsi="Verdana" w:cs="Tahoma"/>
          <w:b/>
          <w:color w:val="000000" w:themeColor="text1"/>
          <w:kern w:val="0"/>
          <w:szCs w:val="21"/>
        </w:rPr>
        <w:t>lines up with the grid just like on the first wall</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left"/>
        <w:rPr>
          <w:color w:val="000000" w:themeColor="text1"/>
        </w:rPr>
      </w:pPr>
      <w:r>
        <w:rPr>
          <w:rFonts w:ascii="Verdana" w:eastAsia="宋体" w:hAnsi="Verdana" w:cs="Tahoma"/>
          <w:color w:val="000000" w:themeColor="text1"/>
          <w:kern w:val="0"/>
          <w:szCs w:val="21"/>
        </w:rPr>
        <w:t>"But, phillippbo," you ask, "it's still way out from the wall. I thought you said that'd do weird things when it comes to extruding?" You are very correct. What you will need to do now is t</w:t>
      </w:r>
      <w:r>
        <w:rPr>
          <w:rFonts w:ascii="Verdana" w:eastAsia="宋体" w:hAnsi="Verdana" w:cs="Tahoma"/>
          <w:color w:val="000000" w:themeColor="text1"/>
          <w:kern w:val="0"/>
          <w:szCs w:val="21"/>
        </w:rPr>
        <w:t xml:space="preserve">ype the same </w:t>
      </w:r>
      <w:r>
        <w:rPr>
          <w:rFonts w:ascii="Verdana" w:eastAsia="宋体" w:hAnsi="Verdana" w:cs="Tahoma"/>
          <w:b/>
          <w:color w:val="000000" w:themeColor="text1"/>
          <w:kern w:val="0"/>
          <w:szCs w:val="21"/>
        </w:rPr>
        <w:t>value for X</w:t>
      </w:r>
      <w:r>
        <w:rPr>
          <w:rFonts w:ascii="Verdana" w:eastAsia="宋体" w:hAnsi="Verdana" w:cs="Tahoma"/>
          <w:color w:val="000000" w:themeColor="text1"/>
          <w:kern w:val="0"/>
          <w:szCs w:val="21"/>
        </w:rPr>
        <w:t xml:space="preserve"> that you have for </w:t>
      </w:r>
      <w:r>
        <w:rPr>
          <w:rFonts w:ascii="Verdana" w:eastAsia="宋体" w:hAnsi="Verdana" w:cs="Tahoma"/>
          <w:b/>
          <w:color w:val="000000" w:themeColor="text1"/>
          <w:kern w:val="0"/>
          <w:szCs w:val="21"/>
        </w:rPr>
        <w:t>Wall - Left (</w:t>
      </w:r>
      <w:r>
        <w:rPr>
          <w:rFonts w:ascii="Verdana" w:eastAsia="宋体" w:hAnsi="Verdana" w:cs="Tahoma"/>
          <w:b/>
          <w:color w:val="FF0000"/>
          <w:kern w:val="0"/>
          <w:szCs w:val="21"/>
        </w:rPr>
        <w:t>-8.0</w:t>
      </w:r>
      <w:r>
        <w:rPr>
          <w:rFonts w:ascii="Verdana" w:eastAsia="宋体" w:hAnsi="Verdana" w:cs="Tahoma"/>
          <w:b/>
          <w:color w:val="000000" w:themeColor="text1"/>
          <w:kern w:val="0"/>
          <w:szCs w:val="21"/>
        </w:rPr>
        <w:t>)</w:t>
      </w:r>
      <w:r>
        <w:rPr>
          <w:rFonts w:ascii="Verdana" w:eastAsia="宋体" w:hAnsi="Verdana" w:cs="Tahoma"/>
          <w:color w:val="000000" w:themeColor="text1"/>
          <w:kern w:val="0"/>
          <w:szCs w:val="21"/>
        </w:rPr>
        <w:t>. Now the window is sitting perfectly on the wall.</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noProof/>
          <w:color w:val="000000" w:themeColor="text1"/>
          <w:kern w:val="0"/>
          <w:szCs w:val="21"/>
        </w:rPr>
        <w:lastRenderedPageBreak/>
        <w:drawing>
          <wp:inline distT="0" distB="0" distL="0" distR="0">
            <wp:extent cx="6496050" cy="3876675"/>
            <wp:effectExtent l="19050" t="0" r="0" b="0"/>
            <wp:docPr id="855" name="图片 854" descr="未标题-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5" name="图片 854" descr="未标题-e4.jpg"/>
                    <pic:cNvPicPr>
                      <a:picLocks noChangeAspect="1"/>
                    </pic:cNvPicPr>
                  </pic:nvPicPr>
                  <pic:blipFill>
                    <a:blip r:embed="rId63"/>
                    <a:stretch>
                      <a:fillRect/>
                    </a:stretch>
                  </pic:blipFill>
                  <pic:spPr>
                    <a:xfrm>
                      <a:off x="0" y="0"/>
                      <a:ext cx="6496050" cy="3876675"/>
                    </a:xfrm>
                    <a:prstGeom prst="rect">
                      <a:avLst/>
                    </a:prstGeom>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Ok, so at this point you have a side wall with one bitty little window in it. That just won't do. You could use the same method we created the</w:t>
      </w:r>
      <w:r>
        <w:rPr>
          <w:rFonts w:ascii="Verdana" w:eastAsia="宋体" w:hAnsi="Verdana" w:cs="Tahoma"/>
          <w:color w:val="000000" w:themeColor="text1"/>
          <w:kern w:val="0"/>
          <w:szCs w:val="21"/>
        </w:rPr>
        <w:t xml:space="preserve"> front windows, but there's gonna be so many of these. I'm so lazy, I don't want to do that. Instead I'm going to use a handy little tool called "Array". Make sure that you are in the </w:t>
      </w:r>
      <w:r>
        <w:rPr>
          <w:rFonts w:ascii="Verdana" w:eastAsia="宋体" w:hAnsi="Verdana" w:cs="Tahoma"/>
          <w:b/>
          <w:color w:val="000000" w:themeColor="text1"/>
          <w:kern w:val="0"/>
          <w:szCs w:val="21"/>
        </w:rPr>
        <w:t>Left viewport</w:t>
      </w:r>
      <w:r>
        <w:rPr>
          <w:rFonts w:ascii="Verdana" w:eastAsia="宋体" w:hAnsi="Verdana" w:cs="Tahoma"/>
          <w:color w:val="000000" w:themeColor="text1"/>
          <w:kern w:val="0"/>
          <w:szCs w:val="21"/>
        </w:rPr>
        <w:t xml:space="preserve">, and, with the </w:t>
      </w:r>
      <w:r>
        <w:rPr>
          <w:rFonts w:ascii="Verdana" w:eastAsia="宋体" w:hAnsi="Verdana" w:cs="Tahoma"/>
          <w:b/>
          <w:color w:val="000000" w:themeColor="text1"/>
          <w:kern w:val="0"/>
          <w:szCs w:val="21"/>
        </w:rPr>
        <w:t>window opening selected</w:t>
      </w:r>
      <w:r>
        <w:rPr>
          <w:rFonts w:ascii="Verdana" w:eastAsia="宋体" w:hAnsi="Verdana" w:cs="Tahoma"/>
          <w:color w:val="000000" w:themeColor="text1"/>
          <w:kern w:val="0"/>
          <w:szCs w:val="21"/>
        </w:rPr>
        <w:t xml:space="preserve">, </w:t>
      </w:r>
      <w:r>
        <w:rPr>
          <w:rFonts w:ascii="Verdana" w:eastAsia="宋体" w:hAnsi="Verdana" w:cs="Tahoma"/>
          <w:b/>
          <w:color w:val="000000" w:themeColor="text1"/>
          <w:kern w:val="0"/>
          <w:szCs w:val="21"/>
        </w:rPr>
        <w:t xml:space="preserve">click the "Array" </w:t>
      </w:r>
      <w:r>
        <w:rPr>
          <w:rFonts w:ascii="Verdana" w:eastAsia="宋体" w:hAnsi="Verdana" w:cs="Tahoma"/>
          <w:b/>
          <w:color w:val="000000" w:themeColor="text1"/>
          <w:kern w:val="0"/>
          <w:szCs w:val="21"/>
        </w:rPr>
        <w:t>button in the Main Toolbar</w:t>
      </w:r>
      <w:r>
        <w:rPr>
          <w:rFonts w:ascii="Verdana" w:eastAsia="宋体" w:hAnsi="Verdana" w:cs="Tahoma"/>
          <w:color w:val="000000" w:themeColor="text1"/>
          <w:kern w:val="0"/>
          <w:szCs w:val="21"/>
        </w:rPr>
        <w:t xml:space="preserve">. It will give you the window above. Now </w:t>
      </w:r>
      <w:r>
        <w:rPr>
          <w:rFonts w:ascii="Verdana" w:eastAsia="宋体" w:hAnsi="Verdana" w:cs="Tahoma"/>
          <w:b/>
          <w:color w:val="000000" w:themeColor="text1"/>
          <w:kern w:val="0"/>
          <w:szCs w:val="21"/>
        </w:rPr>
        <w:t xml:space="preserve">enter </w:t>
      </w:r>
      <w:r>
        <w:rPr>
          <w:rFonts w:ascii="Verdana" w:eastAsia="宋体" w:hAnsi="Verdana" w:cs="Tahoma"/>
          <w:b/>
          <w:color w:val="FF0000"/>
          <w:kern w:val="0"/>
          <w:szCs w:val="21"/>
        </w:rPr>
        <w:t>-3.0</w:t>
      </w:r>
      <w:r>
        <w:rPr>
          <w:rFonts w:ascii="Verdana" w:eastAsia="宋体" w:hAnsi="Verdana" w:cs="Tahoma"/>
          <w:b/>
          <w:color w:val="000000" w:themeColor="text1"/>
          <w:kern w:val="0"/>
          <w:szCs w:val="21"/>
        </w:rPr>
        <w:t>for the X boxbeside the number one</w:t>
      </w:r>
      <w:r>
        <w:rPr>
          <w:rFonts w:ascii="Verdana" w:eastAsia="宋体" w:hAnsi="Verdana" w:cs="Tahoma"/>
          <w:color w:val="000000" w:themeColor="text1"/>
          <w:kern w:val="0"/>
          <w:szCs w:val="21"/>
        </w:rPr>
        <w:t xml:space="preserve">, make sure that the radio button is selected next to </w:t>
      </w:r>
      <w:r>
        <w:rPr>
          <w:rFonts w:ascii="Verdana" w:eastAsia="宋体" w:hAnsi="Verdana" w:cs="Tahoma"/>
          <w:b/>
          <w:color w:val="000000" w:themeColor="text1"/>
          <w:kern w:val="0"/>
          <w:szCs w:val="21"/>
        </w:rPr>
        <w:t>1D</w:t>
      </w:r>
      <w:r>
        <w:rPr>
          <w:rFonts w:ascii="Verdana" w:eastAsia="宋体" w:hAnsi="Verdana" w:cs="Tahoma"/>
          <w:color w:val="000000" w:themeColor="text1"/>
          <w:kern w:val="0"/>
          <w:szCs w:val="21"/>
        </w:rPr>
        <w:t>, and make sure the "</w:t>
      </w:r>
      <w:r>
        <w:rPr>
          <w:rFonts w:ascii="Verdana" w:eastAsia="宋体" w:hAnsi="Verdana" w:cs="Tahoma"/>
          <w:b/>
          <w:color w:val="000000" w:themeColor="text1"/>
          <w:kern w:val="0"/>
          <w:szCs w:val="21"/>
        </w:rPr>
        <w:t>Count" boxes are like shown</w:t>
      </w:r>
      <w:r>
        <w:rPr>
          <w:rFonts w:ascii="Verdana" w:eastAsia="宋体" w:hAnsi="Verdana" w:cs="Tahoma"/>
          <w:color w:val="000000" w:themeColor="text1"/>
          <w:kern w:val="0"/>
          <w:szCs w:val="21"/>
        </w:rPr>
        <w:t xml:space="preserve">. You'd then </w:t>
      </w:r>
      <w:r>
        <w:rPr>
          <w:rFonts w:ascii="Verdana" w:eastAsia="宋体" w:hAnsi="Verdana" w:cs="Tahoma"/>
          <w:b/>
          <w:color w:val="000000" w:themeColor="text1"/>
          <w:kern w:val="0"/>
          <w:szCs w:val="21"/>
        </w:rPr>
        <w:t>hit "Enter</w:t>
      </w:r>
      <w:r>
        <w:rPr>
          <w:rFonts w:ascii="Verdana" w:eastAsia="宋体" w:hAnsi="Verdana" w:cs="Tahoma"/>
          <w:color w:val="000000" w:themeColor="text1"/>
          <w:kern w:val="0"/>
          <w:szCs w:val="21"/>
        </w:rPr>
        <w:t>" to change the "T</w:t>
      </w:r>
      <w:r>
        <w:rPr>
          <w:rFonts w:ascii="Verdana" w:eastAsia="宋体" w:hAnsi="Verdana" w:cs="Tahoma"/>
          <w:color w:val="000000" w:themeColor="text1"/>
          <w:kern w:val="0"/>
          <w:szCs w:val="21"/>
        </w:rPr>
        <w:t xml:space="preserve">otal in Array" box </w:t>
      </w:r>
      <w:r>
        <w:rPr>
          <w:rFonts w:ascii="Verdana" w:eastAsia="宋体" w:hAnsi="Verdana" w:cs="Tahoma"/>
          <w:b/>
          <w:color w:val="000000" w:themeColor="text1"/>
          <w:kern w:val="0"/>
          <w:szCs w:val="21"/>
        </w:rPr>
        <w:t>or OK</w:t>
      </w:r>
      <w:r>
        <w:rPr>
          <w:rFonts w:ascii="Verdana" w:eastAsia="宋体" w:hAnsi="Verdana" w:cs="Tahoma"/>
          <w:color w:val="000000" w:themeColor="text1"/>
          <w:kern w:val="0"/>
          <w:szCs w:val="21"/>
        </w:rPr>
        <w:t xml:space="preserve"> to create the windows. Take a look at the "</w:t>
      </w:r>
      <w:r>
        <w:rPr>
          <w:rFonts w:ascii="Verdana" w:eastAsia="宋体" w:hAnsi="Verdana" w:cs="Tahoma"/>
          <w:b/>
          <w:color w:val="000000" w:themeColor="text1"/>
          <w:kern w:val="0"/>
          <w:szCs w:val="21"/>
        </w:rPr>
        <w:t>Total in Array" box (</w:t>
      </w:r>
      <w:r>
        <w:rPr>
          <w:rFonts w:ascii="Verdana" w:eastAsia="宋体" w:hAnsi="Verdana" w:cs="Tahoma"/>
          <w:b/>
          <w:i/>
          <w:color w:val="000000" w:themeColor="text1"/>
          <w:kern w:val="0"/>
          <w:szCs w:val="21"/>
        </w:rPr>
        <w:t>number 5</w:t>
      </w:r>
      <w:r>
        <w:rPr>
          <w:rFonts w:ascii="Verdana" w:eastAsia="宋体" w:hAnsi="Verdana" w:cs="Tahoma"/>
          <w:b/>
          <w:color w:val="000000" w:themeColor="text1"/>
          <w:kern w:val="0"/>
          <w:szCs w:val="21"/>
        </w:rPr>
        <w:t>)</w:t>
      </w:r>
      <w:r>
        <w:rPr>
          <w:rFonts w:ascii="Verdana" w:eastAsia="宋体" w:hAnsi="Verdana" w:cs="Tahoma"/>
          <w:color w:val="000000" w:themeColor="text1"/>
          <w:kern w:val="0"/>
          <w:szCs w:val="21"/>
        </w:rPr>
        <w:t>. This will tell you how many objects you are cloning, and can be extremely useful.</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000000" w:themeColor="text1"/>
          <w:kern w:val="0"/>
          <w:bdr w:val="single" w:sz="4" w:space="0" w:color="auto"/>
          <w:shd w:val="pct10" w:color="auto" w:fill="FFFFFF"/>
        </w:rPr>
        <w:t>NOTE</w:t>
      </w:r>
      <w:r>
        <w:rPr>
          <w:rFonts w:ascii="Verdana" w:eastAsia="宋体" w:hAnsi="Verdana" w:cs="Tahoma"/>
          <w:color w:val="000000" w:themeColor="text1"/>
          <w:kern w:val="0"/>
          <w:szCs w:val="21"/>
          <w:bdr w:val="single" w:sz="4" w:space="0" w:color="auto"/>
          <w:shd w:val="pct10" w:color="auto" w:fill="FFFFFF"/>
        </w:rPr>
        <w:t>:</w:t>
      </w:r>
      <w:r>
        <w:rPr>
          <w:rFonts w:ascii="Verdana" w:eastAsia="宋体" w:hAnsi="Verdana" w:cs="Tahoma"/>
          <w:color w:val="000000" w:themeColor="text1"/>
          <w:kern w:val="0"/>
          <w:szCs w:val="21"/>
        </w:rPr>
        <w:t xml:space="preserve"> Just like with the Clone tool, you can choose to make copies or instances here.</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Numbered items 1 and 4 are all that we are worried about right now, but I'll explain all of them (</w:t>
      </w:r>
      <w:r>
        <w:rPr>
          <w:rFonts w:ascii="Verdana" w:eastAsia="宋体" w:hAnsi="Verdana" w:cs="Tahoma"/>
          <w:i/>
          <w:color w:val="000000" w:themeColor="text1"/>
          <w:kern w:val="0"/>
          <w:szCs w:val="21"/>
        </w:rPr>
        <w:t>for items 1 through 3, only worry with the "Incremental" column for now</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000000" w:themeColor="text1"/>
          <w:kern w:val="0"/>
          <w:bdr w:val="single" w:sz="4" w:space="0" w:color="auto"/>
          <w:shd w:val="pct10" w:color="auto" w:fill="FFFFFF"/>
        </w:rPr>
        <w:t>NOT</w:t>
      </w:r>
      <w:r>
        <w:rPr>
          <w:rFonts w:ascii="Verdana" w:eastAsia="宋体" w:hAnsi="Verdana" w:cs="Tahoma"/>
          <w:b/>
          <w:bCs/>
          <w:color w:val="000000" w:themeColor="text1"/>
          <w:kern w:val="0"/>
          <w:bdr w:val="single" w:sz="4" w:space="0" w:color="auto"/>
          <w:shd w:val="pct10" w:color="auto" w:fill="FFFFFF"/>
        </w:rPr>
        <w:t>E</w:t>
      </w:r>
      <w:r>
        <w:rPr>
          <w:rFonts w:ascii="Verdana" w:eastAsia="宋体" w:hAnsi="Verdana" w:cs="Tahoma"/>
          <w:color w:val="000000" w:themeColor="text1"/>
          <w:kern w:val="0"/>
          <w:szCs w:val="21"/>
          <w:bdr w:val="single" w:sz="4" w:space="0" w:color="auto"/>
          <w:shd w:val="pct10" w:color="auto" w:fill="FFFFFF"/>
        </w:rPr>
        <w:t xml:space="preserve">: </w:t>
      </w:r>
      <w:r>
        <w:rPr>
          <w:rFonts w:ascii="Verdana" w:eastAsia="宋体" w:hAnsi="Verdana" w:cs="Tahoma"/>
          <w:color w:val="000000" w:themeColor="text1"/>
          <w:kern w:val="0"/>
          <w:szCs w:val="21"/>
        </w:rPr>
        <w:t>"Array" is one of the tools where X and Y are no longer constants in "real world" terms (</w:t>
      </w:r>
      <w:r>
        <w:rPr>
          <w:rFonts w:ascii="Verdana" w:eastAsia="宋体" w:hAnsi="Verdana" w:cs="Tahoma"/>
          <w:i/>
          <w:color w:val="000000" w:themeColor="text1"/>
          <w:kern w:val="0"/>
          <w:szCs w:val="21"/>
        </w:rPr>
        <w:t>like my geometry lesson</w:t>
      </w:r>
      <w:r>
        <w:rPr>
          <w:rFonts w:ascii="Verdana" w:eastAsia="宋体" w:hAnsi="Verdana" w:cs="Tahoma"/>
          <w:color w:val="000000" w:themeColor="text1"/>
          <w:kern w:val="0"/>
          <w:szCs w:val="21"/>
        </w:rPr>
        <w:t>) and are based on the viewport that is currently active. Based on the view that's active (</w:t>
      </w:r>
      <w:r>
        <w:rPr>
          <w:rFonts w:ascii="Verdana" w:eastAsia="宋体" w:hAnsi="Verdana" w:cs="Tahoma"/>
          <w:i/>
          <w:color w:val="000000" w:themeColor="text1"/>
          <w:kern w:val="0"/>
          <w:szCs w:val="21"/>
        </w:rPr>
        <w:t>as far as gmax is concerned, that's your "perspect</w:t>
      </w:r>
      <w:r>
        <w:rPr>
          <w:rFonts w:ascii="Verdana" w:eastAsia="宋体" w:hAnsi="Verdana" w:cs="Tahoma"/>
          <w:i/>
          <w:color w:val="000000" w:themeColor="text1"/>
          <w:kern w:val="0"/>
          <w:szCs w:val="21"/>
        </w:rPr>
        <w:t>ive"</w:t>
      </w:r>
      <w:r>
        <w:rPr>
          <w:rFonts w:ascii="Verdana" w:eastAsia="宋体" w:hAnsi="Verdana" w:cs="Tahoma"/>
          <w:color w:val="000000" w:themeColor="text1"/>
          <w:kern w:val="0"/>
          <w:szCs w:val="21"/>
        </w:rPr>
        <w:t>), X will always move left (</w:t>
      </w:r>
      <w:r>
        <w:rPr>
          <w:rFonts w:ascii="Verdana" w:eastAsia="宋体" w:hAnsi="Verdana" w:cs="Tahoma"/>
          <w:i/>
          <w:color w:val="000000" w:themeColor="text1"/>
          <w:kern w:val="0"/>
          <w:szCs w:val="21"/>
        </w:rPr>
        <w:t>negative numbers</w:t>
      </w:r>
      <w:r>
        <w:rPr>
          <w:rFonts w:ascii="Verdana" w:eastAsia="宋体" w:hAnsi="Verdana" w:cs="Tahoma"/>
          <w:color w:val="000000" w:themeColor="text1"/>
          <w:kern w:val="0"/>
          <w:szCs w:val="21"/>
        </w:rPr>
        <w:t>) and right (</w:t>
      </w:r>
      <w:r>
        <w:rPr>
          <w:rFonts w:ascii="Verdana" w:eastAsia="宋体" w:hAnsi="Verdana" w:cs="Tahoma"/>
          <w:i/>
          <w:color w:val="000000" w:themeColor="text1"/>
          <w:kern w:val="0"/>
          <w:szCs w:val="21"/>
        </w:rPr>
        <w:t>positive numbers</w:t>
      </w:r>
      <w:r>
        <w:rPr>
          <w:rFonts w:ascii="Verdana" w:eastAsia="宋体" w:hAnsi="Verdana" w:cs="Tahoma"/>
          <w:color w:val="000000" w:themeColor="text1"/>
          <w:kern w:val="0"/>
          <w:szCs w:val="21"/>
        </w:rPr>
        <w:t>) and Y up (</w:t>
      </w:r>
      <w:r>
        <w:rPr>
          <w:rFonts w:ascii="Verdana" w:eastAsia="宋体" w:hAnsi="Verdana" w:cs="Tahoma"/>
          <w:i/>
          <w:color w:val="000000" w:themeColor="text1"/>
          <w:kern w:val="0"/>
          <w:szCs w:val="21"/>
        </w:rPr>
        <w:t>positive numbers</w:t>
      </w:r>
      <w:r>
        <w:rPr>
          <w:rFonts w:ascii="Verdana" w:eastAsia="宋体" w:hAnsi="Verdana" w:cs="Tahoma"/>
          <w:color w:val="000000" w:themeColor="text1"/>
          <w:kern w:val="0"/>
          <w:szCs w:val="21"/>
        </w:rPr>
        <w:t>) and down (</w:t>
      </w:r>
      <w:r>
        <w:rPr>
          <w:rFonts w:ascii="Verdana" w:eastAsia="宋体" w:hAnsi="Verdana" w:cs="Tahoma"/>
          <w:i/>
          <w:color w:val="000000" w:themeColor="text1"/>
          <w:kern w:val="0"/>
          <w:szCs w:val="21"/>
        </w:rPr>
        <w:t>negative numbers</w:t>
      </w:r>
      <w:r>
        <w:rPr>
          <w:rFonts w:ascii="Verdana" w:eastAsia="宋体" w:hAnsi="Verdana" w:cs="Tahoma"/>
          <w:color w:val="000000" w:themeColor="text1"/>
          <w:kern w:val="0"/>
          <w:szCs w:val="21"/>
        </w:rPr>
        <w:t>) when you're using 1D cloning. It's a little much to explain here, but 2D cloning is a bit different.</w:t>
      </w:r>
    </w:p>
    <w:p w:rsidR="00BE037D" w:rsidRDefault="0029250E">
      <w:pPr>
        <w:widowControl/>
        <w:numPr>
          <w:ilvl w:val="0"/>
          <w:numId w:val="14"/>
        </w:numPr>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bdr w:val="single" w:sz="4" w:space="0" w:color="auto"/>
          <w:shd w:val="pct10" w:color="auto" w:fill="FFFFFF"/>
        </w:rPr>
        <w:t>Move</w:t>
      </w:r>
      <w:r>
        <w:rPr>
          <w:rFonts w:ascii="Verdana" w:eastAsia="宋体" w:hAnsi="Verdana" w:cs="Tahoma"/>
          <w:color w:val="000000" w:themeColor="text1"/>
          <w:kern w:val="0"/>
          <w:szCs w:val="21"/>
        </w:rPr>
        <w:t xml:space="preserve"> - indicates how far you want each copy to move - based on the object's side. For example: if you had a square that was </w:t>
      </w:r>
      <w:r>
        <w:rPr>
          <w:rFonts w:ascii="Verdana" w:eastAsia="宋体" w:hAnsi="Verdana" w:cs="Tahoma"/>
          <w:color w:val="FF0000"/>
          <w:kern w:val="0"/>
          <w:szCs w:val="21"/>
        </w:rPr>
        <w:t>3</w:t>
      </w:r>
      <w:r>
        <w:rPr>
          <w:rFonts w:ascii="Verdana" w:eastAsia="宋体" w:hAnsi="Verdana" w:cs="Tahoma"/>
          <w:color w:val="000000" w:themeColor="text1"/>
          <w:kern w:val="0"/>
          <w:szCs w:val="21"/>
        </w:rPr>
        <w:t xml:space="preserve"> meters wide and you wanted each one to be 1 meter apart, then you'd enter 4 here.</w:t>
      </w:r>
    </w:p>
    <w:p w:rsidR="00BE037D" w:rsidRDefault="0029250E">
      <w:pPr>
        <w:widowControl/>
        <w:numPr>
          <w:ilvl w:val="0"/>
          <w:numId w:val="14"/>
        </w:numPr>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bdr w:val="single" w:sz="4" w:space="0" w:color="auto"/>
          <w:shd w:val="pct10" w:color="auto" w:fill="FFFFFF"/>
        </w:rPr>
        <w:t>Rotate</w:t>
      </w:r>
      <w:r>
        <w:rPr>
          <w:rFonts w:ascii="Verdana" w:eastAsia="宋体" w:hAnsi="Verdana" w:cs="Tahoma"/>
          <w:color w:val="000000" w:themeColor="text1"/>
          <w:kern w:val="0"/>
          <w:szCs w:val="21"/>
        </w:rPr>
        <w:t xml:space="preserve"> - tells gmax what kind of "spin" you want to </w:t>
      </w:r>
      <w:r>
        <w:rPr>
          <w:rFonts w:ascii="Verdana" w:eastAsia="宋体" w:hAnsi="Verdana" w:cs="Tahoma"/>
          <w:color w:val="000000" w:themeColor="text1"/>
          <w:kern w:val="0"/>
          <w:szCs w:val="21"/>
        </w:rPr>
        <w:t>give the cloned objects. Haven't played with it much, but it can be very useful if you master it.</w:t>
      </w:r>
    </w:p>
    <w:p w:rsidR="00BE037D" w:rsidRDefault="0029250E">
      <w:pPr>
        <w:widowControl/>
        <w:numPr>
          <w:ilvl w:val="0"/>
          <w:numId w:val="14"/>
        </w:numPr>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bdr w:val="single" w:sz="4" w:space="0" w:color="auto"/>
          <w:shd w:val="pct10" w:color="auto" w:fill="FFFFFF"/>
        </w:rPr>
        <w:t xml:space="preserve">Scale </w:t>
      </w:r>
      <w:r>
        <w:rPr>
          <w:rFonts w:ascii="Verdana" w:eastAsia="宋体" w:hAnsi="Verdana" w:cs="Tahoma"/>
          <w:color w:val="000000" w:themeColor="text1"/>
          <w:kern w:val="0"/>
          <w:szCs w:val="21"/>
        </w:rPr>
        <w:t>- indicates how much you want to scale the cloned objects. The number you type in here is a percentage. For example: if you wanted each copy to decrease</w:t>
      </w:r>
      <w:r>
        <w:rPr>
          <w:rFonts w:ascii="Verdana" w:eastAsia="宋体" w:hAnsi="Verdana" w:cs="Tahoma"/>
          <w:color w:val="000000" w:themeColor="text1"/>
          <w:kern w:val="0"/>
          <w:szCs w:val="21"/>
        </w:rPr>
        <w:t xml:space="preserve"> in width by </w:t>
      </w:r>
      <w:r>
        <w:rPr>
          <w:rFonts w:ascii="Verdana" w:eastAsia="宋体" w:hAnsi="Verdana" w:cs="Tahoma"/>
          <w:color w:val="FF0000"/>
          <w:kern w:val="0"/>
          <w:szCs w:val="21"/>
        </w:rPr>
        <w:t>25%</w:t>
      </w:r>
      <w:r>
        <w:rPr>
          <w:rFonts w:ascii="Verdana" w:eastAsia="宋体" w:hAnsi="Verdana" w:cs="Tahoma"/>
          <w:color w:val="000000" w:themeColor="text1"/>
          <w:kern w:val="0"/>
          <w:szCs w:val="21"/>
        </w:rPr>
        <w:t xml:space="preserve"> each time </w:t>
      </w:r>
      <w:r>
        <w:rPr>
          <w:rFonts w:ascii="Verdana" w:eastAsia="宋体" w:hAnsi="Verdana" w:cs="Tahoma"/>
          <w:color w:val="000000" w:themeColor="text1"/>
          <w:kern w:val="0"/>
          <w:szCs w:val="21"/>
        </w:rPr>
        <w:lastRenderedPageBreak/>
        <w:t xml:space="preserve">it was copied, you'd enter </w:t>
      </w:r>
      <w:r>
        <w:rPr>
          <w:rFonts w:ascii="Verdana" w:eastAsia="宋体" w:hAnsi="Verdana" w:cs="Tahoma"/>
          <w:color w:val="FF0000"/>
          <w:kern w:val="0"/>
          <w:szCs w:val="21"/>
        </w:rPr>
        <w:t>75</w:t>
      </w:r>
      <w:r>
        <w:rPr>
          <w:rFonts w:ascii="Verdana" w:eastAsia="宋体" w:hAnsi="Verdana" w:cs="Tahoma"/>
          <w:color w:val="000000" w:themeColor="text1"/>
          <w:kern w:val="0"/>
          <w:szCs w:val="21"/>
        </w:rPr>
        <w:t xml:space="preserve"> in the X box (</w:t>
      </w:r>
      <w:r>
        <w:rPr>
          <w:rFonts w:ascii="Verdana" w:eastAsia="宋体" w:hAnsi="Verdana" w:cs="Tahoma"/>
          <w:i/>
          <w:color w:val="000000" w:themeColor="text1"/>
          <w:kern w:val="0"/>
          <w:szCs w:val="21"/>
        </w:rPr>
        <w:t xml:space="preserve">you're telling gmax that you want each copy to be </w:t>
      </w:r>
      <w:r>
        <w:rPr>
          <w:rFonts w:ascii="Verdana" w:eastAsia="宋体" w:hAnsi="Verdana" w:cs="Tahoma"/>
          <w:i/>
          <w:color w:val="FF0000"/>
          <w:kern w:val="0"/>
          <w:szCs w:val="21"/>
        </w:rPr>
        <w:t>75%</w:t>
      </w:r>
      <w:r>
        <w:rPr>
          <w:rFonts w:ascii="Verdana" w:eastAsia="宋体" w:hAnsi="Verdana" w:cs="Tahoma"/>
          <w:i/>
          <w:color w:val="000000" w:themeColor="text1"/>
          <w:kern w:val="0"/>
          <w:szCs w:val="21"/>
        </w:rPr>
        <w:t xml:space="preserve"> of the width of the previous copy</w:t>
      </w:r>
      <w:r>
        <w:rPr>
          <w:rFonts w:ascii="Verdana" w:eastAsia="宋体" w:hAnsi="Verdana" w:cs="Tahoma"/>
          <w:color w:val="000000" w:themeColor="text1"/>
          <w:kern w:val="0"/>
          <w:szCs w:val="21"/>
        </w:rPr>
        <w:t>). Can be very useful, but I haven't found a use for it yet (</w:t>
      </w:r>
      <w:r>
        <w:rPr>
          <w:rFonts w:ascii="Verdana" w:eastAsia="宋体" w:hAnsi="Verdana" w:cs="Tahoma"/>
          <w:i/>
          <w:color w:val="000000" w:themeColor="text1"/>
          <w:kern w:val="0"/>
          <w:szCs w:val="21"/>
        </w:rPr>
        <w:t>at least, not in any of my buildings</w:t>
      </w:r>
      <w:r>
        <w:rPr>
          <w:rFonts w:ascii="Verdana" w:eastAsia="宋体" w:hAnsi="Verdana" w:cs="Tahoma"/>
          <w:color w:val="000000" w:themeColor="text1"/>
          <w:kern w:val="0"/>
          <w:szCs w:val="21"/>
        </w:rPr>
        <w:t>).</w:t>
      </w:r>
    </w:p>
    <w:p w:rsidR="00BE037D" w:rsidRDefault="0029250E">
      <w:pPr>
        <w:widowControl/>
        <w:numPr>
          <w:ilvl w:val="0"/>
          <w:numId w:val="14"/>
        </w:numPr>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bdr w:val="single" w:sz="4" w:space="0" w:color="auto"/>
          <w:shd w:val="pct10" w:color="auto" w:fill="FFFFFF"/>
        </w:rPr>
        <w:t>Array Dimensions Box</w:t>
      </w:r>
      <w:r>
        <w:rPr>
          <w:rFonts w:ascii="Verdana" w:eastAsia="宋体" w:hAnsi="Verdana" w:cs="Tahoma"/>
          <w:color w:val="000000" w:themeColor="text1"/>
          <w:kern w:val="0"/>
          <w:szCs w:val="21"/>
        </w:rPr>
        <w:t xml:space="preserve"> - how many copies you want to make. For 1D, it's how many you want created across (</w:t>
      </w:r>
      <w:r>
        <w:rPr>
          <w:rFonts w:ascii="Verdana" w:eastAsia="宋体" w:hAnsi="Verdana" w:cs="Tahoma"/>
          <w:i/>
          <w:color w:val="000000" w:themeColor="text1"/>
          <w:kern w:val="0"/>
          <w:szCs w:val="21"/>
        </w:rPr>
        <w:t>in this case, we're making 10 windows</w:t>
      </w:r>
      <w:r>
        <w:rPr>
          <w:rFonts w:ascii="Verdana" w:eastAsia="宋体" w:hAnsi="Verdana" w:cs="Tahoma"/>
          <w:color w:val="000000" w:themeColor="text1"/>
          <w:kern w:val="0"/>
          <w:szCs w:val="21"/>
        </w:rPr>
        <w:t>). For 2D, it's how many up/down. And 3D does some interesting stuff (</w:t>
      </w:r>
      <w:r>
        <w:rPr>
          <w:rFonts w:ascii="Verdana" w:eastAsia="宋体" w:hAnsi="Verdana" w:cs="Tahoma"/>
          <w:i/>
          <w:color w:val="000000" w:themeColor="text1"/>
          <w:kern w:val="0"/>
          <w:szCs w:val="21"/>
        </w:rPr>
        <w:t>I over-simplified what 2D does - but that'</w:t>
      </w:r>
      <w:r>
        <w:rPr>
          <w:rFonts w:ascii="Verdana" w:eastAsia="宋体" w:hAnsi="Verdana" w:cs="Tahoma"/>
          <w:i/>
          <w:color w:val="000000" w:themeColor="text1"/>
          <w:kern w:val="0"/>
          <w:szCs w:val="21"/>
        </w:rPr>
        <w:t>s not important right now</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Don't worry if the above seems a bit much. It took me about a week of playing with the "Array" tool before I could figure out what it did. I've only given you a basic idea of it's function here, it's a very powerful tool that co</w:t>
      </w:r>
      <w:r>
        <w:rPr>
          <w:rFonts w:ascii="Verdana" w:eastAsia="宋体" w:hAnsi="Verdana" w:cs="Tahoma"/>
          <w:color w:val="000000" w:themeColor="text1"/>
          <w:kern w:val="0"/>
          <w:szCs w:val="21"/>
        </w:rPr>
        <w:t>uld be a tutorial in and of itself.</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Enough of that, on with the tutorial!</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3848100" cy="1790700"/>
            <wp:effectExtent l="19050" t="0" r="0" b="0"/>
            <wp:docPr id="33" name="图片 139" descr="createwall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139" descr="createwall16.jpg"/>
                    <pic:cNvPicPr>
                      <a:picLocks noChangeAspect="1" noChangeArrowheads="1"/>
                    </pic:cNvPicPr>
                  </pic:nvPicPr>
                  <pic:blipFill>
                    <a:blip r:embed="rId64"/>
                    <a:srcRect/>
                    <a:stretch>
                      <a:fillRect/>
                    </a:stretch>
                  </pic:blipFill>
                  <pic:spPr>
                    <a:xfrm>
                      <a:off x="0" y="0"/>
                      <a:ext cx="3848100" cy="179070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Now you have your 10 windows going back along the wall.</w:t>
      </w:r>
    </w:p>
    <w:p w:rsidR="00BE037D" w:rsidRDefault="0029250E">
      <w:pPr>
        <w:widowControl/>
        <w:shd w:val="clear" w:color="auto" w:fill="FFFFFF"/>
        <w:spacing w:before="100" w:beforeAutospacing="1" w:after="100" w:afterAutospacing="1"/>
        <w:jc w:val="left"/>
        <w:rPr>
          <w:rFonts w:ascii="Verdana" w:eastAsia="宋体" w:hAnsi="Verdana" w:cs="Tahoma"/>
          <w:b/>
          <w:color w:val="000000" w:themeColor="text1"/>
          <w:kern w:val="0"/>
          <w:szCs w:val="21"/>
        </w:rPr>
      </w:pPr>
      <w:r>
        <w:rPr>
          <w:rFonts w:ascii="Verdana" w:eastAsia="宋体" w:hAnsi="Verdana" w:cs="Tahoma"/>
          <w:color w:val="000000" w:themeColor="text1"/>
          <w:kern w:val="0"/>
          <w:szCs w:val="21"/>
        </w:rPr>
        <w:t>Whoa there, partner! See that unsightly gap at the back? Normally, I'd go through the effort of playing around with the wind</w:t>
      </w:r>
      <w:r>
        <w:rPr>
          <w:rFonts w:ascii="Verdana" w:eastAsia="宋体" w:hAnsi="Verdana" w:cs="Tahoma"/>
          <w:color w:val="000000" w:themeColor="text1"/>
          <w:kern w:val="0"/>
          <w:szCs w:val="21"/>
        </w:rPr>
        <w:t>ow's width or the array distance until I got it pretty darn close to perfect. Since I'm trying to keep everything as simple as possible, however, we're just going to leave it. Besides, I can use that to show you an important lesson later. What you'd do now</w:t>
      </w:r>
      <w:r>
        <w:rPr>
          <w:rFonts w:ascii="Verdana" w:eastAsia="宋体" w:hAnsi="Verdana" w:cs="Tahoma"/>
          <w:color w:val="000000" w:themeColor="text1"/>
          <w:kern w:val="0"/>
          <w:szCs w:val="21"/>
        </w:rPr>
        <w:t xml:space="preserve"> is </w:t>
      </w:r>
      <w:r>
        <w:rPr>
          <w:rFonts w:ascii="Verdana" w:eastAsia="宋体" w:hAnsi="Verdana" w:cs="Tahoma"/>
          <w:b/>
          <w:color w:val="000000" w:themeColor="text1"/>
          <w:kern w:val="0"/>
          <w:szCs w:val="21"/>
        </w:rPr>
        <w:t xml:space="preserve">put an "Edit Spline" modifier on "Wall - Left",attach all of the windows, </w:t>
      </w:r>
    </w:p>
    <w:p w:rsidR="00BE037D" w:rsidRDefault="0029250E">
      <w:pPr>
        <w:widowControl/>
        <w:shd w:val="clear" w:color="auto" w:fill="FFFFFF"/>
        <w:spacing w:before="100" w:beforeAutospacing="1" w:after="100" w:afterAutospacing="1"/>
        <w:jc w:val="left"/>
        <w:rPr>
          <w:rFonts w:ascii="Verdana" w:eastAsia="宋体" w:hAnsi="Verdana" w:cs="Tahoma"/>
          <w:b/>
          <w:color w:val="000000" w:themeColor="text1"/>
          <w:kern w:val="0"/>
          <w:szCs w:val="21"/>
        </w:rPr>
      </w:pPr>
      <w:r>
        <w:rPr>
          <w:rFonts w:ascii="Verdana" w:eastAsia="宋体" w:hAnsi="Verdana" w:cs="Tahoma"/>
          <w:b/>
          <w:noProof/>
          <w:color w:val="000000" w:themeColor="text1"/>
          <w:kern w:val="0"/>
          <w:szCs w:val="21"/>
        </w:rPr>
        <w:drawing>
          <wp:inline distT="0" distB="0" distL="0" distR="0">
            <wp:extent cx="5114925" cy="3132455"/>
            <wp:effectExtent l="19050" t="0" r="9525" b="0"/>
            <wp:docPr id="856" name="图片 855" descr="未标题qw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6" name="图片 855" descr="未标题qwe-2.jpg"/>
                    <pic:cNvPicPr>
                      <a:picLocks noChangeAspect="1"/>
                    </pic:cNvPicPr>
                  </pic:nvPicPr>
                  <pic:blipFill>
                    <a:blip r:embed="rId65"/>
                    <a:stretch>
                      <a:fillRect/>
                    </a:stretch>
                  </pic:blipFill>
                  <pic:spPr>
                    <a:xfrm>
                      <a:off x="0" y="0"/>
                      <a:ext cx="5136052" cy="3145624"/>
                    </a:xfrm>
                    <a:prstGeom prst="rect">
                      <a:avLst/>
                    </a:prstGeom>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color w:val="000000" w:themeColor="text1"/>
          <w:kern w:val="0"/>
          <w:szCs w:val="21"/>
        </w:rPr>
        <w:lastRenderedPageBreak/>
        <w:t>and extrude by -0.3</w:t>
      </w:r>
      <w:r>
        <w:rPr>
          <w:rFonts w:ascii="Verdana" w:eastAsia="宋体" w:hAnsi="Verdana" w:cs="Tahoma"/>
          <w:color w:val="000000" w:themeColor="text1"/>
          <w:kern w:val="0"/>
          <w:szCs w:val="21"/>
        </w:rPr>
        <w:t xml:space="preserve"> (</w:t>
      </w:r>
      <w:r>
        <w:rPr>
          <w:rFonts w:ascii="Verdana" w:eastAsia="宋体" w:hAnsi="Verdana" w:cs="Tahoma"/>
          <w:i/>
          <w:color w:val="000000" w:themeColor="text1"/>
          <w:kern w:val="0"/>
          <w:szCs w:val="21"/>
        </w:rPr>
        <w:t>this prevents the wall from extruding out from its current position</w:t>
      </w:r>
      <w:r>
        <w:rPr>
          <w:rFonts w:ascii="Verdana" w:eastAsia="宋体" w:hAnsi="Verdana" w:cs="Tahoma"/>
          <w:color w:val="000000" w:themeColor="text1"/>
          <w:kern w:val="0"/>
          <w:szCs w:val="21"/>
        </w:rPr>
        <w:t xml:space="preserve">). Then, you'd </w:t>
      </w:r>
      <w:r>
        <w:rPr>
          <w:rFonts w:ascii="Verdana" w:eastAsia="宋体" w:hAnsi="Verdana" w:cs="Tahoma"/>
          <w:b/>
          <w:color w:val="000000" w:themeColor="text1"/>
          <w:kern w:val="0"/>
          <w:szCs w:val="21"/>
        </w:rPr>
        <w:t xml:space="preserve">clone an </w:t>
      </w:r>
      <w:r>
        <w:rPr>
          <w:rFonts w:ascii="Verdana" w:eastAsia="宋体" w:hAnsi="Verdana" w:cs="Tahoma"/>
          <w:b/>
          <w:color w:val="344D4D" w:themeColor="accent3" w:themeShade="80"/>
          <w:kern w:val="0"/>
          <w:szCs w:val="21"/>
          <w:bdr w:val="single" w:sz="4" w:space="0" w:color="auto"/>
        </w:rPr>
        <w:t>instance</w:t>
      </w:r>
      <w:r>
        <w:rPr>
          <w:rFonts w:ascii="Verdana" w:eastAsia="宋体" w:hAnsi="Verdana" w:cs="Tahoma"/>
          <w:b/>
          <w:color w:val="000000" w:themeColor="text1"/>
          <w:kern w:val="0"/>
          <w:szCs w:val="21"/>
        </w:rPr>
        <w:t xml:space="preserve"> of your wall</w:t>
      </w:r>
      <w:r>
        <w:rPr>
          <w:rFonts w:ascii="Verdana" w:eastAsia="宋体" w:hAnsi="Verdana" w:cs="Tahoma"/>
          <w:color w:val="000000" w:themeColor="text1"/>
          <w:kern w:val="0"/>
          <w:szCs w:val="21"/>
        </w:rPr>
        <w:t xml:space="preserve"> and put it on the opposite side (</w:t>
      </w:r>
      <w:r>
        <w:rPr>
          <w:rFonts w:ascii="Verdana" w:eastAsia="宋体" w:hAnsi="Verdana" w:cs="Tahoma"/>
          <w:b/>
          <w:i/>
          <w:color w:val="000000" w:themeColor="text1"/>
          <w:kern w:val="0"/>
          <w:szCs w:val="21"/>
        </w:rPr>
        <w:t xml:space="preserve">change X to </w:t>
      </w:r>
      <w:r>
        <w:rPr>
          <w:rFonts w:ascii="Verdana" w:eastAsia="宋体" w:hAnsi="Verdana" w:cs="Tahoma"/>
          <w:b/>
          <w:i/>
          <w:color w:val="FF0000"/>
          <w:kern w:val="0"/>
          <w:szCs w:val="21"/>
        </w:rPr>
        <w:t>8.0</w:t>
      </w:r>
      <w:r>
        <w:rPr>
          <w:rFonts w:ascii="Verdana" w:eastAsia="宋体" w:hAnsi="Verdana" w:cs="Tahoma"/>
          <w:i/>
          <w:color w:val="000000" w:themeColor="text1"/>
          <w:kern w:val="0"/>
          <w:szCs w:val="21"/>
        </w:rPr>
        <w:t xml:space="preserve"> and </w:t>
      </w:r>
      <w:r>
        <w:rPr>
          <w:rFonts w:ascii="Verdana" w:eastAsia="宋体" w:hAnsi="Verdana" w:cs="Tahoma"/>
          <w:b/>
          <w:i/>
          <w:color w:val="000000" w:themeColor="text1"/>
          <w:kern w:val="0"/>
          <w:szCs w:val="21"/>
        </w:rPr>
        <w:t xml:space="preserve">change your extrude to </w:t>
      </w:r>
      <w:r>
        <w:rPr>
          <w:rFonts w:ascii="Verdana" w:eastAsia="宋体" w:hAnsi="Verdana" w:cs="Tahoma"/>
          <w:b/>
          <w:i/>
          <w:color w:val="FF0000"/>
          <w:kern w:val="0"/>
          <w:szCs w:val="21"/>
        </w:rPr>
        <w:t>0.3</w:t>
      </w:r>
      <w:r>
        <w:rPr>
          <w:rFonts w:ascii="Verdana" w:eastAsia="宋体" w:hAnsi="Verdana" w:cs="Tahoma"/>
          <w:i/>
          <w:color w:val="000000" w:themeColor="text1"/>
          <w:kern w:val="0"/>
          <w:szCs w:val="21"/>
        </w:rPr>
        <w:t xml:space="preserve"> to make the wall extrude inward instead of outward</w:t>
      </w:r>
      <w:r>
        <w:rPr>
          <w:rFonts w:ascii="Verdana" w:eastAsia="宋体" w:hAnsi="Verdana" w:cs="Tahoma"/>
          <w:color w:val="000000" w:themeColor="text1"/>
          <w:kern w:val="0"/>
          <w:szCs w:val="21"/>
        </w:rPr>
        <w:t>). Don't forget to rename the new wall "</w:t>
      </w:r>
      <w:r>
        <w:rPr>
          <w:rFonts w:ascii="Verdana" w:eastAsia="宋体" w:hAnsi="Verdana" w:cs="Tahoma"/>
          <w:b/>
          <w:color w:val="000000" w:themeColor="text1"/>
          <w:kern w:val="0"/>
          <w:szCs w:val="21"/>
        </w:rPr>
        <w:t>Wall - Right</w:t>
      </w:r>
      <w:r>
        <w:rPr>
          <w:rFonts w:ascii="Verdana" w:eastAsia="宋体" w:hAnsi="Verdana" w:cs="Tahoma"/>
          <w:color w:val="000000" w:themeColor="text1"/>
          <w:kern w:val="0"/>
          <w:szCs w:val="21"/>
        </w:rPr>
        <w:t>". You should now have this:</w:t>
      </w:r>
    </w:p>
    <w:p w:rsidR="00BE037D" w:rsidRDefault="00BE037D" w:rsidP="00086E3B">
      <w:pPr>
        <w:widowControl/>
        <w:shd w:val="clear" w:color="auto" w:fill="FFFFFF"/>
        <w:spacing w:before="100" w:beforeAutospacing="1" w:after="100" w:afterAutospacing="1"/>
        <w:ind w:firstLineChars="750" w:firstLine="1575"/>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pict>
          <v:shape id="_x0000_s2051" type="#_x0000_t62" style="position:absolute;left:0;text-align:left;margin-left:2.1pt;margin-top:33.05pt;width:62.4pt;height:235.55pt;z-index:251659264" adj="29960,-4613" fillcolor="white [3201]" strokecolor="#a5c2c2 [1942]" strokeweight="1pt">
            <v:fill color2="#c3d6d6 [1302]" focusposition="1" focussize="" focus="100%" type="gradient"/>
            <v:shadow on="t" color="#344d4d [1606]" opacity=".5"/>
            <v:textbox>
              <w:txbxContent>
                <w:p w:rsidR="00BE037D" w:rsidRDefault="0029250E">
                  <w:pPr>
                    <w:jc w:val="left"/>
                    <w:rPr>
                      <w:rFonts w:ascii="Verdana" w:hAnsi="Verdana"/>
                      <w:b/>
                    </w:rPr>
                  </w:pPr>
                  <w:r>
                    <w:rPr>
                      <w:rFonts w:ascii="Verdana" w:hAnsi="Verdana"/>
                      <w:b/>
                    </w:rPr>
                    <w:t>I made a “Copy” here</w:t>
                  </w:r>
                  <w:r>
                    <w:rPr>
                      <w:rFonts w:ascii="Verdana" w:hAnsi="Verdana" w:hint="eastAsia"/>
                      <w:b/>
                    </w:rPr>
                    <w:t>,</w:t>
                  </w:r>
                  <w:r>
                    <w:rPr>
                      <w:rFonts w:ascii="Verdana" w:hAnsi="Verdana"/>
                      <w:b/>
                    </w:rPr>
                    <w:t xml:space="preserve"> not an “Instance”</w:t>
                  </w:r>
                </w:p>
              </w:txbxContent>
            </v:textbox>
          </v:shape>
        </w:pict>
      </w:r>
      <w:r w:rsidR="00086E3B">
        <w:rPr>
          <w:rFonts w:ascii="Verdana" w:eastAsia="宋体" w:hAnsi="Verdana" w:cs="Tahoma"/>
          <w:noProof/>
          <w:color w:val="000000" w:themeColor="text1"/>
          <w:kern w:val="0"/>
          <w:szCs w:val="21"/>
        </w:rPr>
        <w:drawing>
          <wp:inline distT="0" distB="0" distL="0" distR="0">
            <wp:extent cx="5381625" cy="3471371"/>
            <wp:effectExtent l="19050" t="0" r="9525" b="0"/>
            <wp:docPr id="1" name="图片 0" descr="未1标题-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未1标题-1.jpg"/>
                    <pic:cNvPicPr/>
                  </pic:nvPicPr>
                  <pic:blipFill>
                    <a:blip r:embed="rId66"/>
                    <a:stretch>
                      <a:fillRect/>
                    </a:stretch>
                  </pic:blipFill>
                  <pic:spPr>
                    <a:xfrm>
                      <a:off x="0" y="0"/>
                      <a:ext cx="5381625" cy="3471371"/>
                    </a:xfrm>
                    <a:prstGeom prst="rect">
                      <a:avLst/>
                    </a:prstGeom>
                  </pic:spPr>
                </pic:pic>
              </a:graphicData>
            </a:graphic>
          </wp:inline>
        </w:drawing>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rFonts w:ascii="Verdana" w:eastAsia="宋体" w:hAnsi="Verdana" w:cs="Tahoma"/>
          <w:noProof/>
          <w:color w:val="000000" w:themeColor="text1"/>
          <w:kern w:val="0"/>
          <w:szCs w:val="21"/>
        </w:rPr>
        <w:drawing>
          <wp:inline distT="0" distB="0" distL="0" distR="0">
            <wp:extent cx="4762500" cy="3952875"/>
            <wp:effectExtent l="19050" t="0" r="0" b="0"/>
            <wp:docPr id="858" name="图片 857" descr="未标we题-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8" name="图片 857" descr="未标we题-1.jpg"/>
                    <pic:cNvPicPr>
                      <a:picLocks noChangeAspect="1"/>
                    </pic:cNvPicPr>
                  </pic:nvPicPr>
                  <pic:blipFill>
                    <a:blip r:embed="rId67"/>
                    <a:stretch>
                      <a:fillRect/>
                    </a:stretch>
                  </pic:blipFill>
                  <pic:spPr>
                    <a:xfrm>
                      <a:off x="0" y="0"/>
                      <a:ext cx="4762500" cy="3952875"/>
                    </a:xfrm>
                    <a:prstGeom prst="rect">
                      <a:avLst/>
                    </a:prstGeom>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Don't worry about all that </w:t>
      </w:r>
      <w:r>
        <w:rPr>
          <w:rFonts w:ascii="Verdana" w:eastAsia="宋体" w:hAnsi="Verdana" w:cs="Tahoma"/>
          <w:color w:val="000000" w:themeColor="text1"/>
          <w:kern w:val="0"/>
          <w:szCs w:val="21"/>
        </w:rPr>
        <w:t>silliness at the corners where the color is bleeding over. As long as you use the same texture for the side walls as the front, that shouldn't show. Congratulations! You now have four walls with all the appropriate openings.</w:t>
      </w:r>
    </w:p>
    <w:p w:rsidR="00BE037D" w:rsidRDefault="00BE037D">
      <w:pPr>
        <w:widowControl/>
        <w:shd w:val="clear" w:color="auto" w:fill="FFFFFF"/>
        <w:spacing w:before="100" w:beforeAutospacing="1" w:after="100" w:afterAutospacing="1"/>
        <w:jc w:val="left"/>
        <w:rPr>
          <w:rFonts w:ascii="Verdana" w:eastAsia="宋体" w:hAnsi="Verdana" w:cs="Tahoma"/>
          <w:color w:val="000000" w:themeColor="text1"/>
          <w:kern w:val="0"/>
          <w:szCs w:val="21"/>
        </w:rPr>
      </w:pPr>
    </w:p>
    <w:p w:rsidR="00BE037D" w:rsidRDefault="0029250E">
      <w:pPr>
        <w:widowControl/>
        <w:shd w:val="clear" w:color="auto" w:fill="FFFFFF"/>
        <w:spacing w:before="100" w:beforeAutospacing="1" w:after="100" w:afterAutospacing="1"/>
        <w:jc w:val="left"/>
        <w:rPr>
          <w:rFonts w:ascii="Verdana" w:eastAsia="宋体" w:hAnsi="Verdana" w:cs="Tahoma"/>
          <w:b/>
          <w:color w:val="000000" w:themeColor="text1"/>
          <w:kern w:val="0"/>
          <w:szCs w:val="21"/>
          <w:u w:val="single"/>
        </w:rPr>
      </w:pPr>
      <w:r>
        <w:rPr>
          <w:rFonts w:ascii="Verdana" w:eastAsia="宋体" w:hAnsi="Verdana" w:cs="Tahoma"/>
          <w:b/>
          <w:color w:val="000000" w:themeColor="text1"/>
          <w:kern w:val="0"/>
          <w:szCs w:val="21"/>
          <w:u w:val="single"/>
        </w:rPr>
        <w:t xml:space="preserve">Important Detailing: Windows, </w:t>
      </w:r>
      <w:r>
        <w:rPr>
          <w:rFonts w:ascii="Verdana" w:eastAsia="宋体" w:hAnsi="Verdana" w:cs="Tahoma"/>
          <w:b/>
          <w:color w:val="000000" w:themeColor="text1"/>
          <w:kern w:val="0"/>
          <w:szCs w:val="21"/>
          <w:u w:val="single"/>
        </w:rPr>
        <w:t>Doors, and the Roof</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So, now we've got four walls, but we're far from done. Now, we're going to add some details to make our building begin to look like an actual building. I'm going to start with </w:t>
      </w:r>
      <w:r>
        <w:rPr>
          <w:rFonts w:ascii="Verdana" w:eastAsia="宋体" w:hAnsi="Verdana" w:cs="Tahoma"/>
          <w:b/>
          <w:color w:val="000000" w:themeColor="text1"/>
          <w:kern w:val="0"/>
          <w:szCs w:val="21"/>
        </w:rPr>
        <w:t>theroof</w:t>
      </w:r>
      <w:r>
        <w:rPr>
          <w:rFonts w:ascii="Verdana" w:eastAsia="宋体" w:hAnsi="Verdana" w:cs="Tahoma"/>
          <w:color w:val="000000" w:themeColor="text1"/>
          <w:kern w:val="0"/>
          <w:szCs w:val="21"/>
        </w:rPr>
        <w:t>.</w:t>
      </w:r>
      <w:r>
        <w:rPr>
          <w:rFonts w:ascii="Verdana" w:eastAsia="宋体" w:hAnsi="Verdana" w:cs="Tahoma"/>
          <w:color w:val="000000" w:themeColor="text1"/>
          <w:kern w:val="0"/>
          <w:szCs w:val="21"/>
        </w:rPr>
        <w:br/>
      </w:r>
      <w:r>
        <w:rPr>
          <w:rFonts w:ascii="Verdana" w:eastAsia="宋体" w:hAnsi="Verdana" w:cs="Tahoma"/>
          <w:color w:val="000000" w:themeColor="text1"/>
          <w:kern w:val="0"/>
          <w:szCs w:val="21"/>
        </w:rPr>
        <w:br/>
      </w:r>
      <w:r>
        <w:rPr>
          <w:noProof/>
        </w:rPr>
        <w:drawing>
          <wp:inline distT="0" distB="0" distL="0" distR="0">
            <wp:extent cx="4171950" cy="2895600"/>
            <wp:effectExtent l="19050" t="0" r="0" b="0"/>
            <wp:docPr id="35" name="图片 148" descr="importan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148" descr="important1.jpg"/>
                    <pic:cNvPicPr>
                      <a:picLocks noChangeAspect="1" noChangeArrowheads="1"/>
                    </pic:cNvPicPr>
                  </pic:nvPicPr>
                  <pic:blipFill>
                    <a:blip r:embed="rId68"/>
                    <a:srcRect/>
                    <a:stretch>
                      <a:fillRect/>
                    </a:stretch>
                  </pic:blipFill>
                  <pic:spPr>
                    <a:xfrm>
                      <a:off x="0" y="0"/>
                      <a:ext cx="4171950" cy="289560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In the </w:t>
      </w:r>
      <w:r>
        <w:rPr>
          <w:rFonts w:ascii="Verdana" w:eastAsia="宋体" w:hAnsi="Verdana" w:cs="Tahoma"/>
          <w:b/>
          <w:color w:val="000000" w:themeColor="text1"/>
          <w:kern w:val="0"/>
          <w:szCs w:val="21"/>
        </w:rPr>
        <w:t>top view</w:t>
      </w:r>
      <w:r>
        <w:rPr>
          <w:rFonts w:ascii="Verdana" w:eastAsia="宋体" w:hAnsi="Verdana" w:cs="Tahoma"/>
          <w:color w:val="000000" w:themeColor="text1"/>
          <w:kern w:val="0"/>
          <w:szCs w:val="21"/>
        </w:rPr>
        <w:t xml:space="preserve">, </w:t>
      </w:r>
      <w:r>
        <w:rPr>
          <w:rFonts w:ascii="Verdana" w:eastAsia="宋体" w:hAnsi="Verdana" w:cs="Tahoma"/>
          <w:b/>
          <w:color w:val="000000" w:themeColor="text1"/>
          <w:kern w:val="0"/>
          <w:szCs w:val="21"/>
        </w:rPr>
        <w:t>create a rectangle of any size,</w:t>
      </w:r>
      <w:r>
        <w:rPr>
          <w:rFonts w:ascii="Verdana" w:eastAsia="宋体" w:hAnsi="Verdana" w:cs="Tahoma"/>
          <w:b/>
          <w:color w:val="000000" w:themeColor="text1"/>
          <w:kern w:val="0"/>
          <w:szCs w:val="21"/>
        </w:rPr>
        <w:t xml:space="preserve"> then adjust it's length and width like shown</w:t>
      </w:r>
      <w:r>
        <w:rPr>
          <w:rFonts w:ascii="Verdana" w:eastAsia="宋体" w:hAnsi="Verdana" w:cs="Tahoma"/>
          <w:color w:val="000000" w:themeColor="text1"/>
          <w:kern w:val="0"/>
          <w:szCs w:val="21"/>
        </w:rPr>
        <w:t xml:space="preserve"> (</w:t>
      </w:r>
      <w:r>
        <w:rPr>
          <w:rFonts w:ascii="Verdana" w:eastAsia="宋体" w:hAnsi="Verdana" w:cs="Tahoma"/>
          <w:i/>
          <w:color w:val="000000" w:themeColor="text1"/>
          <w:kern w:val="0"/>
          <w:szCs w:val="21"/>
        </w:rPr>
        <w:t>this will make it the exact same dimensions as the building without having to make hairy adjustments - see, It's a Good Thing™ that I had you make sure the walls extruded the way they did</w:t>
      </w:r>
      <w:r>
        <w:rPr>
          <w:rFonts w:ascii="Verdana" w:eastAsia="宋体" w:hAnsi="Verdana" w:cs="Tahoma"/>
          <w:color w:val="000000" w:themeColor="text1"/>
          <w:kern w:val="0"/>
          <w:szCs w:val="21"/>
        </w:rPr>
        <w:t xml:space="preserve">). Now, to </w:t>
      </w:r>
      <w:r>
        <w:rPr>
          <w:rFonts w:ascii="Verdana" w:eastAsia="宋体" w:hAnsi="Verdana" w:cs="Tahoma"/>
          <w:b/>
          <w:color w:val="000000" w:themeColor="text1"/>
          <w:kern w:val="0"/>
          <w:szCs w:val="21"/>
        </w:rPr>
        <w:t xml:space="preserve">center it, </w:t>
      </w:r>
      <w:r>
        <w:rPr>
          <w:rFonts w:ascii="Verdana" w:eastAsia="宋体" w:hAnsi="Verdana" w:cs="Tahoma"/>
          <w:b/>
          <w:color w:val="000000" w:themeColor="text1"/>
          <w:kern w:val="0"/>
          <w:szCs w:val="21"/>
        </w:rPr>
        <w:t>set X and Y like shown</w:t>
      </w:r>
      <w:r>
        <w:rPr>
          <w:rFonts w:ascii="Verdana" w:eastAsia="宋体" w:hAnsi="Verdana" w:cs="Tahoma"/>
          <w:color w:val="000000" w:themeColor="text1"/>
          <w:kern w:val="0"/>
          <w:szCs w:val="21"/>
        </w:rPr>
        <w:t xml:space="preserve"> so that the middle of the rectangle is moved to the center of the building. Just like we did for the walls, </w:t>
      </w:r>
      <w:r>
        <w:rPr>
          <w:rFonts w:ascii="Verdana" w:eastAsia="宋体" w:hAnsi="Verdana" w:cs="Tahoma"/>
          <w:b/>
          <w:color w:val="000000" w:themeColor="text1"/>
          <w:kern w:val="0"/>
          <w:szCs w:val="21"/>
        </w:rPr>
        <w:t>place an Extrude Modifier</w:t>
      </w:r>
      <w:r>
        <w:rPr>
          <w:rFonts w:ascii="Verdana" w:eastAsia="宋体" w:hAnsi="Verdana" w:cs="Tahoma"/>
          <w:color w:val="000000" w:themeColor="text1"/>
          <w:kern w:val="0"/>
          <w:szCs w:val="21"/>
        </w:rPr>
        <w:t xml:space="preserve"> on the rectangle and </w:t>
      </w:r>
      <w:r>
        <w:rPr>
          <w:rFonts w:ascii="Verdana" w:eastAsia="宋体" w:hAnsi="Verdana" w:cs="Tahoma"/>
          <w:b/>
          <w:color w:val="000000" w:themeColor="text1"/>
          <w:kern w:val="0"/>
          <w:szCs w:val="21"/>
        </w:rPr>
        <w:t xml:space="preserve">set it to </w:t>
      </w:r>
      <w:r>
        <w:rPr>
          <w:rFonts w:ascii="Verdana" w:eastAsia="宋体" w:hAnsi="Verdana" w:cs="Tahoma"/>
          <w:b/>
          <w:color w:val="FF0000"/>
          <w:kern w:val="0"/>
          <w:szCs w:val="21"/>
        </w:rPr>
        <w:t>0.3</w:t>
      </w:r>
      <w:r>
        <w:rPr>
          <w:rFonts w:ascii="Verdana" w:eastAsia="宋体" w:hAnsi="Verdana" w:cs="Tahoma"/>
          <w:color w:val="000000" w:themeColor="text1"/>
          <w:kern w:val="0"/>
          <w:szCs w:val="21"/>
        </w:rPr>
        <w:t xml:space="preserve">. Since we want this to be on top of the wall, </w:t>
      </w:r>
      <w:r>
        <w:rPr>
          <w:rFonts w:ascii="Verdana" w:eastAsia="宋体" w:hAnsi="Verdana" w:cs="Tahoma"/>
          <w:b/>
          <w:color w:val="000000" w:themeColor="text1"/>
          <w:kern w:val="0"/>
          <w:szCs w:val="21"/>
        </w:rPr>
        <w:t xml:space="preserve">make Z = </w:t>
      </w:r>
      <w:r>
        <w:rPr>
          <w:rFonts w:ascii="Verdana" w:eastAsia="宋体" w:hAnsi="Verdana" w:cs="Tahoma"/>
          <w:b/>
          <w:color w:val="FF0000"/>
          <w:kern w:val="0"/>
          <w:szCs w:val="21"/>
        </w:rPr>
        <w:t>5</w:t>
      </w:r>
      <w:r>
        <w:rPr>
          <w:rFonts w:ascii="Verdana" w:eastAsia="宋体" w:hAnsi="Verdana" w:cs="Tahoma"/>
          <w:color w:val="000000" w:themeColor="text1"/>
          <w:kern w:val="0"/>
          <w:szCs w:val="21"/>
        </w:rPr>
        <w:t>. Rename</w:t>
      </w:r>
      <w:r>
        <w:rPr>
          <w:rFonts w:ascii="Verdana" w:eastAsia="宋体" w:hAnsi="Verdana" w:cs="Tahoma"/>
          <w:color w:val="000000" w:themeColor="text1"/>
          <w:kern w:val="0"/>
          <w:szCs w:val="21"/>
        </w:rPr>
        <w:t xml:space="preserve"> the rectangle "</w:t>
      </w:r>
      <w:r>
        <w:rPr>
          <w:rFonts w:ascii="Verdana" w:eastAsia="宋体" w:hAnsi="Verdana" w:cs="Tahoma"/>
          <w:b/>
          <w:color w:val="000000" w:themeColor="text1"/>
          <w:kern w:val="0"/>
          <w:szCs w:val="21"/>
        </w:rPr>
        <w:t>Roof - Surface</w:t>
      </w:r>
      <w:r>
        <w:rPr>
          <w:rFonts w:ascii="Verdana" w:eastAsia="宋体" w:hAnsi="Verdana" w:cs="Tahoma"/>
          <w:color w:val="000000" w:themeColor="text1"/>
          <w:kern w:val="0"/>
          <w:szCs w:val="21"/>
        </w:rPr>
        <w:t>".</w:t>
      </w:r>
    </w:p>
    <w:p w:rsidR="00BE037D" w:rsidRDefault="00BE037D">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lastRenderedPageBreak/>
        <w:pict>
          <v:rect id="_x0000_s2058" style="position:absolute;margin-left:283.95pt;margin-top:15.6pt;width:56.35pt;height:23.8pt;z-index:251663360" filled="f" strokecolor="yellow" strokeweight="2.25pt"/>
        </w:pict>
      </w:r>
      <w:r>
        <w:rPr>
          <w:rFonts w:ascii="Verdana" w:eastAsia="宋体" w:hAnsi="Verdana" w:cs="Tahoma"/>
          <w:color w:val="000000" w:themeColor="text1"/>
          <w:kern w:val="0"/>
          <w:szCs w:val="21"/>
        </w:rPr>
        <w:pict>
          <v:rect id="_x0000_s2057" style="position:absolute;margin-left:290.05pt;margin-top:97.15pt;width:50.25pt;height:12.25pt;z-index:251662336" filled="f" strokecolor="yellow" strokeweight="2.25pt"/>
        </w:pict>
      </w:r>
      <w:r>
        <w:rPr>
          <w:rFonts w:ascii="Verdana" w:eastAsia="宋体" w:hAnsi="Verdana" w:cs="Tahoma"/>
          <w:color w:val="000000" w:themeColor="text1"/>
          <w:kern w:val="0"/>
          <w:szCs w:val="21"/>
        </w:rPr>
        <w:pict>
          <v:rect id="_x0000_s2056" style="position:absolute;margin-left:191.55pt;margin-top:301.6pt;width:29.9pt;height:12.25pt;z-index:251661312" filled="f" strokecolor="yellow" strokeweight="2.25pt"/>
        </w:pict>
      </w:r>
      <w:r w:rsidR="0029250E">
        <w:rPr>
          <w:rFonts w:ascii="Verdana" w:eastAsia="宋体" w:hAnsi="Verdana" w:cs="Tahoma"/>
          <w:noProof/>
          <w:color w:val="000000" w:themeColor="text1"/>
          <w:kern w:val="0"/>
          <w:szCs w:val="21"/>
        </w:rPr>
        <w:drawing>
          <wp:inline distT="0" distB="0" distL="0" distR="0">
            <wp:extent cx="4345305" cy="3990975"/>
            <wp:effectExtent l="19050" t="0" r="0" b="0"/>
            <wp:docPr id="23" name="图片 22" descr="qw题-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2" descr="qw题-1.jpg"/>
                    <pic:cNvPicPr>
                      <a:picLocks noChangeAspect="1"/>
                    </pic:cNvPicPr>
                  </pic:nvPicPr>
                  <pic:blipFill>
                    <a:blip r:embed="rId69" cstate="print"/>
                    <a:stretch>
                      <a:fillRect/>
                    </a:stretch>
                  </pic:blipFill>
                  <pic:spPr>
                    <a:xfrm>
                      <a:off x="0" y="0"/>
                      <a:ext cx="4345916" cy="3991302"/>
                    </a:xfrm>
                    <a:prstGeom prst="rect">
                      <a:avLst/>
                    </a:prstGeom>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Farther down the page, I'm going to show you how to make transparent glass. Because the windows will be transparent, we're also going to want a </w:t>
      </w:r>
      <w:r>
        <w:rPr>
          <w:rFonts w:ascii="Verdana" w:eastAsia="宋体" w:hAnsi="Verdana" w:cs="Tahoma"/>
          <w:b/>
          <w:color w:val="000000" w:themeColor="text1"/>
          <w:kern w:val="0"/>
          <w:szCs w:val="21"/>
        </w:rPr>
        <w:t>floor</w:t>
      </w:r>
      <w:r>
        <w:rPr>
          <w:rFonts w:ascii="Verdana" w:eastAsia="宋体" w:hAnsi="Verdana" w:cs="Tahoma"/>
          <w:color w:val="000000" w:themeColor="text1"/>
          <w:kern w:val="0"/>
          <w:szCs w:val="21"/>
        </w:rPr>
        <w:t xml:space="preserve"> in this building. To do this, </w:t>
      </w:r>
      <w:r>
        <w:rPr>
          <w:rFonts w:ascii="Verdana" w:eastAsia="宋体" w:hAnsi="Verdana" w:cs="Tahoma"/>
          <w:b/>
          <w:color w:val="000000" w:themeColor="text1"/>
          <w:kern w:val="0"/>
          <w:szCs w:val="21"/>
        </w:rPr>
        <w:t>make a clone of the roof</w:t>
      </w:r>
      <w:r>
        <w:rPr>
          <w:rFonts w:ascii="Verdana" w:eastAsia="宋体" w:hAnsi="Verdana" w:cs="Tahoma"/>
          <w:color w:val="000000" w:themeColor="text1"/>
          <w:kern w:val="0"/>
          <w:szCs w:val="21"/>
        </w:rPr>
        <w:t>, rename it "</w:t>
      </w:r>
      <w:r>
        <w:rPr>
          <w:rFonts w:ascii="Verdana" w:eastAsia="宋体" w:hAnsi="Verdana" w:cs="Tahoma"/>
          <w:b/>
          <w:color w:val="000000" w:themeColor="text1"/>
          <w:kern w:val="0"/>
          <w:szCs w:val="21"/>
        </w:rPr>
        <w:t>Foundation - Floor</w:t>
      </w:r>
      <w:r>
        <w:rPr>
          <w:rFonts w:ascii="Verdana" w:eastAsia="宋体" w:hAnsi="Verdana" w:cs="Tahoma"/>
          <w:color w:val="000000" w:themeColor="text1"/>
          <w:kern w:val="0"/>
          <w:szCs w:val="21"/>
        </w:rPr>
        <w:t xml:space="preserve">", and </w:t>
      </w:r>
      <w:bookmarkStart w:id="6" w:name="OLE_LINK4"/>
      <w:r>
        <w:rPr>
          <w:rFonts w:ascii="Verdana" w:eastAsia="宋体" w:hAnsi="Verdana" w:cs="Tahoma"/>
          <w:color w:val="000000" w:themeColor="text1"/>
          <w:kern w:val="0"/>
          <w:szCs w:val="21"/>
        </w:rPr>
        <w:t xml:space="preserve">make it's </w:t>
      </w:r>
      <w:r>
        <w:rPr>
          <w:rFonts w:ascii="Verdana" w:eastAsia="宋体" w:hAnsi="Verdana" w:cs="Tahoma"/>
          <w:b/>
          <w:color w:val="000000" w:themeColor="text1"/>
          <w:kern w:val="0"/>
          <w:szCs w:val="21"/>
        </w:rPr>
        <w:t xml:space="preserve">Z = </w:t>
      </w:r>
      <w:r>
        <w:rPr>
          <w:rFonts w:ascii="Verdana" w:eastAsia="宋体" w:hAnsi="Verdana" w:cs="Tahoma"/>
          <w:b/>
          <w:color w:val="FF0000"/>
          <w:kern w:val="0"/>
          <w:szCs w:val="21"/>
        </w:rPr>
        <w:t>0</w:t>
      </w:r>
      <w:bookmarkEnd w:id="6"/>
      <w:r>
        <w:rPr>
          <w:rFonts w:ascii="Verdana" w:eastAsia="宋体" w:hAnsi="Verdana" w:cs="Tahoma"/>
          <w:color w:val="000000" w:themeColor="text1"/>
          <w:kern w:val="0"/>
          <w:szCs w:val="21"/>
        </w:rPr>
        <w:t>. You'll end up with the picture below:</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rFonts w:ascii="Verdana" w:eastAsia="宋体" w:hAnsi="Verdana" w:cs="Tahoma"/>
          <w:noProof/>
          <w:color w:val="000000" w:themeColor="text1"/>
          <w:kern w:val="0"/>
          <w:szCs w:val="21"/>
        </w:rPr>
        <w:lastRenderedPageBreak/>
        <w:drawing>
          <wp:inline distT="0" distB="0" distL="0" distR="0">
            <wp:extent cx="6645910" cy="6116955"/>
            <wp:effectExtent l="19050" t="0" r="2540" b="0"/>
            <wp:docPr id="25" name="图片 24" descr="q未标题-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4" descr="q未标题-1.jpg"/>
                    <pic:cNvPicPr>
                      <a:picLocks noChangeAspect="1"/>
                    </pic:cNvPicPr>
                  </pic:nvPicPr>
                  <pic:blipFill>
                    <a:blip r:embed="rId70"/>
                    <a:stretch>
                      <a:fillRect/>
                    </a:stretch>
                  </pic:blipFill>
                  <pic:spPr>
                    <a:xfrm>
                      <a:off x="0" y="0"/>
                      <a:ext cx="6645910" cy="6116955"/>
                    </a:xfrm>
                    <a:prstGeom prst="rect">
                      <a:avLst/>
                    </a:prstGeom>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Next, we're going to make doors. For this step, it's very helpful to hide anything you're not working on. Since we'll be working on the front door, </w:t>
      </w:r>
      <w:r>
        <w:rPr>
          <w:rFonts w:ascii="Verdana" w:eastAsia="宋体" w:hAnsi="Verdana" w:cs="Tahoma"/>
          <w:b/>
          <w:color w:val="000000" w:themeColor="text1"/>
          <w:kern w:val="0"/>
          <w:szCs w:val="21"/>
        </w:rPr>
        <w:t xml:space="preserve">select "Wall - Front" and </w:t>
      </w:r>
      <w:r>
        <w:rPr>
          <w:rFonts w:ascii="Verdana" w:eastAsia="宋体" w:hAnsi="Verdana" w:cs="Tahoma"/>
          <w:b/>
          <w:color w:val="000000" w:themeColor="text1"/>
          <w:kern w:val="0"/>
          <w:szCs w:val="21"/>
        </w:rPr>
        <w:t>"Hide Unselected</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Next, you going to want to turn "</w:t>
      </w:r>
      <w:r>
        <w:rPr>
          <w:rFonts w:ascii="Verdana" w:eastAsia="宋体" w:hAnsi="Verdana" w:cs="Tahoma"/>
          <w:b/>
          <w:color w:val="000000" w:themeColor="text1"/>
          <w:kern w:val="0"/>
          <w:szCs w:val="21"/>
        </w:rPr>
        <w:t>3d Snap</w:t>
      </w:r>
      <w:r>
        <w:rPr>
          <w:rFonts w:ascii="Verdana" w:eastAsia="宋体" w:hAnsi="Verdana" w:cs="Tahoma"/>
          <w:color w:val="000000" w:themeColor="text1"/>
          <w:kern w:val="0"/>
          <w:szCs w:val="21"/>
        </w:rPr>
        <w:t>" on. It's actually pretty simple to do this, click the button shown below.</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000000" w:themeColor="text1"/>
          <w:kern w:val="0"/>
          <w:bdr w:val="single" w:sz="4" w:space="0" w:color="auto"/>
          <w:shd w:val="pct10" w:color="auto" w:fill="FFFFFF"/>
        </w:rPr>
        <w:t>NOTE</w:t>
      </w:r>
      <w:r>
        <w:rPr>
          <w:rFonts w:ascii="Verdana" w:eastAsia="宋体" w:hAnsi="Verdana" w:cs="Tahoma"/>
          <w:color w:val="000000" w:themeColor="text1"/>
          <w:kern w:val="0"/>
          <w:szCs w:val="21"/>
          <w:bdr w:val="single" w:sz="4" w:space="0" w:color="auto"/>
          <w:shd w:val="pct10" w:color="auto" w:fill="FFFFFF"/>
        </w:rPr>
        <w:t xml:space="preserve">: </w:t>
      </w:r>
      <w:r>
        <w:rPr>
          <w:rFonts w:ascii="Verdana" w:eastAsia="宋体" w:hAnsi="Verdana" w:cs="Tahoma"/>
          <w:color w:val="000000" w:themeColor="text1"/>
          <w:kern w:val="0"/>
          <w:szCs w:val="21"/>
        </w:rPr>
        <w:t xml:space="preserve">The 3d Snap button has more than one option: 3d Snap, 2.5d Snap, and 2d Snap. The only ones you'll be worried with are 3d and 2.5d. See the </w:t>
      </w:r>
      <w:r>
        <w:rPr>
          <w:rFonts w:ascii="Verdana" w:eastAsia="宋体" w:hAnsi="Verdana" w:cs="Tahoma"/>
          <w:b/>
          <w:color w:val="000000" w:themeColor="text1"/>
          <w:kern w:val="0"/>
          <w:szCs w:val="21"/>
        </w:rPr>
        <w:t>picture below</w:t>
      </w:r>
      <w:r>
        <w:rPr>
          <w:rFonts w:ascii="Verdana" w:eastAsia="宋体" w:hAnsi="Verdana" w:cs="Tahoma"/>
          <w:color w:val="000000" w:themeColor="text1"/>
          <w:kern w:val="0"/>
          <w:szCs w:val="21"/>
        </w:rPr>
        <w:t xml:space="preserve"> for an explanation about their differences (</w:t>
      </w:r>
      <w:r>
        <w:rPr>
          <w:rFonts w:ascii="Verdana" w:eastAsia="宋体" w:hAnsi="Verdana" w:cs="Tahoma"/>
          <w:i/>
          <w:color w:val="000000" w:themeColor="text1"/>
          <w:kern w:val="0"/>
          <w:szCs w:val="21"/>
        </w:rPr>
        <w:t>just remember that if you hold down the mouse button, a li</w:t>
      </w:r>
      <w:r>
        <w:rPr>
          <w:rFonts w:ascii="Verdana" w:eastAsia="宋体" w:hAnsi="Verdana" w:cs="Tahoma"/>
          <w:i/>
          <w:color w:val="000000" w:themeColor="text1"/>
          <w:kern w:val="0"/>
          <w:szCs w:val="21"/>
        </w:rPr>
        <w:t>ttle window will pop up giving you the different options</w:t>
      </w:r>
      <w:r>
        <w:rPr>
          <w:rFonts w:ascii="Verdana" w:eastAsia="宋体" w:hAnsi="Verdana" w:cs="Tahoma"/>
          <w:color w:val="000000" w:themeColor="text1"/>
          <w:kern w:val="0"/>
          <w:szCs w:val="21"/>
        </w:rPr>
        <w:t>).</w:t>
      </w:r>
    </w:p>
    <w:p w:rsidR="00BE037D" w:rsidRDefault="00086E3B">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rFonts w:ascii="Verdana" w:eastAsia="宋体" w:hAnsi="Verdana" w:cs="Tahoma"/>
          <w:noProof/>
          <w:color w:val="000000" w:themeColor="text1"/>
          <w:kern w:val="0"/>
          <w:szCs w:val="21"/>
        </w:rPr>
        <w:lastRenderedPageBreak/>
        <w:drawing>
          <wp:inline distT="0" distB="0" distL="0" distR="0">
            <wp:extent cx="1685925" cy="1905000"/>
            <wp:effectExtent l="19050" t="0" r="9525" b="0"/>
            <wp:docPr id="5" name="图片 4" descr="未标题-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未标题-1.png"/>
                    <pic:cNvPicPr/>
                  </pic:nvPicPr>
                  <pic:blipFill>
                    <a:blip r:embed="rId71"/>
                    <a:stretch>
                      <a:fillRect/>
                    </a:stretch>
                  </pic:blipFill>
                  <pic:spPr>
                    <a:xfrm>
                      <a:off x="0" y="0"/>
                      <a:ext cx="1685925" cy="1905000"/>
                    </a:xfrm>
                    <a:prstGeom prst="rect">
                      <a:avLst/>
                    </a:prstGeom>
                  </pic:spPr>
                </pic:pic>
              </a:graphicData>
            </a:graphic>
          </wp:inline>
        </w:drawing>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2743200" cy="3333750"/>
            <wp:effectExtent l="19050" t="0" r="0" b="0"/>
            <wp:docPr id="38" name="图片 157" descr="important3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157" descr="important3b.jpg"/>
                    <pic:cNvPicPr>
                      <a:picLocks noChangeAspect="1" noChangeArrowheads="1"/>
                    </pic:cNvPicPr>
                  </pic:nvPicPr>
                  <pic:blipFill>
                    <a:blip r:embed="rId72"/>
                    <a:srcRect/>
                    <a:stretch>
                      <a:fillRect/>
                    </a:stretch>
                  </pic:blipFill>
                  <pic:spPr>
                    <a:xfrm>
                      <a:off x="0" y="0"/>
                      <a:ext cx="2743200" cy="333375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color w:val="000000" w:themeColor="text1"/>
          <w:kern w:val="0"/>
          <w:szCs w:val="21"/>
        </w:rPr>
        <w:t>Click the "3d Snap" button down</w:t>
      </w:r>
      <w:r>
        <w:rPr>
          <w:rFonts w:ascii="Verdana" w:eastAsia="宋体" w:hAnsi="Verdana" w:cs="Tahoma"/>
          <w:color w:val="000000" w:themeColor="text1"/>
          <w:kern w:val="0"/>
          <w:szCs w:val="21"/>
        </w:rPr>
        <w:t xml:space="preserve"> near the Z box, then go to "</w:t>
      </w:r>
      <w:r>
        <w:rPr>
          <w:rFonts w:ascii="Verdana" w:eastAsia="宋体" w:hAnsi="Verdana" w:cs="Tahoma"/>
          <w:b/>
          <w:color w:val="000000" w:themeColor="text1"/>
          <w:kern w:val="0"/>
          <w:szCs w:val="21"/>
        </w:rPr>
        <w:t>Grid and Snap Settings" (</w:t>
      </w:r>
      <w:r>
        <w:rPr>
          <w:rFonts w:ascii="Verdana" w:eastAsia="宋体" w:hAnsi="Verdana" w:cs="Tahoma"/>
          <w:b/>
          <w:i/>
          <w:color w:val="000000" w:themeColor="text1"/>
          <w:kern w:val="0"/>
          <w:szCs w:val="21"/>
        </w:rPr>
        <w:t>Customize &gt;Grid and Snap Settings...</w:t>
      </w:r>
      <w:r>
        <w:rPr>
          <w:rFonts w:ascii="Verdana" w:eastAsia="宋体" w:hAnsi="Verdana" w:cs="Tahoma"/>
          <w:b/>
          <w:color w:val="000000" w:themeColor="text1"/>
          <w:kern w:val="0"/>
          <w:szCs w:val="21"/>
        </w:rPr>
        <w:t>)</w:t>
      </w:r>
      <w:r>
        <w:rPr>
          <w:rFonts w:ascii="Verdana" w:eastAsia="宋体" w:hAnsi="Verdana" w:cs="Tahoma"/>
          <w:color w:val="000000" w:themeColor="text1"/>
          <w:kern w:val="0"/>
          <w:szCs w:val="21"/>
        </w:rPr>
        <w:t xml:space="preserve"> and </w:t>
      </w:r>
      <w:r>
        <w:rPr>
          <w:rFonts w:ascii="Verdana" w:eastAsia="宋体" w:hAnsi="Verdana" w:cs="Tahoma"/>
          <w:b/>
          <w:color w:val="000000" w:themeColor="text1"/>
          <w:kern w:val="0"/>
          <w:szCs w:val="21"/>
        </w:rPr>
        <w:t>pick "Vertex</w:t>
      </w:r>
      <w:r>
        <w:rPr>
          <w:rFonts w:ascii="Verdana" w:eastAsia="宋体" w:hAnsi="Verdana" w:cs="Tahoma"/>
          <w:color w:val="000000" w:themeColor="text1"/>
          <w:kern w:val="0"/>
          <w:szCs w:val="21"/>
        </w:rPr>
        <w:t>". There's a lot of options in this window, and most o</w:t>
      </w:r>
      <w:r>
        <w:rPr>
          <w:rFonts w:ascii="Verdana" w:eastAsia="宋体" w:hAnsi="Verdana" w:cs="Tahoma"/>
          <w:color w:val="000000" w:themeColor="text1"/>
          <w:kern w:val="0"/>
          <w:szCs w:val="21"/>
        </w:rPr>
        <w:t xml:space="preserve">f them are self-explanatory. Just be sure that when you close this box that you use the "x" in the upper right-hand corner. </w:t>
      </w:r>
      <w:r>
        <w:rPr>
          <w:rFonts w:ascii="Verdana" w:eastAsia="宋体" w:hAnsi="Verdana" w:cs="Tahoma"/>
          <w:b/>
          <w:color w:val="000000" w:themeColor="text1"/>
          <w:kern w:val="0"/>
          <w:szCs w:val="21"/>
        </w:rPr>
        <w:t>Do not click the "Clear All"</w:t>
      </w:r>
      <w:r>
        <w:rPr>
          <w:rFonts w:ascii="Verdana" w:eastAsia="宋体" w:hAnsi="Verdana" w:cs="Tahoma"/>
          <w:color w:val="000000" w:themeColor="text1"/>
          <w:kern w:val="0"/>
          <w:szCs w:val="21"/>
        </w:rPr>
        <w:t>button unless that's what you really want to do (</w:t>
      </w:r>
      <w:r>
        <w:rPr>
          <w:rFonts w:ascii="Verdana" w:eastAsia="宋体" w:hAnsi="Verdana" w:cs="Tahoma"/>
          <w:i/>
          <w:color w:val="000000" w:themeColor="text1"/>
          <w:kern w:val="0"/>
          <w:szCs w:val="21"/>
        </w:rPr>
        <w:t>don't laugh - we've been trained by Windows to hit "OK"</w:t>
      </w:r>
      <w:r>
        <w:rPr>
          <w:rFonts w:ascii="Verdana" w:eastAsia="宋体" w:hAnsi="Verdana" w:cs="Tahoma"/>
          <w:i/>
          <w:color w:val="000000" w:themeColor="text1"/>
          <w:kern w:val="0"/>
          <w:szCs w:val="21"/>
        </w:rPr>
        <w:t xml:space="preserve"> or "Cancel" inside windows like this - it's very easy to hit it without thinking about it</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lastRenderedPageBreak/>
        <w:drawing>
          <wp:inline distT="0" distB="0" distL="0" distR="0">
            <wp:extent cx="3848100" cy="1924050"/>
            <wp:effectExtent l="19050" t="0" r="0" b="0"/>
            <wp:docPr id="39" name="图片 160" descr="important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160" descr="important4.jpg"/>
                    <pic:cNvPicPr>
                      <a:picLocks noChangeAspect="1" noChangeArrowheads="1"/>
                    </pic:cNvPicPr>
                  </pic:nvPicPr>
                  <pic:blipFill>
                    <a:blip r:embed="rId73"/>
                    <a:srcRect/>
                    <a:stretch>
                      <a:fillRect/>
                    </a:stretch>
                  </pic:blipFill>
                  <pic:spPr>
                    <a:xfrm>
                      <a:off x="0" y="0"/>
                      <a:ext cx="3848100" cy="1924050"/>
                    </a:xfrm>
                    <a:prstGeom prst="rect">
                      <a:avLst/>
                    </a:prstGeom>
                    <a:noFill/>
                    <a:ln w="9525">
                      <a:noFill/>
                      <a:miter lim="800000"/>
                      <a:headEnd/>
                      <a:tailEnd/>
                    </a:ln>
                  </pic:spPr>
                </pic:pic>
              </a:graphicData>
            </a:graphic>
          </wp:inline>
        </w:drawing>
      </w:r>
      <w:r>
        <w:rPr>
          <w:noProof/>
        </w:rPr>
        <w:drawing>
          <wp:inline distT="0" distB="0" distL="0" distR="0">
            <wp:extent cx="3467100" cy="1866900"/>
            <wp:effectExtent l="19050" t="0" r="0" b="0"/>
            <wp:docPr id="41" name="图片 163" descr="important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163" descr="important5.jpg"/>
                    <pic:cNvPicPr>
                      <a:picLocks noChangeAspect="1" noChangeArrowheads="1"/>
                    </pic:cNvPicPr>
                  </pic:nvPicPr>
                  <pic:blipFill>
                    <a:blip r:embed="rId74"/>
                    <a:srcRect/>
                    <a:stretch>
                      <a:fillRect/>
                    </a:stretch>
                  </pic:blipFill>
                  <pic:spPr>
                    <a:xfrm>
                      <a:off x="0" y="0"/>
                      <a:ext cx="3467100" cy="186690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When you create geometry with the 2.5d Snap on, it does line it up with whatever you were "snapping" to, but gmax creates the shape on the X or Y axis (</w:t>
      </w:r>
      <w:r>
        <w:rPr>
          <w:rFonts w:ascii="Verdana" w:eastAsia="宋体" w:hAnsi="Verdana" w:cs="Tahoma"/>
          <w:i/>
          <w:color w:val="000000" w:themeColor="text1"/>
          <w:kern w:val="0"/>
          <w:szCs w:val="21"/>
        </w:rPr>
        <w:t>dependin</w:t>
      </w:r>
      <w:r>
        <w:rPr>
          <w:rFonts w:ascii="Verdana" w:eastAsia="宋体" w:hAnsi="Verdana" w:cs="Tahoma"/>
          <w:i/>
          <w:color w:val="000000" w:themeColor="text1"/>
          <w:kern w:val="0"/>
          <w:szCs w:val="21"/>
        </w:rPr>
        <w:t>g upon which one you're looking directly towards</w:t>
      </w:r>
      <w:r>
        <w:rPr>
          <w:rFonts w:ascii="Verdana" w:eastAsia="宋体" w:hAnsi="Verdana" w:cs="Tahoma"/>
          <w:color w:val="000000" w:themeColor="text1"/>
          <w:kern w:val="0"/>
          <w:szCs w:val="21"/>
        </w:rPr>
        <w:t>). With 3d Snap on, gmax does the same thing, but this time places the vertices of the rectangle directly on top of the ones you are snapping to. Don't worry, I'm going to show you "snapping" in more depth be</w:t>
      </w:r>
      <w:r>
        <w:rPr>
          <w:rFonts w:ascii="Verdana" w:eastAsia="宋体" w:hAnsi="Verdana" w:cs="Tahoma"/>
          <w:color w:val="000000" w:themeColor="text1"/>
          <w:kern w:val="0"/>
          <w:szCs w:val="21"/>
        </w:rPr>
        <w:t>low, just remember that 2.5d puts it on the axis, 3d puts it on the object.</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Back to creating the front door.</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1666875" cy="2857500"/>
            <wp:effectExtent l="19050" t="0" r="9525" b="0"/>
            <wp:docPr id="42" name="图片 166" descr="important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166" descr="important6.jpg"/>
                    <pic:cNvPicPr>
                      <a:picLocks noChangeAspect="1" noChangeArrowheads="1"/>
                    </pic:cNvPicPr>
                  </pic:nvPicPr>
                  <pic:blipFill>
                    <a:blip r:embed="rId75"/>
                    <a:srcRect/>
                    <a:stretch>
                      <a:fillRect/>
                    </a:stretch>
                  </pic:blipFill>
                  <pic:spPr>
                    <a:xfrm>
                      <a:off x="0" y="0"/>
                      <a:ext cx="1666875" cy="285750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After you </w:t>
      </w:r>
      <w:r>
        <w:rPr>
          <w:rFonts w:ascii="Verdana" w:eastAsia="宋体" w:hAnsi="Verdana" w:cs="Tahoma"/>
          <w:b/>
          <w:color w:val="000000" w:themeColor="text1"/>
          <w:kern w:val="0"/>
          <w:szCs w:val="21"/>
        </w:rPr>
        <w:t>click the "Rectangle" button</w:t>
      </w:r>
      <w:r>
        <w:rPr>
          <w:rFonts w:ascii="Verdana" w:eastAsia="宋体" w:hAnsi="Verdana" w:cs="Tahoma"/>
          <w:color w:val="000000" w:themeColor="text1"/>
          <w:kern w:val="0"/>
          <w:szCs w:val="21"/>
        </w:rPr>
        <w:t xml:space="preserve">, and before you actually create the object, </w:t>
      </w:r>
      <w:r>
        <w:rPr>
          <w:rFonts w:ascii="Verdana" w:eastAsia="宋体" w:hAnsi="Verdana" w:cs="Tahoma"/>
          <w:b/>
          <w:color w:val="000000" w:themeColor="text1"/>
          <w:kern w:val="0"/>
          <w:szCs w:val="21"/>
        </w:rPr>
        <w:t>go into the "Mesh Settings</w:t>
      </w:r>
      <w:r>
        <w:rPr>
          <w:rFonts w:ascii="Verdana" w:eastAsia="宋体" w:hAnsi="Verdana" w:cs="Tahoma"/>
          <w:color w:val="000000" w:themeColor="text1"/>
          <w:kern w:val="0"/>
          <w:szCs w:val="21"/>
        </w:rPr>
        <w:t>" rollout (</w:t>
      </w:r>
      <w:r>
        <w:rPr>
          <w:rFonts w:ascii="Verdana" w:eastAsia="宋体" w:hAnsi="Verdana" w:cs="Tahoma"/>
          <w:i/>
          <w:color w:val="000000" w:themeColor="text1"/>
          <w:kern w:val="0"/>
          <w:szCs w:val="21"/>
        </w:rPr>
        <w:t>you will probably have to</w:t>
      </w:r>
      <w:r>
        <w:rPr>
          <w:rFonts w:ascii="Verdana" w:eastAsia="宋体" w:hAnsi="Verdana" w:cs="Tahoma"/>
          <w:i/>
          <w:color w:val="000000" w:themeColor="text1"/>
          <w:kern w:val="0"/>
          <w:szCs w:val="21"/>
        </w:rPr>
        <w:t xml:space="preserve"> </w:t>
      </w:r>
      <w:r>
        <w:rPr>
          <w:rFonts w:ascii="Verdana" w:eastAsia="宋体" w:hAnsi="Verdana" w:cs="Tahoma"/>
          <w:b/>
          <w:i/>
          <w:color w:val="000000" w:themeColor="text1"/>
          <w:kern w:val="0"/>
          <w:szCs w:val="21"/>
        </w:rPr>
        <w:t xml:space="preserve">click the "+" symbol </w:t>
      </w:r>
      <w:r>
        <w:rPr>
          <w:rFonts w:ascii="Verdana" w:eastAsia="宋体" w:hAnsi="Verdana" w:cs="Tahoma"/>
          <w:i/>
          <w:color w:val="000000" w:themeColor="text1"/>
          <w:kern w:val="0"/>
          <w:szCs w:val="21"/>
        </w:rPr>
        <w:t>next to the name</w:t>
      </w:r>
      <w:r>
        <w:rPr>
          <w:rFonts w:ascii="Verdana" w:eastAsia="宋体" w:hAnsi="Verdana" w:cs="Tahoma"/>
          <w:color w:val="000000" w:themeColor="text1"/>
          <w:kern w:val="0"/>
          <w:szCs w:val="21"/>
        </w:rPr>
        <w:t xml:space="preserve">) and </w:t>
      </w:r>
      <w:r>
        <w:rPr>
          <w:rFonts w:ascii="Verdana" w:eastAsia="宋体" w:hAnsi="Verdana" w:cs="Tahoma"/>
          <w:b/>
          <w:color w:val="000000" w:themeColor="text1"/>
          <w:kern w:val="0"/>
          <w:szCs w:val="21"/>
        </w:rPr>
        <w:lastRenderedPageBreak/>
        <w:t>check the two boxes shown</w:t>
      </w:r>
      <w:r>
        <w:rPr>
          <w:rFonts w:ascii="Verdana" w:eastAsia="宋体" w:hAnsi="Verdana" w:cs="Tahoma"/>
          <w:color w:val="000000" w:themeColor="text1"/>
          <w:kern w:val="0"/>
          <w:szCs w:val="21"/>
        </w:rPr>
        <w:t xml:space="preserve">. These boxes will make sure that the rectangle you create will not be a simple rectangle, but will be rounded like in the 2.5d and 3d Snap pictures above. The default thickness is </w:t>
      </w:r>
      <w:r>
        <w:rPr>
          <w:rFonts w:ascii="Verdana" w:eastAsia="宋体" w:hAnsi="Verdana" w:cs="Tahoma"/>
          <w:color w:val="FF0000"/>
          <w:kern w:val="0"/>
          <w:szCs w:val="21"/>
        </w:rPr>
        <w:t>1.0,</w:t>
      </w:r>
      <w:r>
        <w:rPr>
          <w:rFonts w:ascii="Verdana" w:eastAsia="宋体" w:hAnsi="Verdana" w:cs="Tahoma"/>
          <w:color w:val="000000" w:themeColor="text1"/>
          <w:kern w:val="0"/>
          <w:szCs w:val="21"/>
        </w:rPr>
        <w:t xml:space="preserve"> but we definitely don't need a shape that thick (</w:t>
      </w:r>
      <w:r>
        <w:rPr>
          <w:rFonts w:ascii="Verdana" w:eastAsia="宋体" w:hAnsi="Verdana" w:cs="Tahoma"/>
          <w:i/>
          <w:color w:val="000000" w:themeColor="text1"/>
          <w:kern w:val="0"/>
          <w:szCs w:val="21"/>
        </w:rPr>
        <w:t>or else nobody would actually be able to fit through the door</w:t>
      </w:r>
      <w:r>
        <w:rPr>
          <w:rFonts w:ascii="Verdana" w:eastAsia="宋体" w:hAnsi="Verdana" w:cs="Tahoma"/>
          <w:color w:val="000000" w:themeColor="text1"/>
          <w:kern w:val="0"/>
          <w:szCs w:val="21"/>
        </w:rPr>
        <w:t xml:space="preserve">). </w:t>
      </w:r>
      <w:r>
        <w:rPr>
          <w:rFonts w:ascii="Verdana" w:eastAsia="宋体" w:hAnsi="Verdana" w:cs="Tahoma"/>
          <w:b/>
          <w:color w:val="000000" w:themeColor="text1"/>
          <w:kern w:val="0"/>
          <w:szCs w:val="21"/>
        </w:rPr>
        <w:t xml:space="preserve">Change the thickness to </w:t>
      </w:r>
      <w:r>
        <w:rPr>
          <w:rFonts w:ascii="Verdana" w:eastAsia="宋体" w:hAnsi="Verdana" w:cs="Tahoma"/>
          <w:b/>
          <w:color w:val="FF0000"/>
          <w:kern w:val="0"/>
          <w:szCs w:val="21"/>
        </w:rPr>
        <w:t>0.3</w:t>
      </w:r>
      <w:r>
        <w:rPr>
          <w:rFonts w:ascii="Verdana" w:eastAsia="宋体" w:hAnsi="Verdana" w:cs="Tahoma"/>
          <w:color w:val="000000" w:themeColor="text1"/>
          <w:kern w:val="0"/>
          <w:szCs w:val="21"/>
        </w:rPr>
        <w:t>. A little note about the "Sides" option. The way it's set now, the "tube" that makes up the sides of this rectangl</w:t>
      </w:r>
      <w:r>
        <w:rPr>
          <w:rFonts w:ascii="Verdana" w:eastAsia="宋体" w:hAnsi="Verdana" w:cs="Tahoma"/>
          <w:color w:val="000000" w:themeColor="text1"/>
          <w:kern w:val="0"/>
          <w:szCs w:val="21"/>
        </w:rPr>
        <w:t>e will have 12 faces. If you are going for a rounded look, you'll need to put at least 10 in here. If you're looking for something a little more squared-off, then anything less than 6 will do nicely, but there is a minimum of 3 sides (</w:t>
      </w:r>
      <w:r>
        <w:rPr>
          <w:rFonts w:ascii="Verdana" w:eastAsia="宋体" w:hAnsi="Verdana" w:cs="Tahoma"/>
          <w:i/>
          <w:color w:val="000000" w:themeColor="text1"/>
          <w:kern w:val="0"/>
          <w:szCs w:val="21"/>
        </w:rPr>
        <w:t>it takes at least 3 f</w:t>
      </w:r>
      <w:r>
        <w:rPr>
          <w:rFonts w:ascii="Verdana" w:eastAsia="宋体" w:hAnsi="Verdana" w:cs="Tahoma"/>
          <w:i/>
          <w:color w:val="000000" w:themeColor="text1"/>
          <w:kern w:val="0"/>
          <w:szCs w:val="21"/>
        </w:rPr>
        <w:t>aces to make a 3d object</w:t>
      </w:r>
      <w:r>
        <w:rPr>
          <w:rFonts w:ascii="Verdana" w:eastAsia="宋体" w:hAnsi="Verdana" w:cs="Tahoma"/>
          <w:color w:val="000000" w:themeColor="text1"/>
          <w:kern w:val="0"/>
          <w:szCs w:val="21"/>
        </w:rPr>
        <w:t>). Don't worry, if you put anything smaller than 3 here, gmax will change it for you.</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4133850" cy="2781300"/>
            <wp:effectExtent l="19050" t="0" r="0" b="0"/>
            <wp:docPr id="44" name="图片 169" descr="important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169" descr="important7.jpg"/>
                    <pic:cNvPicPr>
                      <a:picLocks noChangeAspect="1" noChangeArrowheads="1"/>
                    </pic:cNvPicPr>
                  </pic:nvPicPr>
                  <pic:blipFill>
                    <a:blip r:embed="rId76"/>
                    <a:srcRect/>
                    <a:stretch>
                      <a:fillRect/>
                    </a:stretch>
                  </pic:blipFill>
                  <pic:spPr>
                    <a:xfrm>
                      <a:off x="0" y="0"/>
                      <a:ext cx="4133850" cy="278130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In the </w:t>
      </w:r>
      <w:r>
        <w:rPr>
          <w:rFonts w:ascii="Verdana" w:eastAsia="宋体" w:hAnsi="Verdana" w:cs="Tahoma"/>
          <w:b/>
          <w:color w:val="000000" w:themeColor="text1"/>
          <w:kern w:val="0"/>
          <w:szCs w:val="21"/>
        </w:rPr>
        <w:t>front view</w:t>
      </w:r>
      <w:r>
        <w:rPr>
          <w:rFonts w:ascii="Verdana" w:eastAsia="宋体" w:hAnsi="Verdana" w:cs="Tahoma"/>
          <w:color w:val="000000" w:themeColor="text1"/>
          <w:kern w:val="0"/>
          <w:szCs w:val="21"/>
        </w:rPr>
        <w:t xml:space="preserve">, move the cross-hair around until you get a </w:t>
      </w:r>
      <w:r>
        <w:rPr>
          <w:rFonts w:ascii="Verdana" w:eastAsia="宋体" w:hAnsi="Verdana" w:cs="Tahoma"/>
          <w:b/>
          <w:color w:val="000000" w:themeColor="text1"/>
          <w:kern w:val="0"/>
          <w:szCs w:val="21"/>
        </w:rPr>
        <w:t xml:space="preserve">blue cross on the top-left corner of </w:t>
      </w:r>
      <w:r>
        <w:rPr>
          <w:rFonts w:ascii="Verdana" w:eastAsia="宋体" w:hAnsi="Verdana" w:cs="Tahoma"/>
          <w:color w:val="000000" w:themeColor="text1"/>
          <w:kern w:val="0"/>
          <w:szCs w:val="21"/>
        </w:rPr>
        <w:t>the door opening. Gmax is now telling you it'</w:t>
      </w:r>
      <w:r>
        <w:rPr>
          <w:rFonts w:ascii="Verdana" w:eastAsia="宋体" w:hAnsi="Verdana" w:cs="Tahoma"/>
          <w:color w:val="000000" w:themeColor="text1"/>
          <w:kern w:val="0"/>
          <w:szCs w:val="21"/>
        </w:rPr>
        <w:t>s going to "snap" to that vertex.</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4171950" cy="2838450"/>
            <wp:effectExtent l="19050" t="0" r="0" b="0"/>
            <wp:docPr id="45" name="图片 172" descr="important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172" descr="important8.jpg"/>
                    <pic:cNvPicPr>
                      <a:picLocks noChangeAspect="1" noChangeArrowheads="1"/>
                    </pic:cNvPicPr>
                  </pic:nvPicPr>
                  <pic:blipFill>
                    <a:blip r:embed="rId77"/>
                    <a:srcRect/>
                    <a:stretch>
                      <a:fillRect/>
                    </a:stretch>
                  </pic:blipFill>
                  <pic:spPr>
                    <a:xfrm>
                      <a:off x="0" y="0"/>
                      <a:ext cx="4171950" cy="283845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color w:val="000000" w:themeColor="text1"/>
          <w:kern w:val="0"/>
          <w:szCs w:val="21"/>
        </w:rPr>
        <w:t>Drag your rectangle until you get the blue cross on the lower right-hand</w:t>
      </w:r>
      <w:r>
        <w:rPr>
          <w:rFonts w:ascii="Verdana" w:eastAsia="宋体" w:hAnsi="Verdana" w:cs="Tahoma"/>
          <w:color w:val="000000" w:themeColor="text1"/>
          <w:kern w:val="0"/>
          <w:szCs w:val="21"/>
        </w:rPr>
        <w:t xml:space="preserve"> corner of the door opening, then </w:t>
      </w:r>
      <w:r>
        <w:rPr>
          <w:rFonts w:ascii="Verdana" w:eastAsia="宋体" w:hAnsi="Verdana" w:cs="Tahoma"/>
          <w:b/>
          <w:color w:val="000000" w:themeColor="text1"/>
          <w:kern w:val="0"/>
          <w:szCs w:val="21"/>
        </w:rPr>
        <w:t>release the mouse button</w:t>
      </w:r>
      <w:r>
        <w:rPr>
          <w:rFonts w:ascii="Verdana" w:eastAsia="宋体" w:hAnsi="Verdana" w:cs="Tahoma"/>
          <w:color w:val="000000" w:themeColor="text1"/>
          <w:kern w:val="0"/>
          <w:szCs w:val="21"/>
        </w:rPr>
        <w:t>. Rename the rectangle "</w:t>
      </w:r>
      <w:r>
        <w:rPr>
          <w:rFonts w:ascii="Verdana" w:eastAsia="宋体" w:hAnsi="Verdana" w:cs="Tahoma"/>
          <w:b/>
          <w:color w:val="000000" w:themeColor="text1"/>
          <w:kern w:val="0"/>
          <w:szCs w:val="21"/>
        </w:rPr>
        <w:t>Doors - Frame Front</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000000" w:themeColor="text1"/>
          <w:kern w:val="0"/>
          <w:bdr w:val="single" w:sz="4" w:space="0" w:color="auto"/>
          <w:shd w:val="pct10" w:color="auto" w:fill="FFFFFF"/>
        </w:rPr>
        <w:t>NOTE</w:t>
      </w:r>
      <w:r>
        <w:rPr>
          <w:rFonts w:ascii="Verdana" w:eastAsia="宋体" w:hAnsi="Verdana" w:cs="Tahoma"/>
          <w:color w:val="000000" w:themeColor="text1"/>
          <w:kern w:val="0"/>
          <w:szCs w:val="21"/>
          <w:bdr w:val="single" w:sz="4" w:space="0" w:color="auto"/>
          <w:shd w:val="pct10" w:color="auto" w:fill="FFFFFF"/>
        </w:rPr>
        <w:t>:</w:t>
      </w:r>
      <w:r>
        <w:rPr>
          <w:rFonts w:ascii="Verdana" w:eastAsia="宋体" w:hAnsi="Verdana" w:cs="Tahoma"/>
          <w:color w:val="000000" w:themeColor="text1"/>
          <w:kern w:val="0"/>
          <w:szCs w:val="21"/>
        </w:rPr>
        <w:t xml:space="preserve"> Anytime that I say "snap a into "</w:t>
      </w:r>
      <w:r>
        <w:rPr>
          <w:rFonts w:ascii="Verdana" w:eastAsia="宋体" w:hAnsi="Verdana" w:cs="Tahoma"/>
          <w:color w:val="000000" w:themeColor="text1"/>
          <w:kern w:val="0"/>
          <w:szCs w:val="21"/>
        </w:rPr>
        <w:t>, I'm talking about doing what I just showed you.</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lastRenderedPageBreak/>
        <w:t xml:space="preserve">Lastly, we're going to give this frame the illusion that it's actually a door frame and not some kind of decorative piece. In the </w:t>
      </w:r>
      <w:r>
        <w:rPr>
          <w:rFonts w:ascii="Verdana" w:eastAsia="宋体" w:hAnsi="Verdana" w:cs="Tahoma"/>
          <w:b/>
          <w:color w:val="000000" w:themeColor="text1"/>
          <w:kern w:val="0"/>
          <w:szCs w:val="21"/>
        </w:rPr>
        <w:t>top view,</w:t>
      </w:r>
      <w:r>
        <w:rPr>
          <w:rFonts w:ascii="Verdana" w:eastAsia="宋体" w:hAnsi="Verdana" w:cs="Tahoma"/>
          <w:color w:val="000000" w:themeColor="text1"/>
          <w:kern w:val="0"/>
          <w:szCs w:val="21"/>
        </w:rPr>
        <w:t xml:space="preserve"> zoom in on the door opening and </w:t>
      </w:r>
      <w:r>
        <w:rPr>
          <w:rFonts w:ascii="Verdana" w:eastAsia="宋体" w:hAnsi="Verdana" w:cs="Tahoma"/>
          <w:b/>
          <w:color w:val="000000" w:themeColor="text1"/>
          <w:kern w:val="0"/>
          <w:szCs w:val="21"/>
        </w:rPr>
        <w:t>drag the door frame backward until</w:t>
      </w:r>
      <w:r>
        <w:rPr>
          <w:rFonts w:ascii="Verdana" w:eastAsia="宋体" w:hAnsi="Verdana" w:cs="Tahoma"/>
          <w:b/>
          <w:color w:val="000000" w:themeColor="text1"/>
          <w:kern w:val="0"/>
          <w:szCs w:val="21"/>
        </w:rPr>
        <w:t xml:space="preserve"> it's outside edges line up with the front and back faces of the wall</w:t>
      </w:r>
      <w:r>
        <w:rPr>
          <w:rFonts w:ascii="Verdana" w:eastAsia="宋体" w:hAnsi="Verdana" w:cs="Tahoma"/>
          <w:color w:val="000000" w:themeColor="text1"/>
          <w:kern w:val="0"/>
          <w:szCs w:val="21"/>
        </w:rPr>
        <w:t>.</w:t>
      </w:r>
    </w:p>
    <w:p w:rsidR="00BE037D" w:rsidRDefault="0048323B">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noProof/>
          <w:color w:val="000000" w:themeColor="text1"/>
          <w:kern w:val="0"/>
          <w:szCs w:val="21"/>
        </w:rPr>
        <w:drawing>
          <wp:inline distT="0" distB="0" distL="0" distR="0">
            <wp:extent cx="4762500" cy="2381250"/>
            <wp:effectExtent l="19050" t="0" r="0" b="0"/>
            <wp:docPr id="6" name="图片 5" descr="未e标题-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未e标题-1.png"/>
                    <pic:cNvPicPr/>
                  </pic:nvPicPr>
                  <pic:blipFill>
                    <a:blip r:embed="rId78"/>
                    <a:stretch>
                      <a:fillRect/>
                    </a:stretch>
                  </pic:blipFill>
                  <pic:spPr>
                    <a:xfrm>
                      <a:off x="0" y="0"/>
                      <a:ext cx="4762500" cy="2381250"/>
                    </a:xfrm>
                    <a:prstGeom prst="rect">
                      <a:avLst/>
                    </a:prstGeom>
                  </pic:spPr>
                </pic:pic>
              </a:graphicData>
            </a:graphic>
          </wp:inline>
        </w:drawing>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2724150" cy="2552700"/>
            <wp:effectExtent l="19050" t="0" r="0" b="0"/>
            <wp:docPr id="47" name="图片 175" descr="important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175" descr="important9.jpg"/>
                    <pic:cNvPicPr>
                      <a:picLocks noChangeAspect="1" noChangeArrowheads="1"/>
                    </pic:cNvPicPr>
                  </pic:nvPicPr>
                  <pic:blipFill>
                    <a:blip r:embed="rId79"/>
                    <a:srcRect/>
                    <a:stretch>
                      <a:fillRect/>
                    </a:stretch>
                  </pic:blipFill>
                  <pic:spPr>
                    <a:xfrm>
                      <a:off x="0" y="0"/>
                      <a:ext cx="2724150" cy="255270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b/>
          <w:bCs/>
          <w:color w:val="FF0000"/>
          <w:kern w:val="0"/>
          <w:bdr w:val="single" w:sz="4" w:space="0" w:color="auto"/>
          <w:shd w:val="pct10" w:color="auto" w:fill="FFFFFF"/>
        </w:rPr>
        <w:t>VERY</w:t>
      </w:r>
      <w:r>
        <w:rPr>
          <w:rFonts w:ascii="Verdana" w:eastAsia="宋体" w:hAnsi="Verdana" w:cs="Tahoma"/>
          <w:b/>
          <w:bCs/>
          <w:color w:val="000000" w:themeColor="text1"/>
          <w:kern w:val="0"/>
          <w:bdr w:val="single" w:sz="4" w:space="0" w:color="auto"/>
          <w:shd w:val="pct10" w:color="auto" w:fill="FFFFFF"/>
        </w:rPr>
        <w:t xml:space="preserve"> IMPORTANT NOTE</w:t>
      </w:r>
      <w:r>
        <w:rPr>
          <w:rFonts w:ascii="Verdana" w:eastAsia="宋体" w:hAnsi="Verdana" w:cs="Tahoma"/>
          <w:color w:val="000000" w:themeColor="text1"/>
          <w:kern w:val="0"/>
          <w:szCs w:val="21"/>
          <w:bdr w:val="single" w:sz="4" w:space="0" w:color="auto"/>
          <w:shd w:val="pct10" w:color="auto" w:fill="FFFFFF"/>
        </w:rPr>
        <w:t>:</w:t>
      </w:r>
      <w:r>
        <w:rPr>
          <w:rFonts w:ascii="Verdana" w:eastAsia="宋体" w:hAnsi="Verdana" w:cs="Tahoma"/>
          <w:color w:val="000000" w:themeColor="text1"/>
          <w:kern w:val="0"/>
          <w:szCs w:val="21"/>
        </w:rPr>
        <w:t xml:space="preserve"> In order for any geometry created like this (</w:t>
      </w:r>
      <w:r>
        <w:rPr>
          <w:rFonts w:ascii="Verdana" w:eastAsia="宋体" w:hAnsi="Verdana" w:cs="Tahoma"/>
          <w:b/>
          <w:color w:val="000000" w:themeColor="text1"/>
          <w:kern w:val="0"/>
          <w:szCs w:val="21"/>
        </w:rPr>
        <w:t>by clicking the two boxes</w:t>
      </w:r>
      <w:r>
        <w:rPr>
          <w:rFonts w:ascii="Verdana" w:eastAsia="宋体" w:hAnsi="Verdana" w:cs="Tahoma"/>
          <w:color w:val="000000" w:themeColor="text1"/>
          <w:kern w:val="0"/>
          <w:szCs w:val="21"/>
        </w:rPr>
        <w:t>) to show in the final render, you will have to "collapse to an editable mesh". (</w:t>
      </w:r>
      <w:r>
        <w:rPr>
          <w:rFonts w:ascii="Verdana" w:eastAsia="宋体" w:hAnsi="Verdana" w:cs="Tahoma"/>
          <w:b/>
          <w:color w:val="000000" w:themeColor="text1"/>
          <w:kern w:val="0"/>
          <w:szCs w:val="21"/>
        </w:rPr>
        <w:t xml:space="preserve">Go to </w:t>
      </w:r>
      <w:r>
        <w:rPr>
          <w:rFonts w:ascii="Verdana" w:eastAsia="宋体" w:hAnsi="Verdana" w:cs="Tahoma"/>
          <w:b/>
          <w:color w:val="000000" w:themeColor="text1"/>
          <w:kern w:val="0"/>
          <w:szCs w:val="21"/>
        </w:rPr>
        <w:t>Modifiers &gt;Mesh Editing &gt;Edit Mesh</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2038350" cy="1257300"/>
            <wp:effectExtent l="19050" t="0" r="0" b="0"/>
            <wp:docPr id="48" name="图片 178" descr="important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178" descr="important10.jpg"/>
                    <pic:cNvPicPr>
                      <a:picLocks noChangeAspect="1" noChangeArrowheads="1"/>
                    </pic:cNvPicPr>
                  </pic:nvPicPr>
                  <pic:blipFill>
                    <a:blip r:embed="rId80"/>
                    <a:srcRect/>
                    <a:stretch>
                      <a:fillRect/>
                    </a:stretch>
                  </pic:blipFill>
                  <pic:spPr>
                    <a:xfrm>
                      <a:off x="0" y="0"/>
                      <a:ext cx="2038350" cy="125730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Now, to create the door for this wall (</w:t>
      </w:r>
      <w:r>
        <w:rPr>
          <w:rFonts w:ascii="Verdana" w:eastAsia="宋体" w:hAnsi="Verdana" w:cs="Tahoma"/>
          <w:i/>
          <w:color w:val="000000" w:themeColor="text1"/>
          <w:kern w:val="0"/>
          <w:szCs w:val="21"/>
        </w:rPr>
        <w:t>there can be many ways to do this, I'm just going to show you a very simple way right now</w:t>
      </w:r>
      <w:r>
        <w:rPr>
          <w:rFonts w:ascii="Verdana" w:eastAsia="宋体" w:hAnsi="Verdana" w:cs="Tahoma"/>
          <w:color w:val="000000" w:themeColor="text1"/>
          <w:kern w:val="0"/>
          <w:szCs w:val="21"/>
        </w:rPr>
        <w:t>), repeat the above steps (</w:t>
      </w:r>
      <w:r>
        <w:rPr>
          <w:rFonts w:ascii="Verdana" w:eastAsia="宋体" w:hAnsi="Verdana" w:cs="Tahoma"/>
          <w:i/>
          <w:color w:val="000000" w:themeColor="text1"/>
          <w:kern w:val="0"/>
          <w:szCs w:val="21"/>
        </w:rPr>
        <w:t xml:space="preserve">you may want to </w:t>
      </w:r>
      <w:r>
        <w:rPr>
          <w:rFonts w:ascii="Verdana" w:eastAsia="宋体" w:hAnsi="Verdana" w:cs="Tahoma"/>
          <w:b/>
          <w:i/>
          <w:color w:val="000000" w:themeColor="text1"/>
          <w:kern w:val="0"/>
          <w:szCs w:val="21"/>
        </w:rPr>
        <w:t>hide the door frame</w:t>
      </w:r>
      <w:r>
        <w:rPr>
          <w:rFonts w:ascii="Verdana" w:eastAsia="宋体" w:hAnsi="Verdana" w:cs="Tahoma"/>
          <w:i/>
          <w:color w:val="000000" w:themeColor="text1"/>
          <w:kern w:val="0"/>
          <w:szCs w:val="21"/>
        </w:rPr>
        <w:t xml:space="preserve"> so the rectangle doesn't try to snap to any of the verticies on the frame - just don't forget to "</w:t>
      </w:r>
      <w:r>
        <w:rPr>
          <w:rFonts w:ascii="Verdana" w:eastAsia="宋体" w:hAnsi="Verdana" w:cs="Tahoma"/>
          <w:b/>
          <w:i/>
          <w:color w:val="000000" w:themeColor="text1"/>
          <w:kern w:val="0"/>
          <w:szCs w:val="21"/>
        </w:rPr>
        <w:t>Unhide All</w:t>
      </w:r>
      <w:r>
        <w:rPr>
          <w:rFonts w:ascii="Verdana" w:eastAsia="宋体" w:hAnsi="Verdana" w:cs="Tahoma"/>
          <w:i/>
          <w:color w:val="000000" w:themeColor="text1"/>
          <w:kern w:val="0"/>
          <w:szCs w:val="21"/>
        </w:rPr>
        <w:t>"</w:t>
      </w:r>
      <w:r>
        <w:rPr>
          <w:rFonts w:ascii="Verdana" w:eastAsia="宋体" w:hAnsi="Verdana" w:cs="Tahoma"/>
          <w:b/>
          <w:i/>
          <w:color w:val="000000" w:themeColor="text1"/>
          <w:kern w:val="0"/>
          <w:szCs w:val="21"/>
        </w:rPr>
        <w:t>after you're done with the door itself</w:t>
      </w:r>
      <w:r>
        <w:rPr>
          <w:rFonts w:ascii="Verdana" w:eastAsia="宋体" w:hAnsi="Verdana" w:cs="Tahoma"/>
          <w:color w:val="000000" w:themeColor="text1"/>
          <w:kern w:val="0"/>
          <w:szCs w:val="21"/>
        </w:rPr>
        <w:t xml:space="preserve">), but this time be sure to </w:t>
      </w:r>
      <w:r>
        <w:rPr>
          <w:rFonts w:ascii="Verdana" w:eastAsia="宋体" w:hAnsi="Verdana" w:cs="Tahoma"/>
          <w:b/>
          <w:color w:val="000000" w:themeColor="text1"/>
          <w:kern w:val="0"/>
          <w:szCs w:val="21"/>
        </w:rPr>
        <w:t>uncheck the "Generate Mapping Coord." and "Display Mesh"boxes after you've creat</w:t>
      </w:r>
      <w:r>
        <w:rPr>
          <w:rFonts w:ascii="Verdana" w:eastAsia="宋体" w:hAnsi="Verdana" w:cs="Tahoma"/>
          <w:b/>
          <w:color w:val="000000" w:themeColor="text1"/>
          <w:kern w:val="0"/>
          <w:szCs w:val="21"/>
        </w:rPr>
        <w:t>ed the new rectangle</w:t>
      </w:r>
      <w:r>
        <w:rPr>
          <w:rFonts w:ascii="Verdana" w:eastAsia="宋体" w:hAnsi="Verdana" w:cs="Tahoma"/>
          <w:color w:val="000000" w:themeColor="text1"/>
          <w:kern w:val="0"/>
          <w:szCs w:val="21"/>
        </w:rPr>
        <w:t xml:space="preserve"> (</w:t>
      </w:r>
      <w:r>
        <w:rPr>
          <w:rFonts w:ascii="Verdana" w:eastAsia="宋体" w:hAnsi="Verdana" w:cs="Tahoma"/>
          <w:i/>
          <w:color w:val="000000" w:themeColor="text1"/>
          <w:kern w:val="0"/>
          <w:szCs w:val="21"/>
        </w:rPr>
        <w:t xml:space="preserve">make </w:t>
      </w:r>
      <w:r>
        <w:rPr>
          <w:rFonts w:ascii="Verdana" w:eastAsia="宋体" w:hAnsi="Verdana" w:cs="Tahoma"/>
          <w:i/>
          <w:color w:val="000000" w:themeColor="text1"/>
          <w:kern w:val="0"/>
          <w:szCs w:val="21"/>
        </w:rPr>
        <w:lastRenderedPageBreak/>
        <w:t>sure your door frame is not selected when you do this</w:t>
      </w:r>
      <w:r>
        <w:rPr>
          <w:rFonts w:ascii="Verdana" w:eastAsia="宋体" w:hAnsi="Verdana" w:cs="Tahoma"/>
          <w:color w:val="000000" w:themeColor="text1"/>
          <w:kern w:val="0"/>
          <w:szCs w:val="21"/>
        </w:rPr>
        <w:t xml:space="preserve">) so it will be a simple rectangle. In the </w:t>
      </w:r>
      <w:r>
        <w:rPr>
          <w:rFonts w:ascii="Verdana" w:eastAsia="宋体" w:hAnsi="Verdana" w:cs="Tahoma"/>
          <w:b/>
          <w:color w:val="000000" w:themeColor="text1"/>
          <w:kern w:val="0"/>
          <w:szCs w:val="21"/>
        </w:rPr>
        <w:t>top view</w:t>
      </w:r>
      <w:r>
        <w:rPr>
          <w:rFonts w:ascii="Verdana" w:eastAsia="宋体" w:hAnsi="Verdana" w:cs="Tahoma"/>
          <w:color w:val="000000" w:themeColor="text1"/>
          <w:kern w:val="0"/>
          <w:szCs w:val="21"/>
        </w:rPr>
        <w:t xml:space="preserve">, you'll want to </w:t>
      </w:r>
      <w:r>
        <w:rPr>
          <w:rFonts w:ascii="Verdana" w:eastAsia="宋体" w:hAnsi="Verdana" w:cs="Tahoma"/>
          <w:b/>
          <w:color w:val="000000" w:themeColor="text1"/>
          <w:kern w:val="0"/>
          <w:szCs w:val="21"/>
        </w:rPr>
        <w:t xml:space="preserve">move your new door </w:t>
      </w:r>
      <w:r>
        <w:rPr>
          <w:rFonts w:ascii="Verdana" w:eastAsia="宋体" w:hAnsi="Verdana" w:cs="Tahoma"/>
          <w:color w:val="000000" w:themeColor="text1"/>
          <w:kern w:val="0"/>
          <w:szCs w:val="21"/>
        </w:rPr>
        <w:t>so that it's centered (</w:t>
      </w:r>
      <w:r>
        <w:rPr>
          <w:rFonts w:ascii="Verdana" w:eastAsia="宋体" w:hAnsi="Verdana" w:cs="Tahoma"/>
          <w:i/>
          <w:color w:val="000000" w:themeColor="text1"/>
          <w:kern w:val="0"/>
          <w:szCs w:val="21"/>
        </w:rPr>
        <w:t>front to back</w:t>
      </w:r>
      <w:r>
        <w:rPr>
          <w:rFonts w:ascii="Verdana" w:eastAsia="宋体" w:hAnsi="Verdana" w:cs="Tahoma"/>
          <w:color w:val="000000" w:themeColor="text1"/>
          <w:kern w:val="0"/>
          <w:szCs w:val="21"/>
        </w:rPr>
        <w:t>) in the frame - with 12 sides on the frame its reall</w:t>
      </w:r>
      <w:r>
        <w:rPr>
          <w:rFonts w:ascii="Verdana" w:eastAsia="宋体" w:hAnsi="Verdana" w:cs="Tahoma"/>
          <w:color w:val="000000" w:themeColor="text1"/>
          <w:kern w:val="0"/>
          <w:szCs w:val="21"/>
        </w:rPr>
        <w:t>y easy - you'll see what I'm talking about.</w:t>
      </w:r>
    </w:p>
    <w:p w:rsidR="00BE037D" w:rsidRDefault="000F03BB">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noProof/>
          <w:color w:val="000000" w:themeColor="text1"/>
          <w:kern w:val="0"/>
          <w:szCs w:val="21"/>
        </w:rPr>
        <w:drawing>
          <wp:inline distT="0" distB="0" distL="0" distR="0">
            <wp:extent cx="4762500" cy="2438400"/>
            <wp:effectExtent l="19050" t="0" r="0" b="0"/>
            <wp:docPr id="9" name="图片 8" descr="未qww标题-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未qww标题-1.png"/>
                    <pic:cNvPicPr/>
                  </pic:nvPicPr>
                  <pic:blipFill>
                    <a:blip r:embed="rId81"/>
                    <a:stretch>
                      <a:fillRect/>
                    </a:stretch>
                  </pic:blipFill>
                  <pic:spPr>
                    <a:xfrm>
                      <a:off x="0" y="0"/>
                      <a:ext cx="4762500" cy="2438400"/>
                    </a:xfrm>
                    <a:prstGeom prst="rect">
                      <a:avLst/>
                    </a:prstGeom>
                  </pic:spPr>
                </pic:pic>
              </a:graphicData>
            </a:graphic>
          </wp:inline>
        </w:drawing>
      </w:r>
      <w:r w:rsidR="0029250E">
        <w:rPr>
          <w:rFonts w:ascii="Verdana" w:eastAsia="宋体" w:hAnsi="Verdana" w:cs="Tahoma"/>
          <w:noProof/>
          <w:color w:val="000000" w:themeColor="text1"/>
          <w:kern w:val="0"/>
          <w:szCs w:val="21"/>
        </w:rPr>
        <w:drawing>
          <wp:inline distT="0" distB="0" distL="0" distR="0">
            <wp:extent cx="1733550" cy="1885950"/>
            <wp:effectExtent l="19050" t="0" r="0" b="0"/>
            <wp:docPr id="225" name="图片 224" descr="qwqw未标题-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图片 224" descr="qwqw未标题-2.jpg"/>
                    <pic:cNvPicPr>
                      <a:picLocks noChangeAspect="1"/>
                    </pic:cNvPicPr>
                  </pic:nvPicPr>
                  <pic:blipFill>
                    <a:blip r:embed="rId82"/>
                    <a:stretch>
                      <a:fillRect/>
                    </a:stretch>
                  </pic:blipFill>
                  <pic:spPr>
                    <a:xfrm>
                      <a:off x="0" y="0"/>
                      <a:ext cx="1733550" cy="1885950"/>
                    </a:xfrm>
                    <a:prstGeom prst="rect">
                      <a:avLst/>
                    </a:prstGeom>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Rename the rectangle "</w:t>
      </w:r>
      <w:r>
        <w:rPr>
          <w:rFonts w:ascii="Verdana" w:eastAsia="宋体" w:hAnsi="Verdana" w:cs="Tahoma"/>
          <w:b/>
          <w:color w:val="000000" w:themeColor="text1"/>
          <w:kern w:val="0"/>
          <w:szCs w:val="21"/>
        </w:rPr>
        <w:t>Doors - Front</w:t>
      </w:r>
      <w:r>
        <w:rPr>
          <w:rFonts w:ascii="Verdana" w:eastAsia="宋体" w:hAnsi="Verdana" w:cs="Tahoma"/>
          <w:color w:val="000000" w:themeColor="text1"/>
          <w:kern w:val="0"/>
          <w:szCs w:val="21"/>
        </w:rPr>
        <w:t>".</w:t>
      </w:r>
    </w:p>
    <w:p w:rsidR="00BE037D" w:rsidRDefault="000F03BB">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rFonts w:ascii="Verdana" w:eastAsia="宋体" w:hAnsi="Verdana" w:cs="Tahoma"/>
          <w:noProof/>
          <w:color w:val="000000" w:themeColor="text1"/>
          <w:kern w:val="0"/>
          <w:szCs w:val="21"/>
        </w:rPr>
        <w:drawing>
          <wp:inline distT="0" distB="0" distL="0" distR="0">
            <wp:extent cx="5715000" cy="1990725"/>
            <wp:effectExtent l="19050" t="0" r="0" b="0"/>
            <wp:docPr id="11" name="图片 10" descr="未标题-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未标题-6.png"/>
                    <pic:cNvPicPr/>
                  </pic:nvPicPr>
                  <pic:blipFill>
                    <a:blip r:embed="rId83"/>
                    <a:stretch>
                      <a:fillRect/>
                    </a:stretch>
                  </pic:blipFill>
                  <pic:spPr>
                    <a:xfrm>
                      <a:off x="0" y="0"/>
                      <a:ext cx="5715000" cy="1990725"/>
                    </a:xfrm>
                    <a:prstGeom prst="rect">
                      <a:avLst/>
                    </a:prstGeom>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Be sure to </w:t>
      </w:r>
      <w:r>
        <w:rPr>
          <w:rFonts w:ascii="Verdana" w:eastAsia="宋体" w:hAnsi="Verdana" w:cs="Tahoma"/>
          <w:b/>
          <w:color w:val="000000" w:themeColor="text1"/>
          <w:kern w:val="0"/>
          <w:szCs w:val="21"/>
        </w:rPr>
        <w:t>add an Edit Spline modifier to the door</w:t>
      </w:r>
      <w:r>
        <w:rPr>
          <w:rFonts w:ascii="Verdana" w:eastAsia="宋体" w:hAnsi="Verdana" w:cs="Tahoma"/>
          <w:color w:val="000000" w:themeColor="text1"/>
          <w:kern w:val="0"/>
          <w:szCs w:val="21"/>
        </w:rPr>
        <w:t xml:space="preserve"> (</w:t>
      </w:r>
      <w:r>
        <w:rPr>
          <w:rFonts w:ascii="Verdana" w:eastAsia="宋体" w:hAnsi="Verdana" w:cs="Tahoma"/>
          <w:i/>
          <w:color w:val="000000" w:themeColor="text1"/>
          <w:kern w:val="0"/>
          <w:szCs w:val="21"/>
        </w:rPr>
        <w:t>that way, it's easier to change later</w:t>
      </w:r>
      <w:r>
        <w:rPr>
          <w:rFonts w:ascii="Verdana" w:eastAsia="宋体" w:hAnsi="Verdana" w:cs="Tahoma"/>
          <w:color w:val="000000" w:themeColor="text1"/>
          <w:kern w:val="0"/>
          <w:szCs w:val="21"/>
        </w:rPr>
        <w:t>). This isn't completely necessary at this point, but it would be a good idea t</w:t>
      </w:r>
      <w:r>
        <w:rPr>
          <w:rFonts w:ascii="Verdana" w:eastAsia="宋体" w:hAnsi="Verdana" w:cs="Tahoma"/>
          <w:color w:val="000000" w:themeColor="text1"/>
          <w:kern w:val="0"/>
          <w:szCs w:val="21"/>
        </w:rPr>
        <w:t>o go ahead and put a UVW Map on this rectangle (</w:t>
      </w:r>
      <w:r>
        <w:rPr>
          <w:rFonts w:ascii="Verdana" w:eastAsia="宋体" w:hAnsi="Verdana" w:cs="Tahoma"/>
          <w:b/>
          <w:i/>
          <w:color w:val="000000" w:themeColor="text1"/>
          <w:kern w:val="0"/>
          <w:szCs w:val="21"/>
        </w:rPr>
        <w:t>Modifiers &gt;UV Coordinates &gt;UVW Map</w:t>
      </w:r>
      <w:r>
        <w:rPr>
          <w:rFonts w:ascii="Verdana" w:eastAsia="宋体" w:hAnsi="Verdana" w:cs="Tahoma"/>
          <w:color w:val="000000" w:themeColor="text1"/>
          <w:kern w:val="0"/>
          <w:szCs w:val="21"/>
        </w:rPr>
        <w:t>). We aren't going to be texturing it just yet, but when you put the map on it, the door itself gets "filled in", like so:</w:t>
      </w:r>
    </w:p>
    <w:p w:rsidR="00BE037D" w:rsidRDefault="000157B0">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rFonts w:ascii="Verdana" w:eastAsia="宋体" w:hAnsi="Verdana" w:cs="Tahoma"/>
          <w:noProof/>
          <w:color w:val="000000" w:themeColor="text1"/>
          <w:kern w:val="0"/>
          <w:szCs w:val="21"/>
        </w:rPr>
        <w:lastRenderedPageBreak/>
        <w:drawing>
          <wp:inline distT="0" distB="0" distL="0" distR="0">
            <wp:extent cx="6645910" cy="6129020"/>
            <wp:effectExtent l="19050" t="0" r="2540" b="0"/>
            <wp:docPr id="16" name="图片 15" descr="未we标题-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未we标题-3.png"/>
                    <pic:cNvPicPr/>
                  </pic:nvPicPr>
                  <pic:blipFill>
                    <a:blip r:embed="rId84"/>
                    <a:stretch>
                      <a:fillRect/>
                    </a:stretch>
                  </pic:blipFill>
                  <pic:spPr>
                    <a:xfrm>
                      <a:off x="0" y="0"/>
                      <a:ext cx="6645910" cy="6129020"/>
                    </a:xfrm>
                    <a:prstGeom prst="rect">
                      <a:avLst/>
                    </a:prstGeom>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The next thing to do would be to </w:t>
      </w:r>
      <w:r>
        <w:rPr>
          <w:rFonts w:ascii="Verdana" w:eastAsia="宋体" w:hAnsi="Verdana" w:cs="Tahoma"/>
          <w:b/>
          <w:color w:val="000000" w:themeColor="text1"/>
          <w:kern w:val="0"/>
          <w:szCs w:val="21"/>
        </w:rPr>
        <w:t>create windows</w:t>
      </w:r>
      <w:r>
        <w:rPr>
          <w:rFonts w:ascii="Verdana" w:eastAsia="宋体" w:hAnsi="Verdana" w:cs="Tahoma"/>
          <w:color w:val="000000" w:themeColor="text1"/>
          <w:kern w:val="0"/>
          <w:szCs w:val="21"/>
        </w:rPr>
        <w:t xml:space="preserve">. </w:t>
      </w:r>
      <w:r>
        <w:rPr>
          <w:rFonts w:ascii="Verdana" w:eastAsia="宋体" w:hAnsi="Verdana" w:cs="Tahoma"/>
          <w:color w:val="000000" w:themeColor="text1"/>
          <w:kern w:val="0"/>
          <w:szCs w:val="21"/>
        </w:rPr>
        <w:t xml:space="preserve">Just like I said before, there are many, many ways to accomplish this. For the sake of </w:t>
      </w:r>
      <w:r>
        <w:rPr>
          <w:rFonts w:ascii="Verdana" w:eastAsia="宋体" w:hAnsi="Verdana" w:cs="Tahoma"/>
          <w:b/>
          <w:color w:val="000000" w:themeColor="text1"/>
          <w:kern w:val="0"/>
          <w:szCs w:val="21"/>
        </w:rPr>
        <w:t>K.I.S.S</w:t>
      </w:r>
      <w:r>
        <w:rPr>
          <w:rFonts w:ascii="Verdana" w:eastAsia="宋体" w:hAnsi="Verdana" w:cs="Tahoma"/>
          <w:color w:val="000000" w:themeColor="text1"/>
          <w:kern w:val="0"/>
          <w:szCs w:val="21"/>
        </w:rPr>
        <w:t>., I'm showing you one way.</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3790950" cy="2266950"/>
            <wp:effectExtent l="19050" t="0" r="0" b="0"/>
            <wp:docPr id="50" name="图片 181" descr="important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181" descr="important13.jpg"/>
                    <pic:cNvPicPr>
                      <a:picLocks noChangeAspect="1" noChangeArrowheads="1"/>
                    </pic:cNvPicPr>
                  </pic:nvPicPr>
                  <pic:blipFill>
                    <a:blip r:embed="rId85"/>
                    <a:srcRect/>
                    <a:stretch>
                      <a:fillRect/>
                    </a:stretch>
                  </pic:blipFill>
                  <pic:spPr>
                    <a:xfrm>
                      <a:off x="0" y="0"/>
                      <a:ext cx="3790950" cy="226695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lastRenderedPageBreak/>
        <w:t xml:space="preserve">First, you'll want to </w:t>
      </w:r>
      <w:r>
        <w:rPr>
          <w:rFonts w:ascii="Verdana" w:eastAsia="宋体" w:hAnsi="Verdana" w:cs="Tahoma"/>
          <w:b/>
          <w:color w:val="000000" w:themeColor="text1"/>
          <w:kern w:val="0"/>
          <w:szCs w:val="21"/>
        </w:rPr>
        <w:t>snap a rectangle in the window</w:t>
      </w:r>
      <w:r>
        <w:rPr>
          <w:rFonts w:ascii="Verdana" w:eastAsia="宋体" w:hAnsi="Verdana" w:cs="Tahoma"/>
          <w:color w:val="000000" w:themeColor="text1"/>
          <w:kern w:val="0"/>
          <w:szCs w:val="21"/>
        </w:rPr>
        <w:t xml:space="preserve"> just like we did for the door frame, but this time we'll only have the </w:t>
      </w:r>
      <w:r>
        <w:rPr>
          <w:rFonts w:ascii="Verdana" w:eastAsia="宋体" w:hAnsi="Verdana" w:cs="Tahoma"/>
          <w:b/>
          <w:color w:val="000000" w:themeColor="text1"/>
          <w:kern w:val="0"/>
          <w:szCs w:val="21"/>
        </w:rPr>
        <w:t xml:space="preserve">thickness set to </w:t>
      </w:r>
      <w:r>
        <w:rPr>
          <w:rFonts w:ascii="Verdana" w:eastAsia="宋体" w:hAnsi="Verdana" w:cs="Tahoma"/>
          <w:b/>
          <w:color w:val="FF0000"/>
          <w:kern w:val="0"/>
          <w:szCs w:val="21"/>
        </w:rPr>
        <w:t>0.2</w:t>
      </w:r>
      <w:r>
        <w:rPr>
          <w:rFonts w:ascii="Verdana" w:eastAsia="宋体" w:hAnsi="Verdana" w:cs="Tahoma"/>
          <w:color w:val="000000" w:themeColor="text1"/>
          <w:kern w:val="0"/>
          <w:szCs w:val="21"/>
        </w:rPr>
        <w:t>. Why, you ask? Simple, how many window frames have you seen that are the same thickness as door frames? (</w:t>
      </w:r>
      <w:r>
        <w:rPr>
          <w:rFonts w:ascii="Verdana" w:eastAsia="宋体" w:hAnsi="Verdana" w:cs="Tahoma"/>
          <w:i/>
          <w:color w:val="000000" w:themeColor="text1"/>
          <w:kern w:val="0"/>
          <w:szCs w:val="21"/>
        </w:rPr>
        <w:t>Don't answer that, I'm sure you could prove me wrong.</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Rename the newly created frame "</w:t>
      </w:r>
      <w:r>
        <w:rPr>
          <w:rFonts w:ascii="Verdana" w:eastAsia="宋体" w:hAnsi="Verdana" w:cs="Tahoma"/>
          <w:b/>
          <w:color w:val="000000" w:themeColor="text1"/>
          <w:kern w:val="0"/>
          <w:szCs w:val="21"/>
        </w:rPr>
        <w:t>Windows - Frame</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4171950" cy="2952750"/>
            <wp:effectExtent l="19050" t="0" r="0" b="0"/>
            <wp:docPr id="51" name="图片 184" descr="important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184" descr="important14.jpg"/>
                    <pic:cNvPicPr>
                      <a:picLocks noChangeAspect="1" noChangeArrowheads="1"/>
                    </pic:cNvPicPr>
                  </pic:nvPicPr>
                  <pic:blipFill>
                    <a:blip r:embed="rId86"/>
                    <a:srcRect/>
                    <a:stretch>
                      <a:fillRect/>
                    </a:stretch>
                  </pic:blipFill>
                  <pic:spPr>
                    <a:xfrm>
                      <a:off x="0" y="0"/>
                      <a:ext cx="4171950" cy="295275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Next, we're going to cr</w:t>
      </w:r>
      <w:r>
        <w:rPr>
          <w:rFonts w:ascii="Verdana" w:eastAsia="宋体" w:hAnsi="Verdana" w:cs="Tahoma"/>
          <w:color w:val="000000" w:themeColor="text1"/>
          <w:kern w:val="0"/>
          <w:szCs w:val="21"/>
        </w:rPr>
        <w:t>eate a spline line to act as the "divider" between window panes (</w:t>
      </w:r>
      <w:r>
        <w:rPr>
          <w:rFonts w:ascii="Verdana" w:eastAsia="宋体" w:hAnsi="Verdana" w:cs="Tahoma"/>
          <w:i/>
          <w:color w:val="000000" w:themeColor="text1"/>
          <w:kern w:val="0"/>
          <w:szCs w:val="21"/>
        </w:rPr>
        <w:t>you know, where the lock always is</w:t>
      </w:r>
      <w:r>
        <w:rPr>
          <w:rFonts w:ascii="Verdana" w:eastAsia="宋体" w:hAnsi="Verdana" w:cs="Tahoma"/>
          <w:color w:val="000000" w:themeColor="text1"/>
          <w:kern w:val="0"/>
          <w:szCs w:val="21"/>
        </w:rPr>
        <w:t>). The easiest way to do it is snap a line across the top of your window opening (</w:t>
      </w:r>
      <w:r>
        <w:rPr>
          <w:rFonts w:ascii="Verdana" w:eastAsia="宋体" w:hAnsi="Verdana" w:cs="Tahoma"/>
          <w:i/>
          <w:color w:val="000000" w:themeColor="text1"/>
          <w:kern w:val="0"/>
          <w:szCs w:val="21"/>
        </w:rPr>
        <w:t xml:space="preserve">you may want to </w:t>
      </w:r>
      <w:r>
        <w:rPr>
          <w:rFonts w:ascii="Verdana" w:eastAsia="宋体" w:hAnsi="Verdana" w:cs="Tahoma"/>
          <w:b/>
          <w:i/>
          <w:color w:val="000000" w:themeColor="text1"/>
          <w:kern w:val="0"/>
          <w:szCs w:val="21"/>
        </w:rPr>
        <w:t>hide the frame</w:t>
      </w:r>
      <w:r>
        <w:rPr>
          <w:rFonts w:ascii="Verdana" w:eastAsia="宋体" w:hAnsi="Verdana" w:cs="Tahoma"/>
          <w:i/>
          <w:color w:val="000000" w:themeColor="text1"/>
          <w:kern w:val="0"/>
          <w:szCs w:val="21"/>
        </w:rPr>
        <w:t xml:space="preserve"> so that you don't have any trouble - just "</w:t>
      </w:r>
      <w:r>
        <w:rPr>
          <w:rFonts w:ascii="Verdana" w:eastAsia="宋体" w:hAnsi="Verdana" w:cs="Tahoma"/>
          <w:b/>
          <w:i/>
          <w:color w:val="000000" w:themeColor="text1"/>
          <w:kern w:val="0"/>
          <w:szCs w:val="21"/>
        </w:rPr>
        <w:t>U</w:t>
      </w:r>
      <w:r>
        <w:rPr>
          <w:rFonts w:ascii="Verdana" w:eastAsia="宋体" w:hAnsi="Verdana" w:cs="Tahoma"/>
          <w:b/>
          <w:i/>
          <w:color w:val="000000" w:themeColor="text1"/>
          <w:kern w:val="0"/>
          <w:szCs w:val="21"/>
        </w:rPr>
        <w:t>nhide All" when you're done with the line</w:t>
      </w:r>
      <w:r>
        <w:rPr>
          <w:rFonts w:ascii="Verdana" w:eastAsia="宋体" w:hAnsi="Verdana" w:cs="Tahoma"/>
          <w:color w:val="000000" w:themeColor="text1"/>
          <w:kern w:val="0"/>
          <w:szCs w:val="21"/>
        </w:rPr>
        <w:t xml:space="preserve">). Keep in mind that when working with lines, unlike most other shapes, </w:t>
      </w:r>
      <w:r>
        <w:rPr>
          <w:rFonts w:ascii="Verdana" w:eastAsia="宋体" w:hAnsi="Verdana" w:cs="Tahoma"/>
          <w:b/>
          <w:color w:val="000000" w:themeColor="text1"/>
          <w:kern w:val="0"/>
          <w:szCs w:val="21"/>
        </w:rPr>
        <w:t>you don't click and drag</w:t>
      </w:r>
      <w:r>
        <w:rPr>
          <w:rFonts w:ascii="Verdana" w:eastAsia="宋体" w:hAnsi="Verdana" w:cs="Tahoma"/>
          <w:color w:val="000000" w:themeColor="text1"/>
          <w:kern w:val="0"/>
          <w:szCs w:val="21"/>
        </w:rPr>
        <w:t xml:space="preserve">. Instead, you </w:t>
      </w:r>
      <w:r>
        <w:rPr>
          <w:rFonts w:ascii="Verdana" w:eastAsia="宋体" w:hAnsi="Verdana" w:cs="Tahoma"/>
          <w:b/>
          <w:color w:val="000000" w:themeColor="text1"/>
          <w:kern w:val="0"/>
          <w:szCs w:val="21"/>
        </w:rPr>
        <w:t>only click</w:t>
      </w:r>
      <w:r>
        <w:rPr>
          <w:rFonts w:ascii="Verdana" w:eastAsia="宋体" w:hAnsi="Verdana" w:cs="Tahoma"/>
          <w:color w:val="000000" w:themeColor="text1"/>
          <w:kern w:val="0"/>
          <w:szCs w:val="21"/>
        </w:rPr>
        <w:t xml:space="preserve"> when you want gmax to put in a </w:t>
      </w:r>
      <w:r>
        <w:rPr>
          <w:rFonts w:ascii="Verdana" w:eastAsia="宋体" w:hAnsi="Verdana" w:cs="Tahoma"/>
          <w:b/>
          <w:color w:val="000000" w:themeColor="text1"/>
          <w:kern w:val="0"/>
          <w:szCs w:val="21"/>
        </w:rPr>
        <w:t>vertex</w:t>
      </w:r>
      <w:r>
        <w:rPr>
          <w:rFonts w:ascii="Verdana" w:eastAsia="宋体" w:hAnsi="Verdana" w:cs="Tahoma"/>
          <w:color w:val="000000" w:themeColor="text1"/>
          <w:kern w:val="0"/>
          <w:szCs w:val="21"/>
        </w:rPr>
        <w:t>. Therefore, be sure to click when the "blue cross" come</w:t>
      </w:r>
      <w:r>
        <w:rPr>
          <w:rFonts w:ascii="Verdana" w:eastAsia="宋体" w:hAnsi="Verdana" w:cs="Tahoma"/>
          <w:color w:val="000000" w:themeColor="text1"/>
          <w:kern w:val="0"/>
          <w:szCs w:val="21"/>
        </w:rPr>
        <w:t xml:space="preserve">s up for each of the </w:t>
      </w:r>
      <w:r>
        <w:rPr>
          <w:rFonts w:ascii="Verdana" w:eastAsia="宋体" w:hAnsi="Verdana" w:cs="Tahoma"/>
          <w:b/>
          <w:color w:val="000000" w:themeColor="text1"/>
          <w:kern w:val="0"/>
          <w:szCs w:val="21"/>
        </w:rPr>
        <w:t>top corners of our window opening</w:t>
      </w:r>
      <w:r>
        <w:rPr>
          <w:rFonts w:ascii="Verdana" w:eastAsia="宋体" w:hAnsi="Verdana" w:cs="Tahoma"/>
          <w:color w:val="000000" w:themeColor="text1"/>
          <w:kern w:val="0"/>
          <w:szCs w:val="21"/>
        </w:rPr>
        <w:t>. Since gmax will let you put in limitless verticies, it will have the next vertex showing, ready for clicking and placement. To avoid making any more verticies, hit the "</w:t>
      </w:r>
      <w:r>
        <w:rPr>
          <w:rFonts w:ascii="Verdana" w:eastAsia="宋体" w:hAnsi="Verdana" w:cs="Tahoma"/>
          <w:b/>
          <w:color w:val="000000" w:themeColor="text1"/>
          <w:kern w:val="0"/>
          <w:szCs w:val="21"/>
        </w:rPr>
        <w:t>Esc</w:t>
      </w:r>
      <w:r>
        <w:rPr>
          <w:rFonts w:ascii="Verdana" w:eastAsia="宋体" w:hAnsi="Verdana" w:cs="Tahoma"/>
          <w:color w:val="000000" w:themeColor="text1"/>
          <w:kern w:val="0"/>
          <w:szCs w:val="21"/>
        </w:rPr>
        <w:t>" button on your keyboard.</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D</w:t>
      </w:r>
      <w:r>
        <w:rPr>
          <w:rFonts w:ascii="Verdana" w:eastAsia="宋体" w:hAnsi="Verdana" w:cs="Tahoma"/>
          <w:color w:val="000000" w:themeColor="text1"/>
          <w:kern w:val="0"/>
          <w:szCs w:val="21"/>
        </w:rPr>
        <w:t>on't forget to "</w:t>
      </w:r>
      <w:r>
        <w:rPr>
          <w:rFonts w:ascii="Verdana" w:eastAsia="宋体" w:hAnsi="Verdana" w:cs="Tahoma"/>
          <w:b/>
          <w:color w:val="000000" w:themeColor="text1"/>
          <w:kern w:val="0"/>
          <w:szCs w:val="21"/>
        </w:rPr>
        <w:t>Unhide All</w:t>
      </w:r>
      <w:r>
        <w:rPr>
          <w:rFonts w:ascii="Verdana" w:eastAsia="宋体" w:hAnsi="Verdana" w:cs="Tahoma"/>
          <w:color w:val="000000" w:themeColor="text1"/>
          <w:kern w:val="0"/>
          <w:szCs w:val="21"/>
        </w:rPr>
        <w:t>" to allow the window frame to show, if you hid it before.</w:t>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Next, </w:t>
      </w:r>
      <w:r>
        <w:rPr>
          <w:rFonts w:ascii="Verdana" w:eastAsia="宋体" w:hAnsi="Verdana" w:cs="Tahoma"/>
          <w:b/>
          <w:color w:val="000000" w:themeColor="text1"/>
          <w:kern w:val="0"/>
          <w:szCs w:val="21"/>
        </w:rPr>
        <w:t>move the new line down</w:t>
      </w:r>
      <w:r>
        <w:rPr>
          <w:rFonts w:ascii="Verdana" w:eastAsia="宋体" w:hAnsi="Verdana" w:cs="Tahoma"/>
          <w:color w:val="000000" w:themeColor="text1"/>
          <w:kern w:val="0"/>
          <w:szCs w:val="21"/>
        </w:rPr>
        <w:t xml:space="preserve"> until you get it where you want it (</w:t>
      </w:r>
      <w:r>
        <w:rPr>
          <w:rFonts w:ascii="Verdana" w:eastAsia="宋体" w:hAnsi="Verdana" w:cs="Tahoma"/>
          <w:i/>
          <w:color w:val="000000" w:themeColor="text1"/>
          <w:kern w:val="0"/>
          <w:szCs w:val="21"/>
        </w:rPr>
        <w:t>it is OK to eyeball here</w:t>
      </w:r>
      <w:r>
        <w:rPr>
          <w:rFonts w:ascii="Verdana" w:eastAsia="宋体" w:hAnsi="Verdana" w:cs="Tahoma"/>
          <w:color w:val="000000" w:themeColor="text1"/>
          <w:kern w:val="0"/>
          <w:szCs w:val="21"/>
        </w:rPr>
        <w:t>).</w:t>
      </w:r>
    </w:p>
    <w:p w:rsidR="00BE037D" w:rsidRDefault="0029250E">
      <w:pPr>
        <w:widowControl/>
        <w:shd w:val="clear" w:color="auto" w:fill="FFFFFF"/>
        <w:spacing w:before="100" w:beforeAutospacing="1" w:after="100" w:afterAutospacing="1"/>
        <w:jc w:val="center"/>
        <w:rPr>
          <w:rFonts w:ascii="Verdana" w:eastAsia="宋体" w:hAnsi="Verdana" w:cs="Tahoma"/>
          <w:color w:val="000000" w:themeColor="text1"/>
          <w:kern w:val="0"/>
          <w:szCs w:val="21"/>
        </w:rPr>
      </w:pPr>
      <w:r>
        <w:rPr>
          <w:noProof/>
        </w:rPr>
        <w:drawing>
          <wp:inline distT="0" distB="0" distL="0" distR="0">
            <wp:extent cx="1771650" cy="1466850"/>
            <wp:effectExtent l="19050" t="0" r="0" b="0"/>
            <wp:docPr id="53" name="图片 187" descr="important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187" descr="important15.jpg"/>
                    <pic:cNvPicPr>
                      <a:picLocks noChangeAspect="1" noChangeArrowheads="1"/>
                    </pic:cNvPicPr>
                  </pic:nvPicPr>
                  <pic:blipFill>
                    <a:blip r:embed="rId87"/>
                    <a:srcRect/>
                    <a:stretch>
                      <a:fillRect/>
                    </a:stretch>
                  </pic:blipFill>
                  <pic:spPr>
                    <a:xfrm>
                      <a:off x="0" y="0"/>
                      <a:ext cx="1771650" cy="146685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color w:val="000000" w:themeColor="text1"/>
          <w:kern w:val="0"/>
          <w:szCs w:val="21"/>
        </w:rPr>
        <w:t xml:space="preserve">Now that you have the line in place, </w:t>
      </w:r>
      <w:r>
        <w:rPr>
          <w:rFonts w:ascii="Verdana" w:eastAsia="宋体" w:hAnsi="Verdana" w:cs="Tahoma"/>
          <w:b/>
          <w:color w:val="000000" w:themeColor="text1"/>
          <w:kern w:val="0"/>
          <w:szCs w:val="21"/>
        </w:rPr>
        <w:t>put an Edit Spline Modifier on the "Wind</w:t>
      </w:r>
      <w:r>
        <w:rPr>
          <w:rFonts w:ascii="Verdana" w:eastAsia="宋体" w:hAnsi="Verdana" w:cs="Tahoma"/>
          <w:b/>
          <w:color w:val="000000" w:themeColor="text1"/>
          <w:kern w:val="0"/>
          <w:szCs w:val="21"/>
        </w:rPr>
        <w:t>ows - Frame"</w:t>
      </w:r>
      <w:r>
        <w:rPr>
          <w:rFonts w:ascii="Verdana" w:eastAsia="宋体" w:hAnsi="Verdana" w:cs="Tahoma"/>
          <w:color w:val="000000" w:themeColor="text1"/>
          <w:kern w:val="0"/>
          <w:szCs w:val="21"/>
        </w:rPr>
        <w:t xml:space="preserve">and </w:t>
      </w:r>
      <w:r>
        <w:rPr>
          <w:rFonts w:ascii="Verdana" w:eastAsia="宋体" w:hAnsi="Verdana" w:cs="Tahoma"/>
          <w:b/>
          <w:color w:val="000000" w:themeColor="text1"/>
          <w:kern w:val="0"/>
          <w:szCs w:val="21"/>
        </w:rPr>
        <w:t>attach your line</w:t>
      </w:r>
      <w:r>
        <w:rPr>
          <w:rFonts w:ascii="Verdana" w:eastAsia="宋体" w:hAnsi="Verdana" w:cs="Tahoma"/>
          <w:color w:val="000000" w:themeColor="text1"/>
          <w:kern w:val="0"/>
          <w:szCs w:val="21"/>
        </w:rPr>
        <w:t xml:space="preserve"> (</w:t>
      </w:r>
      <w:r>
        <w:rPr>
          <w:rFonts w:ascii="Verdana" w:eastAsia="宋体" w:hAnsi="Verdana" w:cs="Tahoma"/>
          <w:i/>
          <w:color w:val="000000" w:themeColor="text1"/>
          <w:kern w:val="0"/>
          <w:szCs w:val="21"/>
        </w:rPr>
        <w:t>just like we did when we attached the window and door openings to the walls</w:t>
      </w:r>
      <w:r>
        <w:rPr>
          <w:rFonts w:ascii="Verdana" w:eastAsia="宋体" w:hAnsi="Verdana" w:cs="Tahoma"/>
          <w:color w:val="000000" w:themeColor="text1"/>
          <w:kern w:val="0"/>
          <w:szCs w:val="21"/>
        </w:rPr>
        <w:t xml:space="preserve">). </w:t>
      </w:r>
    </w:p>
    <w:p w:rsidR="00BE037D" w:rsidRDefault="00F61BA5">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noProof/>
          <w:color w:val="000000" w:themeColor="text1"/>
          <w:kern w:val="0"/>
          <w:szCs w:val="21"/>
        </w:rPr>
        <w:lastRenderedPageBreak/>
        <w:drawing>
          <wp:inline distT="0" distB="0" distL="0" distR="0">
            <wp:extent cx="3790950" cy="4057650"/>
            <wp:effectExtent l="19050" t="0" r="0" b="0"/>
            <wp:docPr id="21" name="图片 20" descr="未qwq标题-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未qwq标题-1.png"/>
                    <pic:cNvPicPr/>
                  </pic:nvPicPr>
                  <pic:blipFill>
                    <a:blip r:embed="rId88"/>
                    <a:stretch>
                      <a:fillRect/>
                    </a:stretch>
                  </pic:blipFill>
                  <pic:spPr>
                    <a:xfrm>
                      <a:off x="0" y="0"/>
                      <a:ext cx="3790950" cy="4057650"/>
                    </a:xfrm>
                    <a:prstGeom prst="rect">
                      <a:avLst/>
                    </a:prstGeom>
                  </pic:spPr>
                </pic:pic>
              </a:graphicData>
            </a:graphic>
          </wp:inline>
        </w:drawing>
      </w:r>
    </w:p>
    <w:p w:rsidR="00BE037D" w:rsidRDefault="001052CF">
      <w:pPr>
        <w:widowControl/>
        <w:shd w:val="clear" w:color="auto" w:fill="FFFFFF"/>
        <w:spacing w:before="100" w:beforeAutospacing="1" w:after="100" w:afterAutospacing="1"/>
        <w:jc w:val="left"/>
        <w:rPr>
          <w:rFonts w:ascii="Verdana" w:eastAsia="宋体" w:hAnsi="Verdana" w:cs="Tahoma"/>
          <w:color w:val="000000" w:themeColor="text1"/>
          <w:kern w:val="0"/>
          <w:szCs w:val="21"/>
        </w:rPr>
      </w:pPr>
      <w:r>
        <w:rPr>
          <w:rFonts w:ascii="Verdana" w:eastAsia="宋体" w:hAnsi="Verdana" w:cs="Tahoma"/>
          <w:noProof/>
          <w:color w:val="000000" w:themeColor="text1"/>
          <w:kern w:val="0"/>
          <w:szCs w:val="21"/>
        </w:rPr>
        <w:drawing>
          <wp:inline distT="0" distB="0" distL="0" distR="0">
            <wp:extent cx="6645910" cy="3158490"/>
            <wp:effectExtent l="19050" t="0" r="2540" b="0"/>
            <wp:docPr id="19" name="图片 18" descr="1未qw标题-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未qw标题-1.png"/>
                    <pic:cNvPicPr/>
                  </pic:nvPicPr>
                  <pic:blipFill>
                    <a:blip r:embed="rId89"/>
                    <a:stretch>
                      <a:fillRect/>
                    </a:stretch>
                  </pic:blipFill>
                  <pic:spPr>
                    <a:xfrm>
                      <a:off x="0" y="0"/>
                      <a:ext cx="6645910" cy="3158490"/>
                    </a:xfrm>
                    <a:prstGeom prst="rect">
                      <a:avLst/>
                    </a:prstGeom>
                  </pic:spPr>
                </pic:pic>
              </a:graphicData>
            </a:graphic>
          </wp:inline>
        </w:drawing>
      </w:r>
    </w:p>
    <w:p w:rsidR="00BE037D" w:rsidRDefault="0029250E">
      <w:pPr>
        <w:rPr>
          <w:rFonts w:ascii="Verdana" w:hAnsi="Verdana" w:cs="Tahoma"/>
          <w:color w:val="000000" w:themeColor="text1"/>
        </w:rPr>
      </w:pPr>
      <w:r>
        <w:rPr>
          <w:rFonts w:ascii="Verdana" w:eastAsia="宋体" w:hAnsi="Verdana" w:cs="Tahoma"/>
          <w:color w:val="000000" w:themeColor="text1"/>
          <w:kern w:val="0"/>
          <w:szCs w:val="21"/>
        </w:rPr>
        <w:t xml:space="preserve">It will now become one object. </w:t>
      </w:r>
      <w:bookmarkStart w:id="7" w:name="OLE_LINK11"/>
      <w:bookmarkStart w:id="8" w:name="OLE_LINK12"/>
      <w:r>
        <w:rPr>
          <w:rFonts w:ascii="Verdana" w:eastAsia="宋体" w:hAnsi="Verdana" w:cs="Tahoma"/>
          <w:color w:val="000000" w:themeColor="text1"/>
          <w:kern w:val="0"/>
          <w:szCs w:val="21"/>
        </w:rPr>
        <w:t xml:space="preserve">Don't forget to </w:t>
      </w:r>
      <w:r>
        <w:rPr>
          <w:rFonts w:ascii="Verdana" w:eastAsia="宋体" w:hAnsi="Verdana" w:cs="Tahoma"/>
          <w:b/>
          <w:color w:val="000000" w:themeColor="text1"/>
          <w:kern w:val="0"/>
          <w:szCs w:val="21"/>
        </w:rPr>
        <w:t>add an Edit Mesh Modifier to your complete window frame</w:t>
      </w:r>
      <w:bookmarkEnd w:id="7"/>
      <w:bookmarkEnd w:id="8"/>
      <w:r>
        <w:rPr>
          <w:rFonts w:ascii="Verdana" w:eastAsia="宋体" w:hAnsi="Verdana" w:cs="Tahoma"/>
          <w:color w:val="000000" w:themeColor="text1"/>
          <w:kern w:val="0"/>
          <w:szCs w:val="21"/>
        </w:rPr>
        <w:t xml:space="preserve">, or else it won't show in the </w:t>
      </w:r>
      <w:r>
        <w:rPr>
          <w:rFonts w:ascii="Verdana" w:eastAsia="宋体" w:hAnsi="Verdana" w:cs="Tahoma"/>
          <w:color w:val="000000" w:themeColor="text1"/>
          <w:kern w:val="0"/>
          <w:szCs w:val="21"/>
        </w:rPr>
        <w:t>render. Make sure you do that now because you'll kick yourself if you don't. This building is only going to have 28 windows, but a medium-sized office building could have hundreds - meaning a lot of tedious work for you later if you don't take care of that</w:t>
      </w:r>
      <w:r>
        <w:rPr>
          <w:rFonts w:ascii="Verdana" w:eastAsia="宋体" w:hAnsi="Verdana" w:cs="Tahoma"/>
          <w:color w:val="000000" w:themeColor="text1"/>
          <w:kern w:val="0"/>
          <w:szCs w:val="21"/>
        </w:rPr>
        <w:t xml:space="preserve"> now. Just warning you (</w:t>
      </w:r>
      <w:r>
        <w:rPr>
          <w:rFonts w:ascii="Verdana" w:eastAsia="宋体" w:hAnsi="Verdana" w:cs="Tahoma"/>
          <w:i/>
          <w:color w:val="000000" w:themeColor="text1"/>
          <w:kern w:val="0"/>
          <w:szCs w:val="21"/>
        </w:rPr>
        <w:t>trying to save everybody some of the heartache and pain I've gone through</w:t>
      </w:r>
      <w:r>
        <w:rPr>
          <w:rFonts w:ascii="Verdana" w:eastAsia="宋体" w:hAnsi="Verdana" w:cs="Tahoma"/>
          <w:color w:val="000000" w:themeColor="text1"/>
          <w:kern w:val="0"/>
          <w:szCs w:val="21"/>
        </w:rPr>
        <w:t xml:space="preserve">). Ok, ok, enough of the preaching. The next thing you'll need to do is </w:t>
      </w:r>
      <w:r>
        <w:rPr>
          <w:rFonts w:ascii="Verdana" w:eastAsia="宋体" w:hAnsi="Verdana" w:cs="Tahoma"/>
          <w:b/>
          <w:color w:val="000000" w:themeColor="text1"/>
          <w:kern w:val="0"/>
          <w:szCs w:val="21"/>
        </w:rPr>
        <w:t>snap another rectangle</w:t>
      </w:r>
      <w:r>
        <w:rPr>
          <w:rFonts w:ascii="Verdana" w:eastAsia="宋体" w:hAnsi="Verdana" w:cs="Tahoma"/>
          <w:color w:val="000000" w:themeColor="text1"/>
          <w:kern w:val="0"/>
          <w:szCs w:val="21"/>
        </w:rPr>
        <w:t xml:space="preserve"> (</w:t>
      </w:r>
      <w:r>
        <w:rPr>
          <w:rFonts w:ascii="Verdana" w:eastAsia="宋体" w:hAnsi="Verdana" w:cs="Tahoma"/>
          <w:i/>
          <w:color w:val="000000" w:themeColor="text1"/>
          <w:kern w:val="0"/>
          <w:szCs w:val="21"/>
        </w:rPr>
        <w:t xml:space="preserve">again, </w:t>
      </w:r>
      <w:r>
        <w:rPr>
          <w:rFonts w:ascii="Verdana" w:eastAsia="宋体" w:hAnsi="Verdana" w:cs="Tahoma"/>
          <w:b/>
          <w:i/>
          <w:color w:val="000000" w:themeColor="text1"/>
          <w:kern w:val="0"/>
          <w:szCs w:val="21"/>
        </w:rPr>
        <w:t>hiding the window frame</w:t>
      </w:r>
      <w:r>
        <w:rPr>
          <w:rFonts w:ascii="Verdana" w:eastAsia="宋体" w:hAnsi="Verdana" w:cs="Tahoma"/>
          <w:i/>
          <w:color w:val="000000" w:themeColor="text1"/>
          <w:kern w:val="0"/>
          <w:szCs w:val="21"/>
        </w:rPr>
        <w:t xml:space="preserve"> can be useful</w:t>
      </w:r>
      <w:r>
        <w:rPr>
          <w:rFonts w:ascii="Verdana" w:eastAsia="宋体" w:hAnsi="Verdana" w:cs="Tahoma"/>
          <w:color w:val="000000" w:themeColor="text1"/>
          <w:kern w:val="0"/>
          <w:szCs w:val="21"/>
        </w:rPr>
        <w:t xml:space="preserve">) </w:t>
      </w:r>
      <w:r>
        <w:rPr>
          <w:rFonts w:ascii="Verdana" w:eastAsia="宋体" w:hAnsi="Verdana" w:cs="Tahoma"/>
          <w:b/>
          <w:color w:val="000000" w:themeColor="text1"/>
          <w:kern w:val="0"/>
          <w:szCs w:val="21"/>
        </w:rPr>
        <w:t>in the same openi</w:t>
      </w:r>
      <w:r>
        <w:rPr>
          <w:rFonts w:ascii="Verdana" w:eastAsia="宋体" w:hAnsi="Verdana" w:cs="Tahoma"/>
          <w:b/>
          <w:color w:val="000000" w:themeColor="text1"/>
          <w:kern w:val="0"/>
          <w:szCs w:val="21"/>
        </w:rPr>
        <w:t>ng</w:t>
      </w:r>
      <w:r>
        <w:rPr>
          <w:rFonts w:ascii="Verdana" w:eastAsia="宋体" w:hAnsi="Verdana" w:cs="Tahoma"/>
          <w:color w:val="000000" w:themeColor="text1"/>
          <w:kern w:val="0"/>
          <w:szCs w:val="21"/>
        </w:rPr>
        <w:t xml:space="preserve">, </w:t>
      </w:r>
      <w:r>
        <w:rPr>
          <w:rFonts w:ascii="Verdana" w:eastAsia="宋体" w:hAnsi="Verdana" w:cs="Tahoma"/>
          <w:b/>
          <w:color w:val="000000" w:themeColor="text1"/>
          <w:kern w:val="0"/>
          <w:szCs w:val="21"/>
        </w:rPr>
        <w:t>uncheck the "Generate Mapping Coord." and "Display Mesh" boxes after the new rectangle is snapped</w:t>
      </w:r>
      <w:r>
        <w:rPr>
          <w:rFonts w:ascii="Verdana" w:eastAsia="宋体" w:hAnsi="Verdana" w:cs="Tahoma"/>
          <w:color w:val="000000" w:themeColor="text1"/>
          <w:kern w:val="0"/>
          <w:szCs w:val="21"/>
        </w:rPr>
        <w:t xml:space="preserve">, </w:t>
      </w:r>
      <w:r>
        <w:rPr>
          <w:rFonts w:ascii="Verdana" w:eastAsia="宋体" w:hAnsi="Verdana" w:cs="Tahoma"/>
          <w:b/>
          <w:color w:val="000000" w:themeColor="text1"/>
          <w:kern w:val="0"/>
          <w:szCs w:val="21"/>
        </w:rPr>
        <w:t>apply a UVW Map</w:t>
      </w:r>
      <w:r>
        <w:rPr>
          <w:rFonts w:ascii="Verdana" w:eastAsia="宋体" w:hAnsi="Verdana" w:cs="Tahoma"/>
          <w:color w:val="000000" w:themeColor="text1"/>
          <w:kern w:val="0"/>
          <w:szCs w:val="21"/>
        </w:rPr>
        <w:t xml:space="preserve"> to it, and </w:t>
      </w:r>
      <w:r>
        <w:rPr>
          <w:rFonts w:ascii="Verdana" w:eastAsia="宋体" w:hAnsi="Verdana" w:cs="Tahoma"/>
          <w:b/>
          <w:color w:val="000000" w:themeColor="text1"/>
          <w:kern w:val="0"/>
          <w:szCs w:val="21"/>
        </w:rPr>
        <w:t xml:space="preserve">rename …… </w:t>
      </w:r>
      <w:r>
        <w:rPr>
          <w:rFonts w:ascii="宋体" w:eastAsia="宋体" w:hAnsi="宋体" w:cs="Tahoma" w:hint="eastAsia"/>
          <w:b/>
          <w:color w:val="FF0000"/>
          <w:kern w:val="0"/>
          <w:szCs w:val="21"/>
        </w:rPr>
        <w:t>▁▂▃▄▅▇</w:t>
      </w:r>
      <w:r>
        <w:rPr>
          <w:rFonts w:ascii="宋体" w:eastAsia="宋体" w:hAnsi="宋体" w:cs="Tahoma" w:hint="eastAsia"/>
          <w:b/>
          <w:color w:val="FF0000"/>
          <w:kern w:val="0"/>
          <w:szCs w:val="21"/>
        </w:rPr>
        <w:t>(</w:t>
      </w:r>
      <w:r>
        <w:rPr>
          <w:rFonts w:ascii="Verdana" w:eastAsia="宋体" w:hAnsi="Verdana" w:cs="Tahoma"/>
          <w:b/>
          <w:color w:val="FF0000"/>
          <w:kern w:val="0"/>
          <w:szCs w:val="21"/>
        </w:rPr>
        <w:t>Plus Begin</w:t>
      </w:r>
      <w:r>
        <w:rPr>
          <w:rFonts w:ascii="宋体" w:eastAsia="宋体" w:hAnsi="宋体" w:cs="Tahoma" w:hint="eastAsia"/>
          <w:b/>
          <w:color w:val="FF0000"/>
          <w:kern w:val="0"/>
          <w:szCs w:val="21"/>
        </w:rPr>
        <w:t>)</w:t>
      </w:r>
      <w:r>
        <w:rPr>
          <w:rFonts w:ascii="Verdana" w:eastAsia="宋体" w:hAnsi="Verdana" w:cs="Tahoma" w:hint="eastAsia"/>
          <w:b/>
          <w:color w:val="000000" w:themeColor="text1"/>
          <w:kern w:val="0"/>
          <w:szCs w:val="21"/>
        </w:rPr>
        <w:t xml:space="preserve">this </w:t>
      </w:r>
      <w:r>
        <w:rPr>
          <w:rFonts w:ascii="Verdana" w:eastAsia="宋体" w:hAnsi="Verdana" w:cs="Tahoma"/>
          <w:b/>
          <w:color w:val="000000" w:themeColor="text1"/>
          <w:kern w:val="0"/>
          <w:szCs w:val="21"/>
        </w:rPr>
        <w:t xml:space="preserve">rectangle "Windows - </w:t>
      </w:r>
      <w:r>
        <w:rPr>
          <w:rFonts w:ascii="Verdana" w:eastAsia="宋体" w:hAnsi="Verdana" w:cs="Tahoma"/>
          <w:b/>
          <w:color w:val="000000" w:themeColor="text1"/>
          <w:kern w:val="0"/>
          <w:szCs w:val="21"/>
        </w:rPr>
        <w:lastRenderedPageBreak/>
        <w:t>Glass."</w:t>
      </w:r>
      <w:r>
        <w:rPr>
          <w:rFonts w:ascii="Verdana" w:hAnsi="Verdana" w:cs="Tahoma"/>
          <w:color w:val="000000" w:themeColor="text1"/>
        </w:rPr>
        <w:t xml:space="preserve"> Don't forget to “</w:t>
      </w:r>
      <w:r>
        <w:rPr>
          <w:rFonts w:ascii="Verdana" w:hAnsi="Verdana" w:cs="Tahoma"/>
          <w:b/>
          <w:color w:val="000000" w:themeColor="text1"/>
        </w:rPr>
        <w:t>Unhide All</w:t>
      </w:r>
      <w:r>
        <w:rPr>
          <w:rFonts w:ascii="Verdana" w:hAnsi="Verdana" w:cs="Tahoma"/>
          <w:color w:val="000000" w:themeColor="text1"/>
        </w:rPr>
        <w:t>” to make your window frame appear.</w:t>
      </w:r>
    </w:p>
    <w:p w:rsidR="00BE037D" w:rsidRDefault="0029250E">
      <w:pPr>
        <w:rPr>
          <w:rFonts w:ascii="Verdana" w:hAnsi="Verdana" w:cs="Tahoma"/>
          <w:color w:val="000000" w:themeColor="text1"/>
        </w:rPr>
      </w:pPr>
      <w:r>
        <w:rPr>
          <w:rFonts w:ascii="Verdana" w:hAnsi="Verdana" w:cs="Tahoma"/>
          <w:color w:val="000000" w:themeColor="text1"/>
        </w:rPr>
        <w:t xml:space="preserve">Then you can use the Hot key </w:t>
      </w:r>
      <w:r>
        <w:rPr>
          <w:rFonts w:ascii="Verdana" w:hAnsi="Verdana" w:cs="Tahoma"/>
          <w:b/>
          <w:color w:val="000000" w:themeColor="text1"/>
        </w:rPr>
        <w:t>“H”</w:t>
      </w:r>
      <w:r>
        <w:rPr>
          <w:rFonts w:ascii="Verdana" w:hAnsi="Verdana" w:cs="Tahoma"/>
          <w:color w:val="000000" w:themeColor="text1"/>
        </w:rPr>
        <w:t xml:space="preserve"> to </w:t>
      </w:r>
      <w:r>
        <w:rPr>
          <w:rFonts w:ascii="Verdana" w:hAnsi="Verdana" w:cs="Tahoma"/>
          <w:b/>
          <w:color w:val="000000" w:themeColor="text1"/>
        </w:rPr>
        <w:t>select both the “Windows – Frame” and the Windows - Glass</w:t>
      </w:r>
      <w:r>
        <w:rPr>
          <w:rFonts w:ascii="Verdana" w:hAnsi="Verdana" w:cs="Tahoma"/>
          <w:color w:val="000000" w:themeColor="text1"/>
        </w:rPr>
        <w:t xml:space="preserve">. </w:t>
      </w:r>
      <w:r>
        <w:rPr>
          <w:rFonts w:ascii="Verdana" w:hAnsi="Verdana" w:cs="Tahoma" w:hint="eastAsia"/>
          <w:color w:val="000000" w:themeColor="text1"/>
        </w:rPr>
        <w:t>A</w:t>
      </w:r>
      <w:r>
        <w:rPr>
          <w:rFonts w:ascii="Verdana" w:hAnsi="Verdana" w:cs="Tahoma"/>
          <w:color w:val="000000" w:themeColor="text1"/>
        </w:rPr>
        <w:t xml:space="preserve">fter you click the “Select” button, </w:t>
      </w:r>
      <w:r>
        <w:rPr>
          <w:rFonts w:ascii="Verdana" w:hAnsi="Verdana" w:cs="Tahoma" w:hint="eastAsia"/>
          <w:color w:val="000000" w:themeColor="text1"/>
        </w:rPr>
        <w:t>C</w:t>
      </w:r>
      <w:r>
        <w:rPr>
          <w:rFonts w:ascii="Verdana" w:hAnsi="Verdana" w:cs="Tahoma"/>
          <w:color w:val="000000" w:themeColor="text1"/>
        </w:rPr>
        <w:t xml:space="preserve">hoose From the menu </w:t>
      </w:r>
      <w:r>
        <w:rPr>
          <w:rFonts w:ascii="Verdana" w:hAnsi="Verdana" w:cs="Tahoma"/>
          <w:b/>
          <w:color w:val="000000" w:themeColor="text1"/>
        </w:rPr>
        <w:t>“Group”&gt;Group</w:t>
      </w:r>
      <w:r>
        <w:rPr>
          <w:rFonts w:ascii="Verdana" w:hAnsi="Verdana" w:cs="Tahoma"/>
          <w:color w:val="000000" w:themeColor="text1"/>
        </w:rPr>
        <w:t xml:space="preserve">, </w:t>
      </w:r>
      <w:r>
        <w:rPr>
          <w:rFonts w:ascii="Verdana" w:hAnsi="Verdana" w:cs="Tahoma"/>
          <w:b/>
          <w:color w:val="000000" w:themeColor="text1"/>
        </w:rPr>
        <w:t>Name the group "Windows" and click "OK."</w:t>
      </w:r>
      <w:r>
        <w:rPr>
          <w:rFonts w:ascii="Verdana" w:hAnsi="Verdana" w:cs="Tahoma"/>
          <w:color w:val="000000" w:themeColor="text1"/>
        </w:rPr>
        <w:t xml:space="preserve"> to confir</w:t>
      </w:r>
      <w:r>
        <w:rPr>
          <w:rFonts w:ascii="Verdana" w:hAnsi="Verdana" w:cs="Tahoma" w:hint="eastAsia"/>
          <w:color w:val="000000" w:themeColor="text1"/>
        </w:rPr>
        <w:t>m</w:t>
      </w:r>
      <w:r>
        <w:rPr>
          <w:rFonts w:ascii="Verdana" w:hAnsi="Verdana" w:cs="Tahoma"/>
          <w:color w:val="000000" w:themeColor="text1"/>
        </w:rPr>
        <w:t>.</w:t>
      </w:r>
    </w:p>
    <w:p w:rsidR="00BE037D" w:rsidRDefault="00DF5364">
      <w:pPr>
        <w:rPr>
          <w:rFonts w:ascii="Verdana" w:hAnsi="Verdana" w:cs="Tahoma"/>
          <w:color w:val="000000" w:themeColor="text1"/>
        </w:rPr>
      </w:pPr>
      <w:r>
        <w:rPr>
          <w:rFonts w:ascii="Verdana" w:hAnsi="Verdana" w:cs="Tahoma"/>
          <w:noProof/>
          <w:color w:val="000000" w:themeColor="text1"/>
        </w:rPr>
        <w:drawing>
          <wp:inline distT="0" distB="0" distL="0" distR="0">
            <wp:extent cx="6645910" cy="3098800"/>
            <wp:effectExtent l="19050" t="0" r="2540" b="0"/>
            <wp:docPr id="851" name="图片 850" descr="qw未标题-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w未标题-1.png"/>
                    <pic:cNvPicPr/>
                  </pic:nvPicPr>
                  <pic:blipFill>
                    <a:blip r:embed="rId90"/>
                    <a:stretch>
                      <a:fillRect/>
                    </a:stretch>
                  </pic:blipFill>
                  <pic:spPr>
                    <a:xfrm>
                      <a:off x="0" y="0"/>
                      <a:ext cx="6645910" cy="3098800"/>
                    </a:xfrm>
                    <a:prstGeom prst="rect">
                      <a:avLst/>
                    </a:prstGeom>
                  </pic:spPr>
                </pic:pic>
              </a:graphicData>
            </a:graphic>
          </wp:inline>
        </w:drawing>
      </w:r>
    </w:p>
    <w:p w:rsidR="00BE037D" w:rsidRDefault="0029250E">
      <w:pPr>
        <w:rPr>
          <w:rFonts w:ascii="Verdana" w:hAnsi="Verdana" w:cs="Tahoma"/>
          <w:color w:val="000000" w:themeColor="text1"/>
        </w:rPr>
      </w:pPr>
      <w:r>
        <w:rPr>
          <w:rFonts w:ascii="Verdana" w:hAnsi="Verdana" w:cs="Tahoma"/>
          <w:color w:val="000000" w:themeColor="text1"/>
        </w:rPr>
        <w:t xml:space="preserve">As we have done before with the Door, </w:t>
      </w:r>
      <w:r>
        <w:rPr>
          <w:rFonts w:ascii="Verdana" w:hAnsi="Verdana" w:cs="Tahoma" w:hint="eastAsia"/>
          <w:color w:val="000000" w:themeColor="text1"/>
        </w:rPr>
        <w:t>(</w:t>
      </w:r>
      <w:r>
        <w:rPr>
          <w:rFonts w:ascii="Verdana" w:hAnsi="Verdana" w:cs="Tahoma" w:hint="eastAsia"/>
          <w:i/>
          <w:color w:val="000000" w:themeColor="text1"/>
        </w:rPr>
        <w:t>f</w:t>
      </w:r>
      <w:r>
        <w:rPr>
          <w:rFonts w:ascii="Verdana" w:hAnsi="Verdana" w:cs="Tahoma"/>
          <w:i/>
          <w:color w:val="000000" w:themeColor="text1"/>
        </w:rPr>
        <w:t>rom the “</w:t>
      </w:r>
      <w:r>
        <w:rPr>
          <w:rFonts w:ascii="Verdana" w:hAnsi="Verdana" w:cs="Tahoma"/>
          <w:b/>
          <w:i/>
          <w:color w:val="000000" w:themeColor="text1"/>
        </w:rPr>
        <w:t>Top View</w:t>
      </w:r>
      <w:r>
        <w:rPr>
          <w:rFonts w:ascii="Verdana" w:hAnsi="Verdana" w:cs="Tahoma"/>
          <w:i/>
          <w:color w:val="000000" w:themeColor="text1"/>
        </w:rPr>
        <w:t>”</w:t>
      </w:r>
      <w:r>
        <w:rPr>
          <w:rFonts w:ascii="Verdana" w:hAnsi="Verdana" w:cs="Tahoma" w:hint="eastAsia"/>
          <w:color w:val="000000" w:themeColor="text1"/>
        </w:rPr>
        <w:t>)</w:t>
      </w:r>
      <w:r>
        <w:rPr>
          <w:rFonts w:ascii="Verdana" w:hAnsi="Verdana" w:cs="Tahoma"/>
          <w:color w:val="000000" w:themeColor="text1"/>
        </w:rPr>
        <w:t xml:space="preserve"> you can adjust </w:t>
      </w:r>
      <w:r>
        <w:rPr>
          <w:rFonts w:ascii="Verdana" w:hAnsi="Verdana" w:cs="Tahoma" w:hint="eastAsia"/>
          <w:color w:val="000000" w:themeColor="text1"/>
        </w:rPr>
        <w:t xml:space="preserve">it </w:t>
      </w:r>
      <w:r>
        <w:rPr>
          <w:rFonts w:ascii="Verdana" w:hAnsi="Verdana" w:cs="Tahoma"/>
          <w:color w:val="000000" w:themeColor="text1"/>
        </w:rPr>
        <w:t xml:space="preserve">by </w:t>
      </w:r>
      <w:r>
        <w:rPr>
          <w:rFonts w:ascii="Verdana" w:hAnsi="Verdana" w:cs="Tahoma"/>
          <w:b/>
          <w:color w:val="000000" w:themeColor="text1"/>
        </w:rPr>
        <w:t>moving your new group back to the wall until the back of the frame aligns with the back of the wall</w:t>
      </w:r>
      <w:r>
        <w:rPr>
          <w:rFonts w:ascii="Verdana" w:hAnsi="Verdana" w:cs="Tahoma"/>
          <w:color w:val="000000" w:themeColor="text1"/>
        </w:rPr>
        <w:t xml:space="preserve">. Then we can use the two clone </w:t>
      </w:r>
      <w:r>
        <w:rPr>
          <w:rFonts w:ascii="Verdana" w:hAnsi="Verdana" w:cs="Tahoma" w:hint="eastAsia"/>
          <w:color w:val="000000" w:themeColor="text1"/>
        </w:rPr>
        <w:t>methods</w:t>
      </w:r>
      <w:r>
        <w:rPr>
          <w:rFonts w:ascii="Verdana" w:hAnsi="Verdana" w:cs="Tahoma"/>
          <w:color w:val="000000" w:themeColor="text1"/>
        </w:rPr>
        <w:t xml:space="preserve"> which Phillippbo had </w:t>
      </w:r>
      <w:r>
        <w:rPr>
          <w:rFonts w:ascii="Verdana" w:hAnsi="Verdana" w:cs="Tahoma" w:hint="eastAsia"/>
          <w:color w:val="000000" w:themeColor="text1"/>
        </w:rPr>
        <w:t xml:space="preserve">shown </w:t>
      </w:r>
      <w:r>
        <w:rPr>
          <w:rFonts w:ascii="Verdana" w:hAnsi="Verdana" w:cs="Tahoma"/>
          <w:color w:val="000000" w:themeColor="text1"/>
        </w:rPr>
        <w:t>before(</w:t>
      </w:r>
      <w:r>
        <w:rPr>
          <w:rFonts w:ascii="Verdana" w:hAnsi="Verdana" w:cs="Tahoma"/>
          <w:i/>
          <w:color w:val="000000" w:themeColor="text1"/>
        </w:rPr>
        <w:t>Sh</w:t>
      </w:r>
      <w:r>
        <w:rPr>
          <w:rFonts w:ascii="Verdana" w:hAnsi="Verdana" w:cs="Tahoma"/>
          <w:i/>
          <w:color w:val="000000" w:themeColor="text1"/>
        </w:rPr>
        <w:t>ift and Drag or Clone from the menu</w:t>
      </w:r>
      <w:r>
        <w:rPr>
          <w:rFonts w:ascii="Verdana" w:hAnsi="Verdana" w:cs="Tahoma"/>
          <w:color w:val="000000" w:themeColor="text1"/>
        </w:rPr>
        <w:t xml:space="preserve">), </w:t>
      </w:r>
      <w:r>
        <w:rPr>
          <w:rFonts w:ascii="Verdana" w:hAnsi="Verdana" w:cs="Tahoma"/>
          <w:b/>
          <w:color w:val="000000" w:themeColor="text1"/>
        </w:rPr>
        <w:t xml:space="preserve">clone your windows one by one, </w:t>
      </w:r>
      <w:r>
        <w:rPr>
          <w:rFonts w:ascii="Verdana" w:hAnsi="Verdana" w:cs="Tahoma" w:hint="eastAsia"/>
          <w:b/>
          <w:color w:val="000000" w:themeColor="text1"/>
        </w:rPr>
        <w:t>l</w:t>
      </w:r>
      <w:r>
        <w:rPr>
          <w:rFonts w:ascii="Verdana" w:hAnsi="Verdana" w:cs="Tahoma"/>
          <w:b/>
          <w:color w:val="000000" w:themeColor="text1"/>
        </w:rPr>
        <w:t>ikewise</w:t>
      </w:r>
      <w:r>
        <w:rPr>
          <w:rFonts w:ascii="Verdana" w:hAnsi="Verdana" w:cs="Tahoma" w:hint="eastAsia"/>
          <w:b/>
          <w:color w:val="000000" w:themeColor="text1"/>
        </w:rPr>
        <w:t>,</w:t>
      </w:r>
      <w:r>
        <w:rPr>
          <w:rFonts w:ascii="Verdana" w:hAnsi="Verdana" w:cs="Tahoma"/>
          <w:b/>
          <w:color w:val="000000" w:themeColor="text1"/>
        </w:rPr>
        <w:t xml:space="preserve"> align them as </w:t>
      </w:r>
      <w:bookmarkStart w:id="9" w:name="OLE_LINK14"/>
      <w:bookmarkStart w:id="10" w:name="OLE_LINK13"/>
      <w:r>
        <w:rPr>
          <w:rFonts w:ascii="Verdana" w:hAnsi="Verdana" w:cs="Tahoma"/>
          <w:b/>
          <w:color w:val="000000" w:themeColor="text1"/>
        </w:rPr>
        <w:t>usual</w:t>
      </w:r>
      <w:bookmarkEnd w:id="9"/>
      <w:bookmarkEnd w:id="10"/>
      <w:r>
        <w:rPr>
          <w:rFonts w:ascii="Verdana" w:hAnsi="Verdana" w:cs="Tahoma"/>
          <w:i/>
          <w:color w:val="000000" w:themeColor="text1"/>
        </w:rPr>
        <w:t>(It's up to you whether you want to manually name your clones.  For the purposes of this tutorial, we will use the Gmax default name.)</w:t>
      </w:r>
      <w:r>
        <w:rPr>
          <w:rFonts w:ascii="Verdana" w:hAnsi="Verdana" w:cs="Tahoma"/>
          <w:b/>
          <w:color w:val="000000" w:themeColor="text1"/>
        </w:rPr>
        <w:t>:</w:t>
      </w:r>
    </w:p>
    <w:p w:rsidR="00BE037D" w:rsidRDefault="00DF5364">
      <w:pPr>
        <w:rPr>
          <w:rFonts w:ascii="Verdana" w:hAnsi="Verdana" w:cs="Tahoma"/>
          <w:color w:val="000000" w:themeColor="text1"/>
        </w:rPr>
      </w:pPr>
      <w:r>
        <w:rPr>
          <w:rFonts w:ascii="Verdana" w:hAnsi="Verdana" w:cs="Tahoma"/>
          <w:noProof/>
          <w:color w:val="000000" w:themeColor="text1"/>
        </w:rPr>
        <w:drawing>
          <wp:inline distT="0" distB="0" distL="0" distR="0">
            <wp:extent cx="6645910" cy="4045585"/>
            <wp:effectExtent l="19050" t="0" r="2540" b="0"/>
            <wp:docPr id="857" name="图片 856" descr="未标22we题-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未标22we题-1.png"/>
                    <pic:cNvPicPr/>
                  </pic:nvPicPr>
                  <pic:blipFill>
                    <a:blip r:embed="rId91"/>
                    <a:stretch>
                      <a:fillRect/>
                    </a:stretch>
                  </pic:blipFill>
                  <pic:spPr>
                    <a:xfrm>
                      <a:off x="0" y="0"/>
                      <a:ext cx="6645910" cy="4045585"/>
                    </a:xfrm>
                    <a:prstGeom prst="rect">
                      <a:avLst/>
                    </a:prstGeom>
                  </pic:spPr>
                </pic:pic>
              </a:graphicData>
            </a:graphic>
          </wp:inline>
        </w:drawing>
      </w:r>
    </w:p>
    <w:p w:rsidR="00BE037D" w:rsidRDefault="00DF5364">
      <w:pPr>
        <w:rPr>
          <w:rFonts w:ascii="Verdana" w:hAnsi="Verdana" w:cs="Tahoma"/>
          <w:color w:val="000000" w:themeColor="text1"/>
        </w:rPr>
      </w:pPr>
      <w:r>
        <w:rPr>
          <w:rFonts w:ascii="Verdana" w:hAnsi="Verdana" w:cs="Tahoma"/>
          <w:noProof/>
          <w:color w:val="000000" w:themeColor="text1"/>
        </w:rPr>
        <w:lastRenderedPageBreak/>
        <w:drawing>
          <wp:inline distT="0" distB="0" distL="0" distR="0">
            <wp:extent cx="6645910" cy="3630295"/>
            <wp:effectExtent l="19050" t="0" r="2540" b="0"/>
            <wp:docPr id="859" name="图片 858" descr="1121未标题-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21未标题-1.png"/>
                    <pic:cNvPicPr/>
                  </pic:nvPicPr>
                  <pic:blipFill>
                    <a:blip r:embed="rId92"/>
                    <a:stretch>
                      <a:fillRect/>
                    </a:stretch>
                  </pic:blipFill>
                  <pic:spPr>
                    <a:xfrm>
                      <a:off x="0" y="0"/>
                      <a:ext cx="6645910" cy="3630295"/>
                    </a:xfrm>
                    <a:prstGeom prst="rect">
                      <a:avLst/>
                    </a:prstGeom>
                  </pic:spPr>
                </pic:pic>
              </a:graphicData>
            </a:graphic>
          </wp:inline>
        </w:drawing>
      </w:r>
    </w:p>
    <w:p w:rsidR="00BE037D" w:rsidRDefault="00BE037D">
      <w:pPr>
        <w:rPr>
          <w:rFonts w:ascii="Verdana" w:hAnsi="Verdana" w:cs="Tahoma"/>
          <w:color w:val="000000" w:themeColor="text1"/>
        </w:rPr>
      </w:pPr>
    </w:p>
    <w:p w:rsidR="00BE037D" w:rsidRDefault="0029250E">
      <w:pPr>
        <w:jc w:val="left"/>
        <w:rPr>
          <w:rFonts w:ascii="Verdana" w:hAnsi="Verdana" w:cs="Tahoma"/>
          <w:color w:val="000000" w:themeColor="text1"/>
        </w:rPr>
      </w:pPr>
      <w:r>
        <w:rPr>
          <w:rFonts w:ascii="Verdana" w:hAnsi="Verdana" w:cs="Tahoma" w:hint="eastAsia"/>
          <w:color w:val="000000" w:themeColor="text1"/>
        </w:rPr>
        <w:t>Now</w:t>
      </w:r>
      <w:r>
        <w:rPr>
          <w:rFonts w:ascii="Verdana" w:hAnsi="Verdana" w:cs="Tahoma"/>
          <w:color w:val="000000" w:themeColor="text1"/>
        </w:rPr>
        <w:t xml:space="preserve"> we need to add those </w:t>
      </w:r>
      <w:r>
        <w:rPr>
          <w:rFonts w:ascii="Verdana" w:hAnsi="Verdana" w:cs="Tahoma" w:hint="eastAsia"/>
          <w:color w:val="000000" w:themeColor="text1"/>
        </w:rPr>
        <w:t xml:space="preserve">the </w:t>
      </w:r>
      <w:r>
        <w:rPr>
          <w:rFonts w:ascii="Verdana" w:hAnsi="Verdana" w:cs="Tahoma"/>
          <w:color w:val="000000" w:themeColor="text1"/>
        </w:rPr>
        <w:t>Windows(</w:t>
      </w:r>
      <w:r>
        <w:rPr>
          <w:rFonts w:ascii="Verdana" w:hAnsi="Verdana" w:cs="Tahoma"/>
          <w:i/>
          <w:color w:val="000000" w:themeColor="text1"/>
        </w:rPr>
        <w:t>Group</w:t>
      </w:r>
      <w:r>
        <w:rPr>
          <w:rFonts w:ascii="Verdana" w:hAnsi="Verdana" w:cs="Tahoma"/>
          <w:color w:val="000000" w:themeColor="text1"/>
        </w:rPr>
        <w:t xml:space="preserve">) onto </w:t>
      </w:r>
      <w:r>
        <w:rPr>
          <w:rFonts w:ascii="Verdana" w:hAnsi="Verdana" w:cs="Tahoma" w:hint="eastAsia"/>
          <w:color w:val="000000" w:themeColor="text1"/>
        </w:rPr>
        <w:t xml:space="preserve">the </w:t>
      </w:r>
      <w:r>
        <w:rPr>
          <w:rFonts w:ascii="Verdana" w:hAnsi="Verdana" w:cs="Tahoma"/>
          <w:color w:val="000000" w:themeColor="text1"/>
        </w:rPr>
        <w:t>other sides</w:t>
      </w:r>
      <w:r>
        <w:rPr>
          <w:rFonts w:ascii="Verdana" w:hAnsi="Verdana" w:cs="Tahoma" w:hint="eastAsia"/>
          <w:color w:val="000000" w:themeColor="text1"/>
        </w:rPr>
        <w:t xml:space="preserve"> of our model</w:t>
      </w:r>
      <w:r>
        <w:rPr>
          <w:rFonts w:ascii="Verdana" w:hAnsi="Verdana" w:cs="Tahoma"/>
          <w:color w:val="000000" w:themeColor="text1"/>
        </w:rPr>
        <w:t xml:space="preserve">, </w:t>
      </w:r>
      <w:r>
        <w:rPr>
          <w:rFonts w:ascii="Verdana" w:hAnsi="Verdana" w:cs="Tahoma" w:hint="eastAsia"/>
          <w:color w:val="000000" w:themeColor="text1"/>
        </w:rPr>
        <w:t>R</w:t>
      </w:r>
      <w:r>
        <w:rPr>
          <w:rFonts w:ascii="Verdana" w:hAnsi="Verdana" w:cs="Tahoma"/>
          <w:color w:val="000000" w:themeColor="text1"/>
        </w:rPr>
        <w:t>emember That Window(</w:t>
      </w:r>
      <w:r>
        <w:rPr>
          <w:rFonts w:ascii="Verdana" w:eastAsia="宋体" w:hAnsi="Verdana" w:cs="Tahoma"/>
          <w:i/>
          <w:color w:val="000000" w:themeColor="text1"/>
          <w:kern w:val="0"/>
          <w:szCs w:val="21"/>
        </w:rPr>
        <w:t xml:space="preserve">Rectangle06 </w:t>
      </w:r>
      <w:r>
        <w:rPr>
          <w:rFonts w:ascii="Verdana" w:eastAsia="宋体" w:hAnsi="Verdana" w:cs="Tahoma" w:hint="eastAsia"/>
          <w:i/>
          <w:color w:val="000000" w:themeColor="text1"/>
          <w:kern w:val="0"/>
          <w:szCs w:val="21"/>
        </w:rPr>
        <w:t>was</w:t>
      </w:r>
      <w:r>
        <w:rPr>
          <w:rFonts w:ascii="Verdana" w:eastAsia="宋体" w:hAnsi="Verdana" w:cs="Tahoma"/>
          <w:i/>
          <w:color w:val="000000" w:themeColor="text1"/>
          <w:kern w:val="0"/>
          <w:szCs w:val="21"/>
        </w:rPr>
        <w:t xml:space="preserve"> the last copy we made of the window </w:t>
      </w:r>
      <w:r>
        <w:rPr>
          <w:rFonts w:ascii="Verdana" w:eastAsia="宋体" w:hAnsi="Verdana" w:cs="Tahoma" w:hint="eastAsia"/>
          <w:i/>
          <w:color w:val="000000" w:themeColor="text1"/>
          <w:kern w:val="0"/>
          <w:szCs w:val="21"/>
        </w:rPr>
        <w:t>which we</w:t>
      </w:r>
      <w:r>
        <w:rPr>
          <w:rFonts w:ascii="Verdana" w:eastAsia="宋体" w:hAnsi="Verdana" w:cs="Tahoma"/>
          <w:i/>
          <w:color w:val="000000" w:themeColor="text1"/>
          <w:kern w:val="0"/>
          <w:szCs w:val="21"/>
        </w:rPr>
        <w:t xml:space="preserve"> put off to the side</w:t>
      </w:r>
      <w:r>
        <w:rPr>
          <w:rFonts w:ascii="Verdana" w:hAnsi="Verdana" w:cs="Tahoma"/>
          <w:color w:val="000000" w:themeColor="text1"/>
        </w:rPr>
        <w:t xml:space="preserve">), </w:t>
      </w:r>
      <w:r>
        <w:rPr>
          <w:rFonts w:ascii="Verdana" w:hAnsi="Verdana" w:cs="Tahoma" w:hint="eastAsia"/>
          <w:color w:val="000000" w:themeColor="text1"/>
        </w:rPr>
        <w:t>To</w:t>
      </w:r>
      <w:r>
        <w:rPr>
          <w:rFonts w:ascii="Verdana" w:hAnsi="Verdana" w:cs="Tahoma"/>
          <w:color w:val="000000" w:themeColor="text1"/>
        </w:rPr>
        <w:t xml:space="preserve"> add them, I suggest </w:t>
      </w:r>
      <w:r>
        <w:rPr>
          <w:rFonts w:ascii="Verdana" w:hAnsi="Verdana" w:cs="Tahoma" w:hint="eastAsia"/>
          <w:color w:val="000000" w:themeColor="text1"/>
        </w:rPr>
        <w:t>using</w:t>
      </w:r>
      <w:r>
        <w:rPr>
          <w:rFonts w:ascii="Verdana" w:hAnsi="Verdana" w:cs="Tahoma"/>
          <w:color w:val="000000" w:themeColor="text1"/>
        </w:rPr>
        <w:t xml:space="preserve"> the same methodology we used previously, make o</w:t>
      </w:r>
      <w:r>
        <w:rPr>
          <w:rFonts w:ascii="Verdana" w:hAnsi="Verdana" w:cs="Tahoma"/>
          <w:color w:val="000000" w:themeColor="text1"/>
        </w:rPr>
        <w:t xml:space="preserve">ne </w:t>
      </w:r>
      <w:r>
        <w:rPr>
          <w:rFonts w:ascii="Verdana" w:hAnsi="Verdana" w:cs="Tahoma" w:hint="eastAsia"/>
          <w:color w:val="000000" w:themeColor="text1"/>
        </w:rPr>
        <w:t>extra</w:t>
      </w:r>
      <w:r>
        <w:rPr>
          <w:rFonts w:ascii="Verdana" w:hAnsi="Verdana" w:cs="Tahoma"/>
          <w:color w:val="000000" w:themeColor="text1"/>
        </w:rPr>
        <w:t xml:space="preserve"> copy and put it aside for later use.</w:t>
      </w:r>
    </w:p>
    <w:p w:rsidR="00BE037D" w:rsidRDefault="00DF5364">
      <w:pPr>
        <w:rPr>
          <w:rFonts w:ascii="Verdana" w:hAnsi="Verdana" w:cs="Tahoma"/>
          <w:color w:val="000000" w:themeColor="text1"/>
        </w:rPr>
      </w:pPr>
      <w:r>
        <w:rPr>
          <w:rFonts w:ascii="Verdana" w:hAnsi="Verdana" w:cs="Tahoma"/>
          <w:noProof/>
          <w:color w:val="000000" w:themeColor="text1"/>
        </w:rPr>
        <w:drawing>
          <wp:inline distT="0" distB="0" distL="0" distR="0">
            <wp:extent cx="6645910" cy="3381375"/>
            <wp:effectExtent l="19050" t="0" r="2540" b="0"/>
            <wp:docPr id="860" name="图片 859" descr="未33标题-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未33标题-1.png"/>
                    <pic:cNvPicPr/>
                  </pic:nvPicPr>
                  <pic:blipFill>
                    <a:blip r:embed="rId93"/>
                    <a:stretch>
                      <a:fillRect/>
                    </a:stretch>
                  </pic:blipFill>
                  <pic:spPr>
                    <a:xfrm>
                      <a:off x="0" y="0"/>
                      <a:ext cx="6645910" cy="3381375"/>
                    </a:xfrm>
                    <a:prstGeom prst="rect">
                      <a:avLst/>
                    </a:prstGeom>
                  </pic:spPr>
                </pic:pic>
              </a:graphicData>
            </a:graphic>
          </wp:inline>
        </w:drawing>
      </w:r>
    </w:p>
    <w:p w:rsidR="00BE037D" w:rsidRDefault="00BE037D">
      <w:pPr>
        <w:rPr>
          <w:rFonts w:ascii="Verdana" w:hAnsi="Verdana" w:cs="Tahoma"/>
          <w:b/>
          <w:color w:val="000000" w:themeColor="text1"/>
        </w:rPr>
      </w:pPr>
    </w:p>
    <w:p w:rsidR="00BE037D" w:rsidRDefault="0029250E">
      <w:pPr>
        <w:rPr>
          <w:rFonts w:ascii="Verdana" w:hAnsi="Verdana" w:cs="Tahoma"/>
          <w:color w:val="000000" w:themeColor="text1"/>
        </w:rPr>
      </w:pPr>
      <w:r>
        <w:rPr>
          <w:rFonts w:ascii="Verdana" w:hAnsi="Verdana" w:cs="Tahoma" w:hint="eastAsia"/>
          <w:color w:val="000000" w:themeColor="text1"/>
        </w:rPr>
        <w:t>Next</w:t>
      </w:r>
      <w:r>
        <w:rPr>
          <w:rFonts w:ascii="Verdana" w:hAnsi="Verdana" w:cs="Tahoma"/>
          <w:color w:val="000000" w:themeColor="text1"/>
        </w:rPr>
        <w:t xml:space="preserve"> go to the </w:t>
      </w:r>
      <w:r>
        <w:rPr>
          <w:rFonts w:ascii="Verdana" w:hAnsi="Verdana" w:cs="Tahoma"/>
          <w:b/>
          <w:color w:val="000000" w:themeColor="text1"/>
        </w:rPr>
        <w:t>left view</w:t>
      </w:r>
      <w:r>
        <w:rPr>
          <w:rFonts w:ascii="Verdana" w:hAnsi="Verdana" w:cs="Tahoma" w:hint="eastAsia"/>
          <w:color w:val="000000" w:themeColor="text1"/>
        </w:rPr>
        <w:t>to view the left wall</w:t>
      </w:r>
      <w:r>
        <w:rPr>
          <w:rFonts w:ascii="Verdana" w:hAnsi="Verdana" w:cs="Tahoma"/>
          <w:b/>
          <w:color w:val="000000" w:themeColor="text1"/>
        </w:rPr>
        <w:t>,</w:t>
      </w:r>
      <w:r>
        <w:rPr>
          <w:rFonts w:ascii="Verdana" w:hAnsi="Verdana" w:cs="Tahoma"/>
          <w:color w:val="000000" w:themeColor="text1"/>
        </w:rPr>
        <w:t xml:space="preserve"> We </w:t>
      </w:r>
      <w:r>
        <w:rPr>
          <w:rFonts w:ascii="Verdana" w:hAnsi="Verdana" w:cs="Tahoma" w:hint="eastAsia"/>
          <w:color w:val="000000" w:themeColor="text1"/>
        </w:rPr>
        <w:t xml:space="preserve">can </w:t>
      </w:r>
      <w:r>
        <w:rPr>
          <w:rFonts w:ascii="Verdana" w:hAnsi="Verdana" w:cs="Tahoma"/>
          <w:color w:val="000000" w:themeColor="text1"/>
        </w:rPr>
        <w:t xml:space="preserve">also </w:t>
      </w:r>
      <w:r>
        <w:rPr>
          <w:rFonts w:ascii="Verdana" w:hAnsi="Verdana" w:cs="Tahoma" w:hint="eastAsia"/>
          <w:color w:val="000000" w:themeColor="text1"/>
        </w:rPr>
        <w:t>utilize</w:t>
      </w:r>
      <w:r>
        <w:rPr>
          <w:rFonts w:ascii="Verdana" w:hAnsi="Verdana" w:cs="Tahoma"/>
          <w:b/>
          <w:color w:val="000000" w:themeColor="text1"/>
        </w:rPr>
        <w:t>rotate and align</w:t>
      </w:r>
      <w:r>
        <w:rPr>
          <w:rFonts w:ascii="Verdana" w:hAnsi="Verdana" w:cs="Tahoma"/>
          <w:color w:val="000000" w:themeColor="text1"/>
        </w:rPr>
        <w:t xml:space="preserve"> as we did with the front, </w:t>
      </w:r>
      <w:r>
        <w:rPr>
          <w:rFonts w:ascii="Verdana" w:hAnsi="Verdana" w:cs="Tahoma" w:hint="eastAsia"/>
          <w:color w:val="000000" w:themeColor="text1"/>
        </w:rPr>
        <w:t>Now</w:t>
      </w:r>
      <w:r>
        <w:rPr>
          <w:rFonts w:ascii="Verdana" w:hAnsi="Verdana" w:cs="Tahoma"/>
          <w:b/>
          <w:color w:val="000000" w:themeColor="text1"/>
        </w:rPr>
        <w:t>use the Array tool to create other windows with X Move</w:t>
      </w:r>
      <w:r>
        <w:rPr>
          <w:rFonts w:ascii="Verdana" w:hAnsi="Verdana" w:cs="Tahoma"/>
          <w:b/>
          <w:color w:val="FF0000"/>
        </w:rPr>
        <w:t>-3.0</w:t>
      </w:r>
    </w:p>
    <w:p w:rsidR="00BE037D" w:rsidRDefault="00E76C33">
      <w:pPr>
        <w:rPr>
          <w:rFonts w:ascii="Verdana" w:hAnsi="Verdana" w:cs="Tahoma"/>
          <w:color w:val="000000" w:themeColor="text1"/>
        </w:rPr>
      </w:pPr>
      <w:r>
        <w:rPr>
          <w:rFonts w:ascii="Verdana" w:hAnsi="Verdana" w:cs="Tahoma"/>
          <w:noProof/>
          <w:color w:val="000000" w:themeColor="text1"/>
        </w:rPr>
        <w:lastRenderedPageBreak/>
        <w:drawing>
          <wp:inline distT="0" distB="0" distL="0" distR="0">
            <wp:extent cx="6645910" cy="3364230"/>
            <wp:effectExtent l="19050" t="0" r="2540" b="0"/>
            <wp:docPr id="861" name="图片 860" descr="未22标题-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未22标题-1.png"/>
                    <pic:cNvPicPr/>
                  </pic:nvPicPr>
                  <pic:blipFill>
                    <a:blip r:embed="rId94"/>
                    <a:stretch>
                      <a:fillRect/>
                    </a:stretch>
                  </pic:blipFill>
                  <pic:spPr>
                    <a:xfrm>
                      <a:off x="0" y="0"/>
                      <a:ext cx="6645910" cy="3364230"/>
                    </a:xfrm>
                    <a:prstGeom prst="rect">
                      <a:avLst/>
                    </a:prstGeom>
                  </pic:spPr>
                </pic:pic>
              </a:graphicData>
            </a:graphic>
          </wp:inline>
        </w:drawing>
      </w:r>
    </w:p>
    <w:p w:rsidR="00BE037D" w:rsidRDefault="00BE037D">
      <w:pPr>
        <w:rPr>
          <w:rFonts w:ascii="Verdana" w:hAnsi="Verdana" w:cs="Tahoma"/>
          <w:color w:val="000000" w:themeColor="text1"/>
        </w:rPr>
      </w:pPr>
    </w:p>
    <w:p w:rsidR="00BE037D" w:rsidRDefault="0029250E">
      <w:pPr>
        <w:rPr>
          <w:rFonts w:ascii="Verdana" w:hAnsi="Verdana" w:cs="Tahoma"/>
          <w:color w:val="000000" w:themeColor="text1"/>
        </w:rPr>
      </w:pPr>
      <w:r>
        <w:rPr>
          <w:rFonts w:ascii="Verdana" w:hAnsi="Verdana" w:cs="Tahoma"/>
          <w:color w:val="000000" w:themeColor="text1"/>
        </w:rPr>
        <w:t>Now Let’s go to the back side</w:t>
      </w:r>
    </w:p>
    <w:p w:rsidR="00BE037D" w:rsidRDefault="00E76C33">
      <w:pPr>
        <w:rPr>
          <w:rFonts w:ascii="Verdana" w:hAnsi="Verdana" w:cs="Tahoma"/>
          <w:color w:val="000000" w:themeColor="text1"/>
        </w:rPr>
      </w:pPr>
      <w:r>
        <w:rPr>
          <w:rFonts w:ascii="Verdana" w:hAnsi="Verdana" w:cs="Tahoma"/>
          <w:noProof/>
          <w:color w:val="000000" w:themeColor="text1"/>
        </w:rPr>
        <w:drawing>
          <wp:inline distT="0" distB="0" distL="0" distR="0">
            <wp:extent cx="6645910" cy="4444365"/>
            <wp:effectExtent l="19050" t="0" r="2540" b="0"/>
            <wp:docPr id="862" name="图片 861" descr="22标题-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标题-1.png"/>
                    <pic:cNvPicPr/>
                  </pic:nvPicPr>
                  <pic:blipFill>
                    <a:blip r:embed="rId95"/>
                    <a:stretch>
                      <a:fillRect/>
                    </a:stretch>
                  </pic:blipFill>
                  <pic:spPr>
                    <a:xfrm>
                      <a:off x="0" y="0"/>
                      <a:ext cx="6645910" cy="4444365"/>
                    </a:xfrm>
                    <a:prstGeom prst="rect">
                      <a:avLst/>
                    </a:prstGeom>
                  </pic:spPr>
                </pic:pic>
              </a:graphicData>
            </a:graphic>
          </wp:inline>
        </w:drawing>
      </w:r>
    </w:p>
    <w:p w:rsidR="00BE037D" w:rsidRDefault="0029250E">
      <w:pPr>
        <w:jc w:val="left"/>
        <w:rPr>
          <w:rFonts w:ascii="Verdana" w:hAnsi="Verdana" w:cs="Tahoma"/>
          <w:color w:val="000000" w:themeColor="text1"/>
        </w:rPr>
      </w:pPr>
      <w:r>
        <w:rPr>
          <w:rFonts w:ascii="Verdana" w:hAnsi="Verdana" w:cs="Tahoma"/>
          <w:b/>
          <w:color w:val="000000" w:themeColor="text1"/>
          <w:bdr w:val="single" w:sz="4" w:space="0" w:color="auto"/>
          <w:shd w:val="pct10" w:color="auto" w:fill="FFFFFF"/>
        </w:rPr>
        <w:t>NOTE</w:t>
      </w:r>
      <w:r>
        <w:rPr>
          <w:rFonts w:ascii="Verdana" w:hAnsi="Verdana" w:cs="Tahoma"/>
          <w:color w:val="000000" w:themeColor="text1"/>
          <w:bdr w:val="single" w:sz="4" w:space="0" w:color="auto"/>
          <w:shd w:val="pct10" w:color="auto" w:fill="FFFFFF"/>
        </w:rPr>
        <w:t>:</w:t>
      </w:r>
      <w:r>
        <w:rPr>
          <w:rFonts w:ascii="Verdana" w:hAnsi="Verdana" w:cs="Tahoma"/>
          <w:color w:val="000000" w:themeColor="text1"/>
        </w:rPr>
        <w:t xml:space="preserve"> You can use </w:t>
      </w:r>
      <w:r>
        <w:rPr>
          <w:rFonts w:ascii="Verdana" w:hAnsi="Verdana" w:cs="Tahoma"/>
          <w:noProof/>
          <w:color w:val="000000" w:themeColor="text1"/>
        </w:rPr>
        <w:drawing>
          <wp:inline distT="0" distB="0" distL="0" distR="0">
            <wp:extent cx="209550" cy="209550"/>
            <wp:effectExtent l="19050" t="0" r="0" b="0"/>
            <wp:docPr id="248" name="图片 241" descr="未标题-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1" descr="未标题-8.jpg"/>
                    <pic:cNvPicPr>
                      <a:picLocks noChangeAspect="1"/>
                    </pic:cNvPicPr>
                  </pic:nvPicPr>
                  <pic:blipFill>
                    <a:blip r:embed="rId18"/>
                    <a:stretch>
                      <a:fillRect/>
                    </a:stretch>
                  </pic:blipFill>
                  <pic:spPr>
                    <a:xfrm>
                      <a:off x="0" y="0"/>
                      <a:ext cx="209550" cy="209550"/>
                    </a:xfrm>
                    <a:prstGeom prst="rect">
                      <a:avLst/>
                    </a:prstGeom>
                  </pic:spPr>
                </pic:pic>
              </a:graphicData>
            </a:graphic>
          </wp:inline>
        </w:drawing>
      </w:r>
      <w:r>
        <w:rPr>
          <w:rFonts w:ascii="Verdana" w:hAnsi="Verdana" w:cs="Tahoma"/>
          <w:color w:val="000000" w:themeColor="text1"/>
        </w:rPr>
        <w:t xml:space="preserve"> Arc Rotate or use “H” select and </w:t>
      </w:r>
      <w:r>
        <w:rPr>
          <w:rFonts w:ascii="Verdana" w:hAnsi="Verdana" w:cs="Tahoma"/>
          <w:noProof/>
          <w:color w:val="000000" w:themeColor="text1"/>
        </w:rPr>
        <w:drawing>
          <wp:inline distT="0" distB="0" distL="0" distR="0">
            <wp:extent cx="209550" cy="209550"/>
            <wp:effectExtent l="19050" t="0" r="0" b="0"/>
            <wp:docPr id="246" name="图片 245" descr="未标题-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图片 245" descr="未标题-2.jpg"/>
                    <pic:cNvPicPr>
                      <a:picLocks noChangeAspect="1"/>
                    </pic:cNvPicPr>
                  </pic:nvPicPr>
                  <pic:blipFill>
                    <a:blip r:embed="rId15"/>
                    <a:stretch>
                      <a:fillRect/>
                    </a:stretch>
                  </pic:blipFill>
                  <pic:spPr>
                    <a:xfrm>
                      <a:off x="0" y="0"/>
                      <a:ext cx="209550" cy="209550"/>
                    </a:xfrm>
                    <a:prstGeom prst="rect">
                      <a:avLst/>
                    </a:prstGeom>
                  </pic:spPr>
                </pic:pic>
              </a:graphicData>
            </a:graphic>
          </wp:inline>
        </w:drawing>
      </w:r>
      <w:r>
        <w:rPr>
          <w:rFonts w:ascii="Verdana" w:hAnsi="Verdana" w:cs="Tahoma"/>
          <w:color w:val="000000" w:themeColor="text1"/>
        </w:rPr>
        <w:t xml:space="preserve">”Zoom Extends All Selected” in Perspective view for a good </w:t>
      </w:r>
      <w:r>
        <w:rPr>
          <w:rFonts w:ascii="Verdana" w:hAnsi="Verdana" w:cs="Tahoma" w:hint="eastAsia"/>
          <w:color w:val="000000" w:themeColor="text1"/>
        </w:rPr>
        <w:t xml:space="preserve">better </w:t>
      </w:r>
      <w:r>
        <w:rPr>
          <w:rFonts w:ascii="Verdana" w:hAnsi="Verdana" w:cs="Tahoma"/>
          <w:color w:val="000000" w:themeColor="text1"/>
        </w:rPr>
        <w:t>view, If you make a mistake or error, don't worry, as Ctrl+Z allows you to</w:t>
      </w:r>
      <w:r>
        <w:rPr>
          <w:rFonts w:ascii="Verdana" w:hAnsi="Verdana" w:cs="Tahoma" w:hint="eastAsia"/>
          <w:color w:val="000000" w:themeColor="text1"/>
        </w:rPr>
        <w:t xml:space="preserve"> undo</w:t>
      </w:r>
      <w:r>
        <w:rPr>
          <w:rFonts w:ascii="Verdana" w:hAnsi="Verdana" w:cs="Tahoma"/>
          <w:color w:val="000000" w:themeColor="text1"/>
        </w:rPr>
        <w:t xml:space="preserve"> your action.</w:t>
      </w:r>
    </w:p>
    <w:p w:rsidR="00BE037D" w:rsidRDefault="00BE037D">
      <w:pPr>
        <w:jc w:val="left"/>
        <w:rPr>
          <w:rFonts w:ascii="Verdana" w:hAnsi="Verdana" w:cs="Tahoma"/>
          <w:color w:val="000000" w:themeColor="text1"/>
        </w:rPr>
      </w:pPr>
    </w:p>
    <w:p w:rsidR="00BE037D" w:rsidRDefault="00BE037D">
      <w:pPr>
        <w:rPr>
          <w:rFonts w:ascii="Verdana" w:hAnsi="Verdana" w:cs="Tahoma"/>
          <w:color w:val="000000" w:themeColor="text1"/>
        </w:rPr>
      </w:pPr>
    </w:p>
    <w:p w:rsidR="00BE037D" w:rsidRDefault="0029250E">
      <w:pPr>
        <w:jc w:val="left"/>
        <w:rPr>
          <w:rFonts w:ascii="Verdana" w:hAnsi="Verdana" w:cs="Tahoma"/>
          <w:color w:val="000000" w:themeColor="text1"/>
        </w:rPr>
      </w:pPr>
      <w:r>
        <w:rPr>
          <w:rFonts w:ascii="Verdana" w:hAnsi="Verdana" w:cs="Tahoma"/>
          <w:color w:val="000000" w:themeColor="text1"/>
        </w:rPr>
        <w:lastRenderedPageBreak/>
        <w:t>Becausethe glass on our window is UVW map</w:t>
      </w:r>
      <w:r>
        <w:rPr>
          <w:rFonts w:ascii="Verdana" w:hAnsi="Verdana" w:cs="Tahoma"/>
          <w:color w:val="000000" w:themeColor="text1"/>
        </w:rPr>
        <w:t>ped onto one side only, we will need use Z rotate to rotate it (</w:t>
      </w:r>
      <w:r>
        <w:rPr>
          <w:rFonts w:ascii="Verdana" w:hAnsi="Verdana" w:cs="Tahoma"/>
          <w:i/>
          <w:color w:val="000000" w:themeColor="text1"/>
        </w:rPr>
        <w:t xml:space="preserve">clockwise or </w:t>
      </w:r>
      <w:r>
        <w:rPr>
          <w:rFonts w:ascii="Verdana" w:hAnsi="Verdana" w:cs="Tahoma"/>
          <w:bCs/>
          <w:i/>
          <w:color w:val="000000" w:themeColor="text1"/>
        </w:rPr>
        <w:t>counter clockwise</w:t>
      </w:r>
      <w:r>
        <w:rPr>
          <w:rFonts w:ascii="Verdana" w:hAnsi="Verdana" w:cs="Tahoma"/>
          <w:color w:val="000000" w:themeColor="text1"/>
        </w:rPr>
        <w:t>). E</w:t>
      </w:r>
      <w:r>
        <w:rPr>
          <w:rFonts w:ascii="Verdana" w:hAnsi="Verdana" w:cs="Tahoma" w:hint="eastAsia"/>
          <w:color w:val="000000" w:themeColor="text1"/>
        </w:rPr>
        <w:t>.</w:t>
      </w:r>
      <w:r>
        <w:rPr>
          <w:rFonts w:ascii="Verdana" w:hAnsi="Verdana" w:cs="Tahoma"/>
          <w:color w:val="000000" w:themeColor="text1"/>
        </w:rPr>
        <w:t>g</w:t>
      </w:r>
      <w:r>
        <w:rPr>
          <w:rFonts w:ascii="Verdana" w:hAnsi="Verdana" w:cs="Tahoma" w:hint="eastAsia"/>
          <w:color w:val="000000" w:themeColor="text1"/>
        </w:rPr>
        <w:t>.</w:t>
      </w:r>
      <w:r>
        <w:rPr>
          <w:rFonts w:ascii="Verdana" w:hAnsi="Verdana" w:cs="Tahoma"/>
          <w:color w:val="000000" w:themeColor="text1"/>
        </w:rPr>
        <w:t>:</w:t>
      </w:r>
    </w:p>
    <w:p w:rsidR="00BE037D" w:rsidRDefault="00E76C33">
      <w:pPr>
        <w:jc w:val="left"/>
        <w:rPr>
          <w:rFonts w:ascii="Verdana" w:hAnsi="Verdana" w:cs="Tahoma"/>
          <w:color w:val="000000" w:themeColor="text1"/>
        </w:rPr>
      </w:pPr>
      <w:r>
        <w:rPr>
          <w:rFonts w:ascii="Verdana" w:hAnsi="Verdana" w:cs="Tahoma"/>
          <w:noProof/>
          <w:color w:val="000000" w:themeColor="text1"/>
        </w:rPr>
        <w:drawing>
          <wp:inline distT="0" distB="0" distL="0" distR="0">
            <wp:extent cx="6645910" cy="3846195"/>
            <wp:effectExtent l="19050" t="0" r="2540" b="0"/>
            <wp:docPr id="863" name="图片 862" descr="202001102310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00110231034.png"/>
                    <pic:cNvPicPr/>
                  </pic:nvPicPr>
                  <pic:blipFill>
                    <a:blip r:embed="rId96"/>
                    <a:stretch>
                      <a:fillRect/>
                    </a:stretch>
                  </pic:blipFill>
                  <pic:spPr>
                    <a:xfrm>
                      <a:off x="0" y="0"/>
                      <a:ext cx="6645910" cy="3846195"/>
                    </a:xfrm>
                    <a:prstGeom prst="rect">
                      <a:avLst/>
                    </a:prstGeom>
                  </pic:spPr>
                </pic:pic>
              </a:graphicData>
            </a:graphic>
          </wp:inline>
        </w:drawing>
      </w:r>
    </w:p>
    <w:p w:rsidR="00BE037D" w:rsidRDefault="00E76C33">
      <w:pPr>
        <w:rPr>
          <w:rFonts w:ascii="Verdana" w:hAnsi="Verdana" w:cs="Tahoma"/>
          <w:color w:val="000000" w:themeColor="text1"/>
        </w:rPr>
      </w:pPr>
      <w:r>
        <w:rPr>
          <w:rFonts w:ascii="Verdana" w:hAnsi="Verdana" w:cs="Tahoma"/>
          <w:noProof/>
          <w:color w:val="000000" w:themeColor="text1"/>
        </w:rPr>
        <w:drawing>
          <wp:inline distT="0" distB="0" distL="0" distR="0">
            <wp:extent cx="6645910" cy="3406140"/>
            <wp:effectExtent l="19050" t="0" r="2540" b="0"/>
            <wp:docPr id="129" name="图片 128" descr="202001102310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00110231059.png"/>
                    <pic:cNvPicPr/>
                  </pic:nvPicPr>
                  <pic:blipFill>
                    <a:blip r:embed="rId97"/>
                    <a:stretch>
                      <a:fillRect/>
                    </a:stretch>
                  </pic:blipFill>
                  <pic:spPr>
                    <a:xfrm>
                      <a:off x="0" y="0"/>
                      <a:ext cx="6645910" cy="3406140"/>
                    </a:xfrm>
                    <a:prstGeom prst="rect">
                      <a:avLst/>
                    </a:prstGeom>
                  </pic:spPr>
                </pic:pic>
              </a:graphicData>
            </a:graphic>
          </wp:inline>
        </w:drawing>
      </w:r>
    </w:p>
    <w:p w:rsidR="00BE037D" w:rsidRDefault="0029250E">
      <w:pPr>
        <w:jc w:val="left"/>
        <w:rPr>
          <w:rFonts w:ascii="Verdana" w:hAnsi="Verdana" w:cs="Tahoma"/>
          <w:color w:val="000000" w:themeColor="text1"/>
        </w:rPr>
      </w:pPr>
      <w:r>
        <w:rPr>
          <w:rFonts w:ascii="Verdana" w:hAnsi="Verdana" w:cs="Tahoma" w:hint="eastAsia"/>
          <w:color w:val="000000" w:themeColor="text1"/>
        </w:rPr>
        <w:t>Next to c</w:t>
      </w:r>
      <w:r>
        <w:rPr>
          <w:rFonts w:ascii="Verdana" w:hAnsi="Verdana" w:cs="Tahoma"/>
          <w:color w:val="000000" w:themeColor="text1"/>
        </w:rPr>
        <w:t xml:space="preserve">reate the rear door we follow the same method that Phillippbo taught us for the front door. </w:t>
      </w:r>
      <w:r>
        <w:rPr>
          <w:rFonts w:ascii="Verdana" w:hAnsi="Verdana" w:cs="Tahoma"/>
          <w:b/>
          <w:color w:val="000000" w:themeColor="text1"/>
        </w:rPr>
        <w:t>Name the frame "Doors - Back Frame" and "Doors -</w:t>
      </w:r>
      <w:r>
        <w:rPr>
          <w:rFonts w:ascii="Verdana" w:hAnsi="Verdana" w:cs="Tahoma"/>
          <w:b/>
          <w:color w:val="000000" w:themeColor="text1"/>
        </w:rPr>
        <w:t xml:space="preserve"> Back"</w:t>
      </w:r>
    </w:p>
    <w:p w:rsidR="00BE037D" w:rsidRDefault="00E76C33">
      <w:pPr>
        <w:jc w:val="left"/>
        <w:rPr>
          <w:rFonts w:ascii="Verdana" w:hAnsi="Verdana" w:cs="Tahoma"/>
          <w:color w:val="000000" w:themeColor="text1"/>
        </w:rPr>
      </w:pPr>
      <w:r>
        <w:rPr>
          <w:rFonts w:ascii="Verdana" w:hAnsi="Verdana" w:cs="Tahoma"/>
          <w:noProof/>
          <w:color w:val="000000" w:themeColor="text1"/>
        </w:rPr>
        <w:lastRenderedPageBreak/>
        <w:drawing>
          <wp:inline distT="0" distB="0" distL="0" distR="0">
            <wp:extent cx="6645910" cy="3632835"/>
            <wp:effectExtent l="19050" t="0" r="2540" b="0"/>
            <wp:docPr id="145" name="图片 144" descr="122未标题-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2未标题-1.png"/>
                    <pic:cNvPicPr/>
                  </pic:nvPicPr>
                  <pic:blipFill>
                    <a:blip r:embed="rId98"/>
                    <a:stretch>
                      <a:fillRect/>
                    </a:stretch>
                  </pic:blipFill>
                  <pic:spPr>
                    <a:xfrm>
                      <a:off x="0" y="0"/>
                      <a:ext cx="6645910" cy="3632835"/>
                    </a:xfrm>
                    <a:prstGeom prst="rect">
                      <a:avLst/>
                    </a:prstGeom>
                  </pic:spPr>
                </pic:pic>
              </a:graphicData>
            </a:graphic>
          </wp:inline>
        </w:drawing>
      </w:r>
    </w:p>
    <w:p w:rsidR="00BE037D" w:rsidRDefault="00E76C33">
      <w:pPr>
        <w:rPr>
          <w:rFonts w:ascii="Verdana" w:hAnsi="Verdana" w:cs="Tahoma"/>
          <w:color w:val="000000" w:themeColor="text1"/>
        </w:rPr>
      </w:pPr>
      <w:r>
        <w:rPr>
          <w:rFonts w:ascii="Verdana" w:hAnsi="Verdana" w:cs="Tahoma"/>
          <w:noProof/>
          <w:color w:val="000000" w:themeColor="text1"/>
        </w:rPr>
        <w:drawing>
          <wp:inline distT="0" distB="0" distL="0" distR="0">
            <wp:extent cx="6645910" cy="4020820"/>
            <wp:effectExtent l="19050" t="0" r="2540" b="0"/>
            <wp:docPr id="148" name="图片 147" descr="202001102352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00110235245.png"/>
                    <pic:cNvPicPr/>
                  </pic:nvPicPr>
                  <pic:blipFill>
                    <a:blip r:embed="rId99"/>
                    <a:stretch>
                      <a:fillRect/>
                    </a:stretch>
                  </pic:blipFill>
                  <pic:spPr>
                    <a:xfrm>
                      <a:off x="0" y="0"/>
                      <a:ext cx="6645910" cy="4020820"/>
                    </a:xfrm>
                    <a:prstGeom prst="rect">
                      <a:avLst/>
                    </a:prstGeom>
                  </pic:spPr>
                </pic:pic>
              </a:graphicData>
            </a:graphic>
          </wp:inline>
        </w:drawing>
      </w:r>
    </w:p>
    <w:p w:rsidR="00BE037D" w:rsidRDefault="0029250E">
      <w:pPr>
        <w:jc w:val="left"/>
        <w:rPr>
          <w:rFonts w:ascii="Verdana" w:hAnsi="Verdana" w:cs="Tahoma"/>
          <w:color w:val="000000" w:themeColor="text1"/>
        </w:rPr>
      </w:pPr>
      <w:r>
        <w:rPr>
          <w:rFonts w:ascii="Verdana" w:hAnsi="Verdana" w:cs="Tahoma"/>
          <w:color w:val="000000" w:themeColor="text1"/>
        </w:rPr>
        <w:t xml:space="preserve">Now let’s finish the last part of today, </w:t>
      </w:r>
      <w:r>
        <w:rPr>
          <w:rFonts w:ascii="Verdana" w:hAnsi="Verdana" w:cs="Tahoma" w:hint="eastAsia"/>
          <w:color w:val="000000" w:themeColor="text1"/>
        </w:rPr>
        <w:t>c</w:t>
      </w:r>
      <w:r>
        <w:rPr>
          <w:rFonts w:ascii="Verdana" w:hAnsi="Verdana" w:cs="Tahoma"/>
          <w:color w:val="000000" w:themeColor="text1"/>
        </w:rPr>
        <w:t xml:space="preserve">ontinue </w:t>
      </w:r>
      <w:r>
        <w:rPr>
          <w:rFonts w:ascii="Verdana" w:hAnsi="Verdana" w:cs="Tahoma"/>
          <w:b/>
          <w:color w:val="000000" w:themeColor="text1"/>
        </w:rPr>
        <w:t>cloning and grouping</w:t>
      </w:r>
      <w:r>
        <w:rPr>
          <w:rFonts w:ascii="Verdana" w:hAnsi="Verdana" w:cs="Tahoma"/>
          <w:color w:val="000000" w:themeColor="text1"/>
        </w:rPr>
        <w:t xml:space="preserve"> to fill in the blank</w:t>
      </w:r>
      <w:r>
        <w:rPr>
          <w:rFonts w:ascii="Verdana" w:hAnsi="Verdana" w:cs="Tahoma" w:hint="eastAsia"/>
          <w:color w:val="000000" w:themeColor="text1"/>
        </w:rPr>
        <w:t xml:space="preserve"> section</w:t>
      </w:r>
      <w:r>
        <w:rPr>
          <w:rFonts w:ascii="Verdana" w:hAnsi="Verdana" w:cs="Tahoma"/>
          <w:color w:val="000000" w:themeColor="text1"/>
        </w:rPr>
        <w:t xml:space="preserve"> of right side </w:t>
      </w:r>
      <w:r>
        <w:rPr>
          <w:rFonts w:ascii="Verdana" w:hAnsi="Verdana" w:cs="Tahoma" w:hint="eastAsia"/>
          <w:color w:val="000000" w:themeColor="text1"/>
        </w:rPr>
        <w:t xml:space="preserve">wall </w:t>
      </w:r>
      <w:r>
        <w:rPr>
          <w:rFonts w:ascii="Verdana" w:hAnsi="Verdana" w:cs="Tahoma"/>
          <w:color w:val="000000" w:themeColor="text1"/>
        </w:rPr>
        <w:t>with windows.</w:t>
      </w:r>
    </w:p>
    <w:p w:rsidR="00BE037D" w:rsidRDefault="00E76C33">
      <w:pPr>
        <w:jc w:val="left"/>
        <w:rPr>
          <w:rFonts w:ascii="Verdana" w:hAnsi="Verdana" w:cs="Tahoma"/>
          <w:color w:val="000000" w:themeColor="text1"/>
        </w:rPr>
      </w:pPr>
      <w:r>
        <w:rPr>
          <w:rFonts w:ascii="Verdana" w:hAnsi="Verdana" w:cs="Tahoma"/>
          <w:noProof/>
          <w:color w:val="000000" w:themeColor="text1"/>
        </w:rPr>
        <w:lastRenderedPageBreak/>
        <w:drawing>
          <wp:inline distT="0" distB="0" distL="0" distR="0">
            <wp:extent cx="6645910" cy="2882900"/>
            <wp:effectExtent l="19050" t="0" r="2540" b="0"/>
            <wp:docPr id="151" name="图片 150" descr="11212未标题-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212未标题-1.png"/>
                    <pic:cNvPicPr/>
                  </pic:nvPicPr>
                  <pic:blipFill>
                    <a:blip r:embed="rId100"/>
                    <a:stretch>
                      <a:fillRect/>
                    </a:stretch>
                  </pic:blipFill>
                  <pic:spPr>
                    <a:xfrm>
                      <a:off x="0" y="0"/>
                      <a:ext cx="6645910" cy="2882900"/>
                    </a:xfrm>
                    <a:prstGeom prst="rect">
                      <a:avLst/>
                    </a:prstGeom>
                  </pic:spPr>
                </pic:pic>
              </a:graphicData>
            </a:graphic>
          </wp:inline>
        </w:drawing>
      </w:r>
    </w:p>
    <w:p w:rsidR="00BE037D" w:rsidRDefault="0029250E">
      <w:pPr>
        <w:jc w:val="left"/>
        <w:rPr>
          <w:rFonts w:ascii="Verdana" w:hAnsi="Verdana" w:cs="Tahoma"/>
          <w:b/>
          <w:color w:val="FF0000"/>
        </w:rPr>
      </w:pPr>
      <w:r>
        <w:rPr>
          <w:rFonts w:ascii="Verdana" w:hAnsi="Verdana" w:cs="Tahoma"/>
          <w:color w:val="000000" w:themeColor="text1"/>
        </w:rPr>
        <w:t xml:space="preserve">Note that </w:t>
      </w:r>
      <w:r>
        <w:rPr>
          <w:rFonts w:ascii="Verdana" w:hAnsi="Verdana" w:cs="Tahoma" w:hint="eastAsia"/>
          <w:color w:val="000000" w:themeColor="text1"/>
        </w:rPr>
        <w:t>w</w:t>
      </w:r>
      <w:r>
        <w:rPr>
          <w:rFonts w:ascii="Verdana" w:hAnsi="Verdana" w:cs="Tahoma"/>
          <w:color w:val="000000" w:themeColor="text1"/>
        </w:rPr>
        <w:t>hen I use</w:t>
      </w:r>
      <w:r>
        <w:rPr>
          <w:rFonts w:ascii="Verdana" w:hAnsi="Verdana" w:cs="Tahoma" w:hint="eastAsia"/>
          <w:color w:val="000000" w:themeColor="text1"/>
        </w:rPr>
        <w:t>d</w:t>
      </w:r>
      <w:r>
        <w:rPr>
          <w:rFonts w:ascii="Verdana" w:hAnsi="Verdana" w:cs="Tahoma"/>
          <w:color w:val="000000" w:themeColor="text1"/>
        </w:rPr>
        <w:t xml:space="preserve"> the array tools here, I made a mistake with X = -3.0, </w:t>
      </w:r>
      <w:r>
        <w:rPr>
          <w:rFonts w:ascii="Verdana" w:hAnsi="Verdana" w:cs="Tahoma" w:hint="eastAsia"/>
          <w:color w:val="000000" w:themeColor="text1"/>
        </w:rPr>
        <w:t>B</w:t>
      </w:r>
      <w:r>
        <w:rPr>
          <w:rFonts w:ascii="Verdana" w:hAnsi="Verdana" w:cs="Tahoma"/>
          <w:color w:val="000000" w:themeColor="text1"/>
        </w:rPr>
        <w:t>ecause we are doing an array copy</w:t>
      </w:r>
      <w:r>
        <w:rPr>
          <w:rFonts w:ascii="Verdana" w:hAnsi="Verdana" w:cs="Tahoma"/>
          <w:color w:val="000000" w:themeColor="text1"/>
        </w:rPr>
        <w:t xml:space="preserve"> from another side of the building, use as show</w:t>
      </w:r>
      <w:r>
        <w:rPr>
          <w:rFonts w:ascii="Verdana" w:hAnsi="Verdana" w:cs="Tahoma" w:hint="eastAsia"/>
          <w:color w:val="000000" w:themeColor="text1"/>
        </w:rPr>
        <w:t>n above</w:t>
      </w:r>
      <w:r>
        <w:rPr>
          <w:rFonts w:ascii="Verdana" w:hAnsi="Verdana" w:cs="Tahoma"/>
          <w:color w:val="000000" w:themeColor="text1"/>
        </w:rPr>
        <w:t xml:space="preserve">s: </w:t>
      </w:r>
      <w:r>
        <w:rPr>
          <w:rFonts w:ascii="Verdana" w:hAnsi="Verdana" w:cs="Tahoma"/>
          <w:b/>
          <w:color w:val="000000" w:themeColor="text1"/>
        </w:rPr>
        <w:t>X=</w:t>
      </w:r>
      <w:r>
        <w:rPr>
          <w:rFonts w:ascii="Verdana" w:hAnsi="Verdana" w:cs="Tahoma"/>
          <w:b/>
          <w:color w:val="FF0000"/>
        </w:rPr>
        <w:t>3.0</w:t>
      </w:r>
    </w:p>
    <w:p w:rsidR="00BE037D" w:rsidRDefault="00E76C33">
      <w:pPr>
        <w:jc w:val="left"/>
        <w:rPr>
          <w:rFonts w:ascii="Verdana" w:hAnsi="Verdana" w:cs="Tahoma"/>
          <w:color w:val="000000" w:themeColor="text1"/>
        </w:rPr>
      </w:pPr>
      <w:r>
        <w:rPr>
          <w:rFonts w:ascii="Verdana" w:hAnsi="Verdana" w:cs="Tahoma"/>
          <w:noProof/>
          <w:color w:val="000000" w:themeColor="text1"/>
        </w:rPr>
        <w:drawing>
          <wp:inline distT="0" distB="0" distL="0" distR="0">
            <wp:extent cx="6645910" cy="3372485"/>
            <wp:effectExtent l="19050" t="0" r="2540" b="0"/>
            <wp:docPr id="154" name="图片 153" descr="202001110008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00111000804.png"/>
                    <pic:cNvPicPr/>
                  </pic:nvPicPr>
                  <pic:blipFill>
                    <a:blip r:embed="rId101"/>
                    <a:stretch>
                      <a:fillRect/>
                    </a:stretch>
                  </pic:blipFill>
                  <pic:spPr>
                    <a:xfrm>
                      <a:off x="0" y="0"/>
                      <a:ext cx="6645910" cy="3372485"/>
                    </a:xfrm>
                    <a:prstGeom prst="rect">
                      <a:avLst/>
                    </a:prstGeom>
                  </pic:spPr>
                </pic:pic>
              </a:graphicData>
            </a:graphic>
          </wp:inline>
        </w:drawing>
      </w:r>
    </w:p>
    <w:p w:rsidR="00BE037D" w:rsidRDefault="00BE037D">
      <w:pPr>
        <w:jc w:val="left"/>
        <w:rPr>
          <w:rFonts w:ascii="Verdana" w:hAnsi="Verdana" w:cs="Tahoma"/>
          <w:color w:val="000000" w:themeColor="text1"/>
        </w:rPr>
      </w:pPr>
    </w:p>
    <w:p w:rsidR="00BE037D" w:rsidRDefault="0029250E">
      <w:pPr>
        <w:jc w:val="left"/>
        <w:rPr>
          <w:rFonts w:ascii="Verdana" w:hAnsi="Verdana" w:cs="Tahoma"/>
          <w:color w:val="000000" w:themeColor="text1"/>
        </w:rPr>
      </w:pPr>
      <w:r>
        <w:rPr>
          <w:rFonts w:ascii="Verdana" w:hAnsi="Verdana" w:cs="Tahoma" w:hint="eastAsia"/>
          <w:color w:val="000000" w:themeColor="text1"/>
        </w:rPr>
        <w:t>Don</w:t>
      </w:r>
      <w:r>
        <w:rPr>
          <w:rFonts w:ascii="Verdana" w:hAnsi="Verdana" w:cs="Tahoma"/>
          <w:color w:val="000000" w:themeColor="text1"/>
        </w:rPr>
        <w:t>’</w:t>
      </w:r>
      <w:r>
        <w:rPr>
          <w:rFonts w:ascii="Verdana" w:hAnsi="Verdana" w:cs="Tahoma" w:hint="eastAsia"/>
          <w:color w:val="000000" w:themeColor="text1"/>
        </w:rPr>
        <w:t xml:space="preserve">t forget to save your work. When I followed this tutorial step by step, I kept on </w:t>
      </w:r>
      <w:r>
        <w:rPr>
          <w:rFonts w:ascii="Verdana" w:hAnsi="Verdana" w:cs="Tahoma" w:hint="eastAsia"/>
          <w:b/>
          <w:color w:val="000000" w:themeColor="text1"/>
        </w:rPr>
        <w:t>saving all</w:t>
      </w:r>
      <w:r>
        <w:rPr>
          <w:rFonts w:ascii="Verdana" w:hAnsi="Verdana" w:cs="Tahoma" w:hint="eastAsia"/>
          <w:color w:val="000000" w:themeColor="text1"/>
        </w:rPr>
        <w:t xml:space="preserve"> as </w:t>
      </w:r>
      <w:r>
        <w:rPr>
          <w:rFonts w:ascii="Verdana" w:hAnsi="Verdana" w:cs="Tahoma"/>
          <w:color w:val="000000" w:themeColor="text1"/>
        </w:rPr>
        <w:t>Phillippbo</w:t>
      </w:r>
      <w:r>
        <w:rPr>
          <w:rFonts w:ascii="Verdana" w:hAnsi="Verdana" w:cs="Tahoma" w:hint="eastAsia"/>
          <w:color w:val="000000" w:themeColor="text1"/>
        </w:rPr>
        <w:t xml:space="preserve"> suggested. This way, you have multiple versions to revert back to, if need be.</w:t>
      </w:r>
    </w:p>
    <w:p w:rsidR="00BE037D" w:rsidRDefault="0029250E">
      <w:pPr>
        <w:jc w:val="left"/>
        <w:rPr>
          <w:rFonts w:ascii="Verdana" w:hAnsi="Verdana" w:cs="Tahoma"/>
          <w:color w:val="000000" w:themeColor="text1"/>
        </w:rPr>
      </w:pPr>
      <w:r>
        <w:rPr>
          <w:rFonts w:ascii="Verdana" w:hAnsi="Verdana" w:cs="Tahoma"/>
          <w:color w:val="000000" w:themeColor="text1"/>
        </w:rPr>
        <w:t xml:space="preserve">I guess that should be the end of Part1, May I quote from The Bible to </w:t>
      </w:r>
      <w:bookmarkStart w:id="11" w:name="OLE_LINK27"/>
      <w:bookmarkStart w:id="12" w:name="OLE_LINK28"/>
      <w:r>
        <w:rPr>
          <w:rFonts w:ascii="Verdana" w:hAnsi="Verdana" w:cs="Tahoma"/>
          <w:color w:val="000000" w:themeColor="text1"/>
        </w:rPr>
        <w:t xml:space="preserve">congratulate </w:t>
      </w:r>
      <w:bookmarkEnd w:id="11"/>
      <w:bookmarkEnd w:id="12"/>
      <w:r>
        <w:rPr>
          <w:rFonts w:ascii="Verdana" w:hAnsi="Verdana" w:cs="Tahoma"/>
          <w:color w:val="000000" w:themeColor="text1"/>
        </w:rPr>
        <w:t>you:</w:t>
      </w:r>
    </w:p>
    <w:p w:rsidR="00BE037D" w:rsidRDefault="0029250E">
      <w:pPr>
        <w:jc w:val="left"/>
        <w:rPr>
          <w:rFonts w:ascii="Verdana" w:hAnsi="Verdana" w:cs="Tahoma"/>
          <w:b/>
          <w:color w:val="000000" w:themeColor="text1"/>
        </w:rPr>
      </w:pPr>
      <w:r>
        <w:rPr>
          <w:rFonts w:ascii="Verdana" w:hAnsi="Verdana" w:cs="Tahoma"/>
          <w:color w:val="000000" w:themeColor="text1"/>
        </w:rPr>
        <w:t>“Then God saw everything that He had made, and indeed it was very good.”</w:t>
      </w:r>
    </w:p>
    <w:p w:rsidR="00BE037D" w:rsidRDefault="0029250E">
      <w:pPr>
        <w:rPr>
          <w:rFonts w:ascii="Verdana" w:hAnsi="Verdana" w:cs="Tahoma"/>
          <w:b/>
          <w:color w:val="000000" w:themeColor="text1"/>
        </w:rPr>
      </w:pPr>
      <w:r>
        <w:rPr>
          <w:rFonts w:ascii="Verdana" w:hAnsi="Verdana" w:hint="eastAsia"/>
          <w:b/>
          <w:color w:val="FF0000"/>
          <w:szCs w:val="21"/>
        </w:rPr>
        <w:t>▁▂▃▄▅▇</w:t>
      </w:r>
      <w:r>
        <w:rPr>
          <w:rFonts w:ascii="Verdana" w:hAnsi="Verdana" w:hint="eastAsia"/>
          <w:b/>
          <w:color w:val="FF0000"/>
          <w:szCs w:val="21"/>
        </w:rPr>
        <w:t>(Plus End)</w:t>
      </w:r>
    </w:p>
    <w:p w:rsidR="00BE037D" w:rsidRDefault="0029250E">
      <w:pPr>
        <w:jc w:val="left"/>
        <w:rPr>
          <w:rFonts w:ascii="Cooper Black" w:hAnsi="Cooper Black" w:cs="Tahoma"/>
          <w:color w:val="000000" w:themeColor="text1"/>
          <w:sz w:val="36"/>
          <w:szCs w:val="36"/>
          <w:shd w:val="clear" w:color="auto" w:fill="FFFFFF"/>
        </w:rPr>
      </w:pPr>
      <w:r>
        <w:rPr>
          <w:rFonts w:ascii="Cooper Black" w:hAnsi="Cooper Black" w:cs="Tahoma"/>
          <w:color w:val="000000" w:themeColor="text1"/>
          <w:sz w:val="36"/>
          <w:szCs w:val="36"/>
          <w:shd w:val="clear" w:color="auto" w:fill="FFFFFF"/>
        </w:rPr>
        <w:t>Part 2</w:t>
      </w:r>
    </w:p>
    <w:p w:rsidR="00BE037D" w:rsidRDefault="0029250E">
      <w:pPr>
        <w:pStyle w:val="aff3"/>
        <w:shd w:val="clear" w:color="auto" w:fill="FFFFFF"/>
        <w:rPr>
          <w:rFonts w:ascii="Verdana" w:hAnsi="Verdana" w:cs="Helvetica"/>
          <w:b/>
          <w:color w:val="000000" w:themeColor="text1"/>
          <w:sz w:val="21"/>
          <w:szCs w:val="21"/>
        </w:rPr>
      </w:pPr>
      <w:r>
        <w:rPr>
          <w:rStyle w:val="aff7"/>
          <w:rFonts w:ascii="Verdana" w:hAnsi="Verdana" w:cs="Helvetica"/>
          <w:color w:val="000000" w:themeColor="text1"/>
          <w:sz w:val="21"/>
          <w:szCs w:val="21"/>
          <w:u w:val="single"/>
        </w:rPr>
        <w:t>Finite Details</w:t>
      </w:r>
      <w:r>
        <w:rPr>
          <w:rStyle w:val="aff7"/>
          <w:rFonts w:ascii="Verdana" w:hAnsi="Verdana" w:cs="Helvetica"/>
          <w:b w:val="0"/>
          <w:color w:val="000000" w:themeColor="text1"/>
          <w:sz w:val="21"/>
          <w:szCs w:val="21"/>
          <w:u w:val="single"/>
        </w:rPr>
        <w:t> </w:t>
      </w:r>
      <w:r>
        <w:rPr>
          <w:rFonts w:ascii="Verdana" w:hAnsi="Verdana" w:cs="Helvetica"/>
          <w:b/>
          <w:color w:val="000000" w:themeColor="text1"/>
          <w:sz w:val="21"/>
          <w:szCs w:val="21"/>
          <w:u w:val="single"/>
        </w:rPr>
        <w:t>- Foundations, Decorations, and Overhangs:</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shd w:val="clear" w:color="auto" w:fill="FFFFFF"/>
        </w:rPr>
        <w:t xml:space="preserve">So now we </w:t>
      </w:r>
      <w:r>
        <w:rPr>
          <w:rFonts w:ascii="Verdana" w:hAnsi="Verdana" w:cs="Helvetica"/>
          <w:color w:val="353535"/>
          <w:sz w:val="21"/>
          <w:szCs w:val="21"/>
          <w:shd w:val="clear" w:color="auto" w:fill="FFFFFF"/>
        </w:rPr>
        <w:t xml:space="preserve">have a pretty basic building with windows and doors. Looking better, but not complete yet, huh? The first thing we're going to want to add to this building is a foundation, or, well, the illusion </w:t>
      </w:r>
      <w:r>
        <w:rPr>
          <w:rFonts w:ascii="Verdana" w:hAnsi="Verdana" w:cs="Helvetica"/>
          <w:color w:val="353535"/>
          <w:sz w:val="21"/>
          <w:szCs w:val="21"/>
          <w:shd w:val="clear" w:color="auto" w:fill="FFFFFF"/>
        </w:rPr>
        <w:lastRenderedPageBreak/>
        <w:t>of one. It's been my experience that most commercial buildin</w:t>
      </w:r>
      <w:r>
        <w:rPr>
          <w:rFonts w:ascii="Verdana" w:hAnsi="Verdana" w:cs="Helvetica"/>
          <w:color w:val="353535"/>
          <w:sz w:val="21"/>
          <w:szCs w:val="21"/>
          <w:shd w:val="clear" w:color="auto" w:fill="FFFFFF"/>
        </w:rPr>
        <w:t>gs have concrete slab foundations, so there is no need to raise the building into the air. Instead, we're simply going to put a base around the bottom to simulate building decorations I've seen quite a bit in real life.</w:t>
      </w:r>
      <w:r>
        <w:rPr>
          <w:rFonts w:ascii="Verdana" w:hAnsi="Verdana"/>
          <w:sz w:val="21"/>
          <w:szCs w:val="21"/>
        </w:rPr>
        <w:br/>
      </w:r>
      <w:r>
        <w:rPr>
          <w:rFonts w:ascii="Verdana" w:hAnsi="Verdana"/>
          <w:sz w:val="21"/>
          <w:szCs w:val="21"/>
        </w:rPr>
        <w:br/>
      </w:r>
      <w:r>
        <w:rPr>
          <w:noProof/>
        </w:rPr>
        <w:drawing>
          <wp:inline distT="0" distB="0" distL="0" distR="0">
            <wp:extent cx="4019550" cy="3333750"/>
            <wp:effectExtent l="19050" t="0" r="0" b="0"/>
            <wp:docPr id="54" name="图片 190" descr="finit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90" descr="finite1.jpg"/>
                    <pic:cNvPicPr>
                      <a:picLocks noChangeAspect="1" noChangeArrowheads="1"/>
                    </pic:cNvPicPr>
                  </pic:nvPicPr>
                  <pic:blipFill>
                    <a:blip r:embed="rId102"/>
                    <a:srcRect/>
                    <a:stretch>
                      <a:fillRect/>
                    </a:stretch>
                  </pic:blipFill>
                  <pic:spPr>
                    <a:xfrm>
                      <a:off x="0" y="0"/>
                      <a:ext cx="4019550" cy="333375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r>
      <w:r>
        <w:rPr>
          <w:rFonts w:ascii="Verdana" w:hAnsi="Verdana" w:cs="Helvetica"/>
          <w:color w:val="353535"/>
          <w:sz w:val="21"/>
          <w:szCs w:val="21"/>
          <w:shd w:val="clear" w:color="auto" w:fill="FFFFFF"/>
        </w:rPr>
        <w:t>To start with, make sure you are</w:t>
      </w:r>
      <w:r>
        <w:rPr>
          <w:rFonts w:ascii="Verdana" w:hAnsi="Verdana" w:cs="Helvetica"/>
          <w:color w:val="353535"/>
          <w:sz w:val="21"/>
          <w:szCs w:val="21"/>
          <w:shd w:val="clear" w:color="auto" w:fill="FFFFFF"/>
        </w:rPr>
        <w:t xml:space="preserve"> on the Create tab, then click on the "Geometry" button. Next, you'll need to click the "Box" button. The difference between geometry and splines is that</w:t>
      </w:r>
      <w:r>
        <w:rPr>
          <w:rFonts w:ascii="Verdana" w:hAnsi="Verdana" w:cs="Helvetica"/>
          <w:b/>
          <w:color w:val="353535"/>
          <w:sz w:val="21"/>
          <w:szCs w:val="21"/>
          <w:shd w:val="clear" w:color="auto" w:fill="FFFFFF"/>
        </w:rPr>
        <w:t xml:space="preserve"> splines are two-dimensional (</w:t>
      </w:r>
      <w:r>
        <w:rPr>
          <w:rFonts w:ascii="Verdana" w:hAnsi="Verdana" w:cs="Helvetica"/>
          <w:b/>
          <w:i/>
          <w:color w:val="353535"/>
          <w:sz w:val="21"/>
          <w:szCs w:val="21"/>
          <w:shd w:val="clear" w:color="auto" w:fill="FFFFFF"/>
        </w:rPr>
        <w:t>flat</w:t>
      </w:r>
      <w:r>
        <w:rPr>
          <w:rFonts w:ascii="Verdana" w:hAnsi="Verdana" w:cs="Helvetica"/>
          <w:b/>
          <w:color w:val="353535"/>
          <w:sz w:val="21"/>
          <w:szCs w:val="21"/>
          <w:shd w:val="clear" w:color="auto" w:fill="FFFFFF"/>
        </w:rPr>
        <w:t>) shapes</w:t>
      </w:r>
      <w:r>
        <w:rPr>
          <w:rFonts w:ascii="Verdana" w:hAnsi="Verdana" w:cs="Helvetica"/>
          <w:color w:val="353535"/>
          <w:sz w:val="21"/>
          <w:szCs w:val="21"/>
          <w:shd w:val="clear" w:color="auto" w:fill="FFFFFF"/>
        </w:rPr>
        <w:t xml:space="preserve">, while </w:t>
      </w:r>
      <w:r>
        <w:rPr>
          <w:rFonts w:ascii="Verdana" w:hAnsi="Verdana" w:cs="Helvetica"/>
          <w:b/>
          <w:color w:val="353535"/>
          <w:sz w:val="21"/>
          <w:szCs w:val="21"/>
          <w:shd w:val="clear" w:color="auto" w:fill="FFFFFF"/>
        </w:rPr>
        <w:t>geometry are three-dimensional shapes</w:t>
      </w:r>
      <w:r>
        <w:rPr>
          <w:rFonts w:ascii="Verdana" w:hAnsi="Verdana" w:cs="Helvetica"/>
          <w:color w:val="353535"/>
          <w:sz w:val="21"/>
          <w:szCs w:val="21"/>
          <w:shd w:val="clear" w:color="auto" w:fill="FFFFFF"/>
        </w:rPr>
        <w:t xml:space="preserve">. In the </w:t>
      </w:r>
      <w:r>
        <w:rPr>
          <w:rFonts w:ascii="Verdana" w:hAnsi="Verdana" w:cs="Helvetica"/>
          <w:b/>
          <w:color w:val="353535"/>
          <w:sz w:val="21"/>
          <w:szCs w:val="21"/>
          <w:shd w:val="clear" w:color="auto" w:fill="FFFFFF"/>
        </w:rPr>
        <w:t>left vi</w:t>
      </w:r>
      <w:r>
        <w:rPr>
          <w:rFonts w:ascii="Verdana" w:hAnsi="Verdana" w:cs="Helvetica"/>
          <w:b/>
          <w:color w:val="353535"/>
          <w:sz w:val="21"/>
          <w:szCs w:val="21"/>
          <w:shd w:val="clear" w:color="auto" w:fill="FFFFFF"/>
        </w:rPr>
        <w:t>ew</w:t>
      </w:r>
      <w:r>
        <w:rPr>
          <w:rFonts w:ascii="Verdana" w:hAnsi="Verdana" w:cs="Helvetica"/>
          <w:color w:val="353535"/>
          <w:sz w:val="21"/>
          <w:szCs w:val="21"/>
          <w:shd w:val="clear" w:color="auto" w:fill="FFFFFF"/>
        </w:rPr>
        <w:t xml:space="preserve">, </w:t>
      </w:r>
      <w:r>
        <w:rPr>
          <w:rFonts w:ascii="Verdana" w:hAnsi="Verdana" w:cs="Helvetica"/>
          <w:b/>
          <w:color w:val="353535"/>
          <w:sz w:val="21"/>
          <w:szCs w:val="21"/>
          <w:shd w:val="clear" w:color="auto" w:fill="FFFFFF"/>
        </w:rPr>
        <w:t xml:space="preserve">create a box of any size </w:t>
      </w:r>
      <w:r>
        <w:rPr>
          <w:rFonts w:ascii="Verdana" w:hAnsi="Verdana" w:cs="Helvetica"/>
          <w:color w:val="353535"/>
          <w:sz w:val="21"/>
          <w:szCs w:val="21"/>
          <w:shd w:val="clear" w:color="auto" w:fill="FFFFFF"/>
        </w:rPr>
        <w:t>(</w:t>
      </w:r>
      <w:r>
        <w:rPr>
          <w:rFonts w:ascii="Verdana" w:hAnsi="Verdana" w:cs="Helvetica"/>
          <w:i/>
          <w:color w:val="353535"/>
          <w:sz w:val="21"/>
          <w:szCs w:val="21"/>
          <w:shd w:val="clear" w:color="auto" w:fill="FFFFFF"/>
        </w:rPr>
        <w:t xml:space="preserve">just like you created a rectangle, but instead of just dragging the box, you'll now also have to move the mouse back and forth to give it some depth - pay attention to your front, top, and perspective views to see when you've </w:t>
      </w:r>
      <w:r>
        <w:rPr>
          <w:rFonts w:ascii="Verdana" w:hAnsi="Verdana" w:cs="Helvetica"/>
          <w:i/>
          <w:color w:val="353535"/>
          <w:sz w:val="21"/>
          <w:szCs w:val="21"/>
          <w:shd w:val="clear" w:color="auto" w:fill="FFFFFF"/>
        </w:rPr>
        <w:t>accomplished this</w:t>
      </w:r>
      <w:r>
        <w:rPr>
          <w:rFonts w:ascii="Verdana" w:hAnsi="Verdana" w:cs="Helvetica"/>
          <w:color w:val="353535"/>
          <w:sz w:val="21"/>
          <w:szCs w:val="21"/>
          <w:shd w:val="clear" w:color="auto" w:fill="FFFFFF"/>
        </w:rPr>
        <w:t>). Good, but "Houston, we have a problem." Now we've got a nice little box (</w:t>
      </w:r>
      <w:r>
        <w:rPr>
          <w:rFonts w:ascii="Verdana" w:hAnsi="Verdana" w:cs="Helvetica"/>
          <w:i/>
          <w:color w:val="353535"/>
          <w:sz w:val="21"/>
          <w:szCs w:val="21"/>
          <w:shd w:val="clear" w:color="auto" w:fill="FFFFFF"/>
        </w:rPr>
        <w:t>or nice big box, depending upon how large you made yours</w:t>
      </w:r>
      <w:r>
        <w:rPr>
          <w:rFonts w:ascii="Verdana" w:hAnsi="Verdana" w:cs="Helvetica"/>
          <w:color w:val="353535"/>
          <w:sz w:val="21"/>
          <w:szCs w:val="21"/>
          <w:shd w:val="clear" w:color="auto" w:fill="FFFFFF"/>
        </w:rPr>
        <w:t>). It's also probably not in the correct place. Welp, we're going to fix that.</w:t>
      </w:r>
      <w:r>
        <w:rPr>
          <w:rFonts w:ascii="Verdana" w:hAnsi="Verdana"/>
          <w:sz w:val="21"/>
          <w:szCs w:val="21"/>
        </w:rPr>
        <w:br/>
      </w:r>
      <w:r>
        <w:rPr>
          <w:rFonts w:ascii="Verdana" w:hAnsi="Verdana"/>
          <w:sz w:val="21"/>
          <w:szCs w:val="21"/>
        </w:rPr>
        <w:br/>
      </w:r>
      <w:r>
        <w:rPr>
          <w:rFonts w:ascii="Verdana" w:hAnsi="Verdana"/>
          <w:b/>
          <w:bCs/>
          <w:sz w:val="21"/>
          <w:szCs w:val="21"/>
          <w:bdr w:val="single" w:sz="4" w:space="0" w:color="auto"/>
          <w:shd w:val="pct10" w:color="auto" w:fill="FFFFFF"/>
        </w:rPr>
        <w:t>NOTE:</w:t>
      </w:r>
      <w:r>
        <w:rPr>
          <w:rFonts w:ascii="Verdana" w:hAnsi="Verdana" w:cs="Helvetica"/>
          <w:color w:val="353535"/>
          <w:sz w:val="21"/>
          <w:szCs w:val="21"/>
          <w:shd w:val="clear" w:color="auto" w:fill="FFFFFF"/>
        </w:rPr>
        <w:t>This is one of those s</w:t>
      </w:r>
      <w:r>
        <w:rPr>
          <w:rFonts w:ascii="Verdana" w:hAnsi="Verdana" w:cs="Helvetica"/>
          <w:color w:val="353535"/>
          <w:sz w:val="21"/>
          <w:szCs w:val="21"/>
          <w:shd w:val="clear" w:color="auto" w:fill="FFFFFF"/>
        </w:rPr>
        <w:t>hapes where gmax doesn't move it based on the center. Instead, gmax will move it based on the "top" (the initial rectangle you created for the end). Just like the Extrude Modifier, you can reverse the direction of this box by making the height negative.</w:t>
      </w:r>
      <w:r>
        <w:rPr>
          <w:rFonts w:ascii="Verdana" w:hAnsi="Verdana"/>
          <w:sz w:val="21"/>
          <w:szCs w:val="21"/>
        </w:rPr>
        <w:br/>
      </w:r>
      <w:r>
        <w:rPr>
          <w:noProof/>
        </w:rPr>
        <w:drawing>
          <wp:inline distT="0" distB="0" distL="0" distR="0">
            <wp:extent cx="4057650" cy="2743200"/>
            <wp:effectExtent l="19050" t="0" r="0" b="0"/>
            <wp:docPr id="56" name="图片 193" descr="finit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193" descr="finite2.jpg"/>
                    <pic:cNvPicPr>
                      <a:picLocks noChangeAspect="1" noChangeArrowheads="1"/>
                    </pic:cNvPicPr>
                  </pic:nvPicPr>
                  <pic:blipFill>
                    <a:blip r:embed="rId103"/>
                    <a:srcRect/>
                    <a:stretch>
                      <a:fillRect/>
                    </a:stretch>
                  </pic:blipFill>
                  <pic:spPr>
                    <a:xfrm>
                      <a:off x="0" y="0"/>
                      <a:ext cx="4057650" cy="274320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cs="Helvetica"/>
          <w:color w:val="353535"/>
          <w:sz w:val="21"/>
          <w:szCs w:val="21"/>
        </w:rPr>
        <w:lastRenderedPageBreak/>
        <w:t>To make something that will show up well in SC4, but isn't overwhelmingly huge, change the parameters of the box like shown. Because this box was created in the left view (</w:t>
      </w:r>
      <w:r>
        <w:rPr>
          <w:rFonts w:ascii="Verdana" w:hAnsi="Verdana" w:cs="Helvetica"/>
          <w:i/>
          <w:color w:val="353535"/>
          <w:sz w:val="21"/>
          <w:szCs w:val="21"/>
        </w:rPr>
        <w:t xml:space="preserve">and gmax recognizes the </w:t>
      </w:r>
      <w:r>
        <w:rPr>
          <w:rFonts w:ascii="Verdana" w:hAnsi="Verdana" w:cs="Helvetica"/>
          <w:b/>
          <w:i/>
          <w:color w:val="353535"/>
          <w:sz w:val="21"/>
          <w:szCs w:val="21"/>
        </w:rPr>
        <w:t>initial rectangle you made as the "top"</w:t>
      </w:r>
      <w:r>
        <w:rPr>
          <w:rFonts w:ascii="Verdana" w:hAnsi="Verdana" w:cs="Helvetica"/>
          <w:color w:val="353535"/>
          <w:sz w:val="21"/>
          <w:szCs w:val="21"/>
        </w:rPr>
        <w:t xml:space="preserve">), the length is top </w:t>
      </w:r>
      <w:r>
        <w:rPr>
          <w:rFonts w:ascii="Verdana" w:hAnsi="Verdana" w:cs="Helvetica"/>
          <w:color w:val="353535"/>
          <w:sz w:val="21"/>
          <w:szCs w:val="21"/>
        </w:rPr>
        <w:t>to bottom, the width is front to back, and the height is side to side (</w:t>
      </w:r>
      <w:r>
        <w:rPr>
          <w:rFonts w:ascii="Verdana" w:hAnsi="Verdana" w:cs="Helvetica"/>
          <w:i/>
          <w:color w:val="353535"/>
          <w:sz w:val="21"/>
          <w:szCs w:val="21"/>
        </w:rPr>
        <w:t>in the 3d world</w:t>
      </w:r>
      <w:r>
        <w:rPr>
          <w:rFonts w:ascii="Verdana" w:hAnsi="Verdana" w:cs="Helvetica"/>
          <w:color w:val="353535"/>
          <w:sz w:val="21"/>
          <w:szCs w:val="21"/>
        </w:rPr>
        <w:t xml:space="preserve">). How did I arrive at </w:t>
      </w:r>
      <w:r>
        <w:rPr>
          <w:rFonts w:ascii="Verdana" w:hAnsi="Verdana" w:cs="Helvetica"/>
          <w:color w:val="FF0000"/>
          <w:sz w:val="21"/>
          <w:szCs w:val="21"/>
        </w:rPr>
        <w:t>7.25</w:t>
      </w:r>
      <w:r>
        <w:rPr>
          <w:rFonts w:ascii="Verdana" w:hAnsi="Verdana" w:cs="Helvetica"/>
          <w:color w:val="353535"/>
          <w:sz w:val="21"/>
          <w:szCs w:val="21"/>
        </w:rPr>
        <w:t xml:space="preserve"> for the height? Simple (</w:t>
      </w:r>
      <w:r>
        <w:rPr>
          <w:rFonts w:ascii="Verdana" w:hAnsi="Verdana" w:cs="Helvetica"/>
          <w:i/>
          <w:color w:val="353535"/>
          <w:sz w:val="21"/>
          <w:szCs w:val="21"/>
        </w:rPr>
        <w:t>do you still have that notepad file open?</w:t>
      </w:r>
      <w:r>
        <w:rPr>
          <w:rFonts w:ascii="Verdana" w:hAnsi="Verdana" w:cs="Helvetica"/>
          <w:color w:val="353535"/>
          <w:sz w:val="21"/>
          <w:szCs w:val="21"/>
        </w:rPr>
        <w:t>). We don't want the foundation to cross in front of the door because it woul</w:t>
      </w:r>
      <w:r>
        <w:rPr>
          <w:rFonts w:ascii="Verdana" w:hAnsi="Verdana" w:cs="Helvetica"/>
          <w:color w:val="353535"/>
          <w:sz w:val="21"/>
          <w:szCs w:val="21"/>
        </w:rPr>
        <w:t>d partially block it, and I'd be willing to bet that would violate some Sim City Fire Codes. To remedy this, we'll need to figure out the distance from the edge of the doorway to the end of the wall.</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xml:space="preserve">The door itself is </w:t>
      </w:r>
      <w:r>
        <w:rPr>
          <w:rFonts w:ascii="Verdana" w:hAnsi="Verdana" w:cs="Helvetica"/>
          <w:color w:val="FF0000"/>
          <w:sz w:val="21"/>
          <w:szCs w:val="21"/>
        </w:rPr>
        <w:t>2.5</w:t>
      </w:r>
      <w:r>
        <w:rPr>
          <w:rFonts w:ascii="Verdana" w:hAnsi="Verdana" w:cs="Helvetica"/>
          <w:color w:val="353535"/>
          <w:sz w:val="21"/>
          <w:szCs w:val="21"/>
        </w:rPr>
        <w:t xml:space="preserve"> meters wide, and the wall it sits</w:t>
      </w:r>
      <w:r>
        <w:rPr>
          <w:rFonts w:ascii="Verdana" w:hAnsi="Verdana" w:cs="Helvetica"/>
          <w:color w:val="353535"/>
          <w:sz w:val="21"/>
          <w:szCs w:val="21"/>
        </w:rPr>
        <w:t xml:space="preserve"> in is </w:t>
      </w:r>
      <w:r>
        <w:rPr>
          <w:rFonts w:ascii="Verdana" w:hAnsi="Verdana" w:cs="Helvetica"/>
          <w:color w:val="FF0000"/>
          <w:sz w:val="21"/>
          <w:szCs w:val="21"/>
        </w:rPr>
        <w:t>16</w:t>
      </w:r>
      <w:r>
        <w:rPr>
          <w:rFonts w:ascii="Verdana" w:hAnsi="Verdana" w:cs="Helvetica"/>
          <w:color w:val="353535"/>
          <w:sz w:val="21"/>
          <w:szCs w:val="21"/>
        </w:rPr>
        <w:t xml:space="preserve"> meters wide. Subtract the width of the door from the width of the wall and divide by two.</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FF0000"/>
          <w:sz w:val="21"/>
          <w:szCs w:val="21"/>
        </w:rPr>
        <w:t>16</w:t>
      </w:r>
      <w:r>
        <w:rPr>
          <w:rFonts w:ascii="Verdana" w:hAnsi="Verdana" w:cs="Helvetica"/>
          <w:color w:val="353535"/>
          <w:sz w:val="21"/>
          <w:szCs w:val="21"/>
        </w:rPr>
        <w:t xml:space="preserve"> (wall) - </w:t>
      </w:r>
      <w:r>
        <w:rPr>
          <w:rFonts w:ascii="Verdana" w:hAnsi="Verdana" w:cs="Helvetica"/>
          <w:color w:val="FF0000"/>
          <w:sz w:val="21"/>
          <w:szCs w:val="21"/>
        </w:rPr>
        <w:t>2.5</w:t>
      </w:r>
      <w:r>
        <w:rPr>
          <w:rFonts w:ascii="Verdana" w:hAnsi="Verdana" w:cs="Helvetica"/>
          <w:color w:val="353535"/>
          <w:sz w:val="21"/>
          <w:szCs w:val="21"/>
        </w:rPr>
        <w:t xml:space="preserve"> (doorway) = </w:t>
      </w:r>
      <w:r>
        <w:rPr>
          <w:rFonts w:ascii="Verdana" w:hAnsi="Verdana" w:cs="Helvetica"/>
          <w:color w:val="FF0000"/>
          <w:sz w:val="21"/>
          <w:szCs w:val="21"/>
        </w:rPr>
        <w:t>13.5</w:t>
      </w:r>
      <w:r>
        <w:rPr>
          <w:rFonts w:ascii="Verdana" w:hAnsi="Verdana" w:cs="Helvetica"/>
          <w:color w:val="353535"/>
          <w:sz w:val="21"/>
          <w:szCs w:val="21"/>
        </w:rPr>
        <w:t xml:space="preserve"> / </w:t>
      </w:r>
      <w:r>
        <w:rPr>
          <w:rFonts w:ascii="Verdana" w:hAnsi="Verdana" w:cs="Helvetica"/>
          <w:color w:val="FF0000"/>
          <w:sz w:val="21"/>
          <w:szCs w:val="21"/>
        </w:rPr>
        <w:t>2</w:t>
      </w:r>
      <w:r>
        <w:rPr>
          <w:rFonts w:ascii="Verdana" w:hAnsi="Verdana" w:cs="Helvetica"/>
          <w:color w:val="353535"/>
          <w:sz w:val="21"/>
          <w:szCs w:val="21"/>
        </w:rPr>
        <w:t xml:space="preserve"> = </w:t>
      </w:r>
      <w:r>
        <w:rPr>
          <w:rFonts w:ascii="Verdana" w:hAnsi="Verdana" w:cs="Helvetica"/>
          <w:color w:val="FF0000"/>
          <w:sz w:val="21"/>
          <w:szCs w:val="21"/>
        </w:rPr>
        <w:t>6.75</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We're not finished with the math yet. Since this foundation decoration is going to go all the way around the bui</w:t>
      </w:r>
      <w:r>
        <w:rPr>
          <w:rFonts w:ascii="Verdana" w:hAnsi="Verdana" w:cs="Helvetica"/>
          <w:color w:val="353535"/>
          <w:sz w:val="21"/>
          <w:szCs w:val="21"/>
        </w:rPr>
        <w:t>lding, and we don't want unsightly corners (</w:t>
      </w:r>
      <w:r>
        <w:rPr>
          <w:rFonts w:ascii="Verdana" w:hAnsi="Verdana" w:cs="Helvetica"/>
          <w:i/>
          <w:color w:val="353535"/>
          <w:sz w:val="21"/>
          <w:szCs w:val="21"/>
        </w:rPr>
        <w:t>and to save a little bit of hairy fixing later</w:t>
      </w:r>
      <w:r>
        <w:rPr>
          <w:rFonts w:ascii="Verdana" w:hAnsi="Verdana" w:cs="Helvetica"/>
          <w:color w:val="353535"/>
          <w:sz w:val="21"/>
          <w:szCs w:val="21"/>
        </w:rPr>
        <w:t>), we also need it to let it stick off the end half a meter. (</w:t>
      </w:r>
      <w:r>
        <w:rPr>
          <w:rFonts w:ascii="Verdana" w:hAnsi="Verdana" w:cs="Helvetica"/>
          <w:i/>
          <w:color w:val="353535"/>
          <w:sz w:val="21"/>
          <w:szCs w:val="21"/>
        </w:rPr>
        <w:t>The box is centered within the wall, so half of it is sticking out the front. Since the box is 1 meter t</w:t>
      </w:r>
      <w:r>
        <w:rPr>
          <w:rFonts w:ascii="Verdana" w:hAnsi="Verdana" w:cs="Helvetica"/>
          <w:i/>
          <w:color w:val="353535"/>
          <w:sz w:val="21"/>
          <w:szCs w:val="21"/>
        </w:rPr>
        <w:t xml:space="preserve">hick, it will protrude </w:t>
      </w:r>
      <w:r>
        <w:rPr>
          <w:rFonts w:ascii="Verdana" w:hAnsi="Verdana" w:cs="Helvetica"/>
          <w:i/>
          <w:color w:val="FF0000"/>
          <w:sz w:val="21"/>
          <w:szCs w:val="21"/>
        </w:rPr>
        <w:t>0.5</w:t>
      </w:r>
      <w:r>
        <w:rPr>
          <w:rFonts w:ascii="Verdana" w:hAnsi="Verdana" w:cs="Helvetica"/>
          <w:i/>
          <w:color w:val="353535"/>
          <w:sz w:val="21"/>
          <w:szCs w:val="21"/>
        </w:rPr>
        <w:t xml:space="preserve"> meters from the wall.</w:t>
      </w:r>
      <w:r>
        <w:rPr>
          <w:rFonts w:ascii="Verdana" w:hAnsi="Verdana" w:cs="Helvetica"/>
          <w:color w:val="353535"/>
          <w:sz w:val="21"/>
          <w:szCs w:val="21"/>
        </w:rPr>
        <w:t xml:space="preserve">) Because we're going to place it exactly even with the edge of the doorway, we're going to need to add half a meter to the length of the box so that it sticks off the end </w:t>
      </w:r>
      <w:r>
        <w:rPr>
          <w:rFonts w:ascii="Verdana" w:hAnsi="Verdana" w:cs="Helvetica"/>
          <w:color w:val="FF0000"/>
          <w:sz w:val="21"/>
          <w:szCs w:val="21"/>
        </w:rPr>
        <w:t>0.5</w:t>
      </w:r>
      <w:r>
        <w:rPr>
          <w:rFonts w:ascii="Verdana" w:hAnsi="Verdana" w:cs="Helvetica"/>
          <w:color w:val="353535"/>
          <w:sz w:val="21"/>
          <w:szCs w:val="21"/>
        </w:rPr>
        <w:t xml:space="preserve"> meters.</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FF0000"/>
          <w:sz w:val="21"/>
          <w:szCs w:val="21"/>
        </w:rPr>
        <w:t>6.75</w:t>
      </w:r>
      <w:r>
        <w:rPr>
          <w:rFonts w:ascii="Verdana" w:hAnsi="Verdana" w:cs="Helvetica"/>
          <w:color w:val="353535"/>
          <w:sz w:val="21"/>
          <w:szCs w:val="21"/>
        </w:rPr>
        <w:t xml:space="preserve"> (</w:t>
      </w:r>
      <w:r>
        <w:rPr>
          <w:rFonts w:ascii="Verdana" w:hAnsi="Verdana" w:cs="Helvetica"/>
          <w:i/>
          <w:color w:val="353535"/>
          <w:sz w:val="21"/>
          <w:szCs w:val="21"/>
        </w:rPr>
        <w:t>distance from edge</w:t>
      </w:r>
      <w:r>
        <w:rPr>
          <w:rFonts w:ascii="Verdana" w:hAnsi="Verdana" w:cs="Helvetica"/>
          <w:i/>
          <w:color w:val="353535"/>
          <w:sz w:val="21"/>
          <w:szCs w:val="21"/>
        </w:rPr>
        <w:t xml:space="preserve"> of doorway to edge of wall</w:t>
      </w:r>
      <w:r>
        <w:rPr>
          <w:rFonts w:ascii="Verdana" w:hAnsi="Verdana" w:cs="Helvetica"/>
          <w:color w:val="353535"/>
          <w:sz w:val="21"/>
          <w:szCs w:val="21"/>
        </w:rPr>
        <w:t xml:space="preserve">) + </w:t>
      </w:r>
      <w:r>
        <w:rPr>
          <w:rFonts w:ascii="Verdana" w:hAnsi="Verdana" w:cs="Helvetica"/>
          <w:color w:val="FF0000"/>
          <w:sz w:val="21"/>
          <w:szCs w:val="21"/>
        </w:rPr>
        <w:t>0.5</w:t>
      </w:r>
      <w:r>
        <w:rPr>
          <w:rFonts w:ascii="Verdana" w:hAnsi="Verdana" w:cs="Helvetica"/>
          <w:color w:val="353535"/>
          <w:sz w:val="21"/>
          <w:szCs w:val="21"/>
        </w:rPr>
        <w:t xml:space="preserve"> (</w:t>
      </w:r>
      <w:r>
        <w:rPr>
          <w:rFonts w:ascii="Verdana" w:hAnsi="Verdana" w:cs="Helvetica"/>
          <w:i/>
          <w:color w:val="353535"/>
          <w:sz w:val="21"/>
          <w:szCs w:val="21"/>
        </w:rPr>
        <w:t>how much it'll stick out</w:t>
      </w:r>
      <w:r>
        <w:rPr>
          <w:rFonts w:ascii="Verdana" w:hAnsi="Verdana" w:cs="Helvetica"/>
          <w:color w:val="353535"/>
          <w:sz w:val="21"/>
          <w:szCs w:val="21"/>
        </w:rPr>
        <w:t xml:space="preserve">) = </w:t>
      </w:r>
      <w:r>
        <w:rPr>
          <w:rFonts w:ascii="Verdana" w:hAnsi="Verdana" w:cs="Helvetica"/>
          <w:color w:val="FF0000"/>
          <w:sz w:val="21"/>
          <w:szCs w:val="21"/>
        </w:rPr>
        <w:t>7.25</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xml:space="preserve">The X, Y, and Z were pretty easy to figure out. The wall is sitting exactly on the X axis and protrudes back into the building, and we want the box centered within the wall, so we make Y </w:t>
      </w:r>
      <w:r>
        <w:rPr>
          <w:rFonts w:ascii="Verdana" w:hAnsi="Verdana" w:cs="Helvetica"/>
          <w:color w:val="353535"/>
          <w:sz w:val="21"/>
          <w:szCs w:val="21"/>
        </w:rPr>
        <w:t xml:space="preserve">= </w:t>
      </w:r>
      <w:r>
        <w:rPr>
          <w:rFonts w:ascii="Verdana" w:hAnsi="Verdana" w:cs="Helvetica"/>
          <w:color w:val="FF0000"/>
          <w:sz w:val="21"/>
          <w:szCs w:val="21"/>
        </w:rPr>
        <w:t>0</w:t>
      </w:r>
      <w:r>
        <w:rPr>
          <w:rFonts w:ascii="Verdana" w:hAnsi="Verdana" w:cs="Helvetica"/>
          <w:color w:val="353535"/>
          <w:sz w:val="21"/>
          <w:szCs w:val="21"/>
        </w:rPr>
        <w:t xml:space="preserve"> (</w:t>
      </w:r>
      <w:r>
        <w:rPr>
          <w:rFonts w:ascii="Verdana" w:hAnsi="Verdana" w:cs="Helvetica"/>
          <w:i/>
          <w:color w:val="353535"/>
          <w:sz w:val="21"/>
          <w:szCs w:val="21"/>
        </w:rPr>
        <w:t>remember, this will be moving it front to back, so we change Y</w:t>
      </w:r>
      <w:r>
        <w:rPr>
          <w:rFonts w:ascii="Verdana" w:hAnsi="Verdana" w:cs="Helvetica"/>
          <w:color w:val="353535"/>
          <w:sz w:val="21"/>
          <w:szCs w:val="21"/>
        </w:rPr>
        <w:t xml:space="preserve">). We also want the box sitting exactly even with the edge of the doorway, which is </w:t>
      </w:r>
      <w:r>
        <w:rPr>
          <w:rFonts w:ascii="Verdana" w:hAnsi="Verdana" w:cs="Helvetica"/>
          <w:color w:val="FF0000"/>
          <w:sz w:val="21"/>
          <w:szCs w:val="21"/>
        </w:rPr>
        <w:t>2.5</w:t>
      </w:r>
      <w:r>
        <w:rPr>
          <w:rFonts w:ascii="Verdana" w:hAnsi="Verdana" w:cs="Helvetica"/>
          <w:color w:val="353535"/>
          <w:sz w:val="21"/>
          <w:szCs w:val="21"/>
        </w:rPr>
        <w:t xml:space="preserve"> meters wide. Because the door is centered on a wall that is also centered (it's midpoint is sitting o</w:t>
      </w:r>
      <w:r>
        <w:rPr>
          <w:rFonts w:ascii="Verdana" w:hAnsi="Verdana" w:cs="Helvetica"/>
          <w:color w:val="353535"/>
          <w:sz w:val="21"/>
          <w:szCs w:val="21"/>
        </w:rPr>
        <w:t>n the origin), then we take half the width of the door (</w:t>
      </w:r>
      <w:r>
        <w:rPr>
          <w:rFonts w:ascii="Verdana" w:hAnsi="Verdana" w:cs="Helvetica"/>
          <w:i/>
          <w:color w:val="FF0000"/>
          <w:sz w:val="21"/>
          <w:szCs w:val="21"/>
        </w:rPr>
        <w:t>1.25</w:t>
      </w:r>
      <w:r>
        <w:rPr>
          <w:rFonts w:ascii="Verdana" w:hAnsi="Verdana" w:cs="Helvetica"/>
          <w:color w:val="353535"/>
          <w:sz w:val="21"/>
          <w:szCs w:val="21"/>
        </w:rPr>
        <w:t xml:space="preserve">) and make it negative because it's to the left of the origin. Last, the box will need to sit on the ground, and it's half a meter thick, so Z will be half of the length, or </w:t>
      </w:r>
      <w:r>
        <w:rPr>
          <w:rFonts w:ascii="Verdana" w:hAnsi="Verdana" w:cs="Helvetica"/>
          <w:color w:val="FF0000"/>
          <w:sz w:val="21"/>
          <w:szCs w:val="21"/>
        </w:rPr>
        <w:t>0.25</w:t>
      </w:r>
      <w:r>
        <w:rPr>
          <w:rFonts w:ascii="Verdana" w:hAnsi="Verdana" w:cs="Helvetica"/>
          <w:color w:val="353535"/>
          <w:sz w:val="21"/>
          <w:szCs w:val="21"/>
        </w:rPr>
        <w:t>.</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Confused yet? Di</w:t>
      </w:r>
      <w:r>
        <w:rPr>
          <w:rFonts w:ascii="Verdana" w:hAnsi="Verdana" w:cs="Helvetica"/>
          <w:color w:val="353535"/>
          <w:sz w:val="21"/>
          <w:szCs w:val="21"/>
        </w:rPr>
        <w:t>dn't know all that figuring went into making those boxes around the base of the building, did ya? (</w:t>
      </w:r>
      <w:r>
        <w:rPr>
          <w:rFonts w:ascii="Verdana" w:hAnsi="Verdana" w:cs="Helvetica"/>
          <w:i/>
          <w:color w:val="353535"/>
          <w:sz w:val="21"/>
          <w:szCs w:val="21"/>
        </w:rPr>
        <w:t>If you're still confused, re-read the Quick Guides to Geometry on the Getting Started page.</w:t>
      </w:r>
      <w:r>
        <w:rPr>
          <w:rFonts w:ascii="Verdana" w:hAnsi="Verdana" w:cs="Helvetica"/>
          <w:color w:val="353535"/>
          <w:sz w:val="21"/>
          <w:szCs w:val="21"/>
        </w:rPr>
        <w:t>) If you need to, for now, just make the settings like I show you.</w:t>
      </w:r>
      <w:r>
        <w:rPr>
          <w:rFonts w:ascii="Verdana" w:hAnsi="Verdana" w:cs="Helvetica"/>
          <w:color w:val="353535"/>
          <w:sz w:val="21"/>
          <w:szCs w:val="21"/>
        </w:rPr>
        <w:t xml:space="preserve"> It's sometimes difficult for people to grasp geometry in the 3d world (</w:t>
      </w:r>
      <w:r>
        <w:rPr>
          <w:rFonts w:ascii="Verdana" w:hAnsi="Verdana" w:cs="Helvetica"/>
          <w:i/>
          <w:color w:val="353535"/>
          <w:sz w:val="21"/>
          <w:szCs w:val="21"/>
        </w:rPr>
        <w:t>I know it took a while for me to catch on at first</w:t>
      </w:r>
      <w:r>
        <w:rPr>
          <w:rFonts w:ascii="Verdana" w:hAnsi="Verdana" w:cs="Helvetica"/>
          <w:color w:val="353535"/>
          <w:sz w:val="21"/>
          <w:szCs w:val="21"/>
        </w:rPr>
        <w:t>), but with time it will become second nature.</w:t>
      </w:r>
      <w:r>
        <w:rPr>
          <w:rFonts w:ascii="Verdana" w:hAnsi="Verdana"/>
          <w:sz w:val="21"/>
          <w:szCs w:val="21"/>
        </w:rPr>
        <w:br/>
      </w:r>
      <w:r>
        <w:rPr>
          <w:rFonts w:ascii="Verdana" w:hAnsi="Verdana"/>
          <w:b/>
          <w:bCs/>
          <w:sz w:val="21"/>
          <w:szCs w:val="21"/>
        </w:rPr>
        <w:t>Rename the box "</w:t>
      </w:r>
      <w:bookmarkStart w:id="13" w:name="OLE_LINK5"/>
      <w:r>
        <w:rPr>
          <w:rFonts w:ascii="Verdana" w:hAnsi="Verdana"/>
          <w:b/>
          <w:bCs/>
          <w:sz w:val="21"/>
          <w:szCs w:val="21"/>
        </w:rPr>
        <w:t>Foundation - Decoration</w:t>
      </w:r>
      <w:bookmarkEnd w:id="13"/>
      <w:r>
        <w:rPr>
          <w:rFonts w:ascii="Verdana" w:hAnsi="Verdana"/>
          <w:b/>
          <w:bCs/>
          <w:sz w:val="21"/>
          <w:szCs w:val="21"/>
        </w:rPr>
        <w:t>".</w:t>
      </w:r>
      <w:r>
        <w:rPr>
          <w:rFonts w:ascii="Verdana" w:hAnsi="Verdana"/>
          <w:sz w:val="21"/>
          <w:szCs w:val="21"/>
        </w:rPr>
        <w:br/>
      </w:r>
      <w:r>
        <w:rPr>
          <w:noProof/>
        </w:rPr>
        <w:lastRenderedPageBreak/>
        <w:drawing>
          <wp:inline distT="0" distB="0" distL="0" distR="0">
            <wp:extent cx="4076700" cy="2819400"/>
            <wp:effectExtent l="19050" t="0" r="0" b="0"/>
            <wp:docPr id="57" name="图片 196" descr="finit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196" descr="finite3.jpg"/>
                    <pic:cNvPicPr>
                      <a:picLocks noChangeAspect="1" noChangeArrowheads="1"/>
                    </pic:cNvPicPr>
                  </pic:nvPicPr>
                  <pic:blipFill>
                    <a:blip r:embed="rId104"/>
                    <a:srcRect/>
                    <a:stretch>
                      <a:fillRect/>
                    </a:stretch>
                  </pic:blipFill>
                  <pic:spPr>
                    <a:xfrm>
                      <a:off x="0" y="0"/>
                      <a:ext cx="4076700" cy="2819400"/>
                    </a:xfrm>
                    <a:prstGeom prst="rect">
                      <a:avLst/>
                    </a:prstGeom>
                    <a:noFill/>
                    <a:ln w="9525">
                      <a:noFill/>
                      <a:miter lim="800000"/>
                      <a:headEnd/>
                      <a:tailEnd/>
                    </a:ln>
                  </pic:spPr>
                </pic:pic>
              </a:graphicData>
            </a:graphic>
          </wp:inline>
        </w:drawing>
      </w:r>
      <w:r>
        <w:rPr>
          <w:rFonts w:ascii="Verdana" w:hAnsi="Verdana"/>
          <w:sz w:val="21"/>
          <w:szCs w:val="21"/>
        </w:rPr>
        <w:br/>
        <w:t xml:space="preserve">To save a heck of a lot of math, simply </w:t>
      </w:r>
      <w:r>
        <w:rPr>
          <w:rFonts w:ascii="Verdana" w:hAnsi="Verdana"/>
          <w:b/>
          <w:sz w:val="21"/>
          <w:szCs w:val="21"/>
        </w:rPr>
        <w:t>clone your box</w:t>
      </w:r>
      <w:r>
        <w:rPr>
          <w:rFonts w:ascii="Verdana" w:hAnsi="Verdana"/>
          <w:sz w:val="21"/>
          <w:szCs w:val="21"/>
        </w:rPr>
        <w:t xml:space="preserve">, </w:t>
      </w:r>
      <w:r>
        <w:rPr>
          <w:rFonts w:ascii="Verdana" w:hAnsi="Verdana"/>
          <w:b/>
          <w:sz w:val="21"/>
          <w:szCs w:val="21"/>
        </w:rPr>
        <w:t xml:space="preserve">change X to equal </w:t>
      </w:r>
      <w:r>
        <w:rPr>
          <w:rFonts w:ascii="Verdana" w:hAnsi="Verdana"/>
          <w:b/>
          <w:color w:val="FF0000"/>
          <w:sz w:val="21"/>
          <w:szCs w:val="21"/>
        </w:rPr>
        <w:t>1.25</w:t>
      </w:r>
      <w:r>
        <w:rPr>
          <w:rFonts w:ascii="Verdana" w:hAnsi="Verdana"/>
          <w:sz w:val="21"/>
          <w:szCs w:val="21"/>
        </w:rPr>
        <w:t xml:space="preserve"> (</w:t>
      </w:r>
      <w:r>
        <w:rPr>
          <w:rFonts w:ascii="Verdana" w:hAnsi="Verdana"/>
          <w:i/>
          <w:sz w:val="21"/>
          <w:szCs w:val="21"/>
        </w:rPr>
        <w:t>that'll put the "top" of the box on the exact opposite side)</w:t>
      </w:r>
      <w:r>
        <w:rPr>
          <w:rFonts w:ascii="Verdana" w:hAnsi="Verdana"/>
          <w:sz w:val="21"/>
          <w:szCs w:val="21"/>
        </w:rPr>
        <w:t xml:space="preserve">, and </w:t>
      </w:r>
      <w:r>
        <w:rPr>
          <w:rFonts w:ascii="Verdana" w:hAnsi="Verdana"/>
          <w:b/>
          <w:sz w:val="21"/>
          <w:szCs w:val="21"/>
        </w:rPr>
        <w:t xml:space="preserve">change the height to </w:t>
      </w:r>
      <w:r>
        <w:rPr>
          <w:rFonts w:ascii="Verdana" w:hAnsi="Verdana"/>
          <w:b/>
          <w:color w:val="FF0000"/>
          <w:sz w:val="21"/>
          <w:szCs w:val="21"/>
        </w:rPr>
        <w:t>-7.25</w:t>
      </w:r>
      <w:r>
        <w:rPr>
          <w:rFonts w:ascii="Verdana" w:hAnsi="Verdana"/>
          <w:sz w:val="21"/>
          <w:szCs w:val="21"/>
        </w:rPr>
        <w:t xml:space="preserve"> to reverse its direction. </w:t>
      </w:r>
      <w:r>
        <w:rPr>
          <w:rFonts w:ascii="Verdana" w:hAnsi="Verdana"/>
          <w:sz w:val="21"/>
          <w:szCs w:val="21"/>
        </w:rPr>
        <w:br/>
      </w:r>
      <w:r>
        <w:rPr>
          <w:rFonts w:ascii="Verdana" w:hAnsi="Verdana"/>
          <w:sz w:val="21"/>
          <w:szCs w:val="21"/>
        </w:rPr>
        <w:br/>
      </w:r>
      <w:r>
        <w:rPr>
          <w:noProof/>
        </w:rPr>
        <w:drawing>
          <wp:inline distT="0" distB="0" distL="0" distR="0">
            <wp:extent cx="4076700" cy="3114675"/>
            <wp:effectExtent l="19050" t="0" r="0" b="0"/>
            <wp:docPr id="59" name="图片 199" descr="finit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199" descr="finite4.jpg"/>
                    <pic:cNvPicPr>
                      <a:picLocks noChangeAspect="1" noChangeArrowheads="1"/>
                    </pic:cNvPicPr>
                  </pic:nvPicPr>
                  <pic:blipFill>
                    <a:blip r:embed="rId105"/>
                    <a:srcRect/>
                    <a:stretch>
                      <a:fillRect/>
                    </a:stretch>
                  </pic:blipFill>
                  <pic:spPr>
                    <a:xfrm>
                      <a:off x="0" y="0"/>
                      <a:ext cx="4076700" cy="3114675"/>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t xml:space="preserve">To continue the box around the building, </w:t>
      </w:r>
      <w:r>
        <w:rPr>
          <w:rFonts w:ascii="Verdana" w:hAnsi="Verdana"/>
          <w:b/>
          <w:sz w:val="21"/>
          <w:szCs w:val="21"/>
        </w:rPr>
        <w:t>clone "Foundation - Decoration"</w:t>
      </w:r>
      <w:r>
        <w:rPr>
          <w:rFonts w:ascii="Verdana" w:hAnsi="Verdana"/>
          <w:sz w:val="21"/>
          <w:szCs w:val="21"/>
        </w:rPr>
        <w:t xml:space="preserve"> (</w:t>
      </w:r>
      <w:r>
        <w:rPr>
          <w:rFonts w:ascii="Verdana" w:hAnsi="Verdana"/>
          <w:b/>
          <w:i/>
          <w:sz w:val="21"/>
          <w:szCs w:val="21"/>
        </w:rPr>
        <w:t>not the copy of it</w:t>
      </w:r>
      <w:r>
        <w:rPr>
          <w:rFonts w:ascii="Verdana" w:hAnsi="Verdana"/>
          <w:b/>
          <w:i/>
          <w:sz w:val="21"/>
          <w:szCs w:val="21"/>
        </w:rPr>
        <w:t xml:space="preserve"> you made - trust me</w:t>
      </w:r>
      <w:r>
        <w:rPr>
          <w:rFonts w:ascii="Verdana" w:hAnsi="Verdana"/>
          <w:sz w:val="21"/>
          <w:szCs w:val="21"/>
        </w:rPr>
        <w:t xml:space="preserve">). To put it on the side wall, we'll first need to rotate it. Notice when you first use choose the "Select and Rotate" button that gmax shows the Z rotation as </w:t>
      </w:r>
      <w:r>
        <w:rPr>
          <w:rFonts w:ascii="Verdana" w:hAnsi="Verdana"/>
          <w:color w:val="FF0000"/>
          <w:sz w:val="21"/>
          <w:szCs w:val="21"/>
        </w:rPr>
        <w:t>-90</w:t>
      </w:r>
      <w:r>
        <w:rPr>
          <w:rFonts w:ascii="Verdana" w:hAnsi="Verdana"/>
          <w:sz w:val="21"/>
          <w:szCs w:val="21"/>
        </w:rPr>
        <w:t xml:space="preserve">? To rotate it 90 degrees more, we'd </w:t>
      </w:r>
      <w:r>
        <w:rPr>
          <w:rFonts w:ascii="Verdana" w:hAnsi="Verdana"/>
          <w:b/>
          <w:sz w:val="21"/>
          <w:szCs w:val="21"/>
        </w:rPr>
        <w:t xml:space="preserve">type </w:t>
      </w:r>
      <w:r>
        <w:rPr>
          <w:rFonts w:ascii="Verdana" w:hAnsi="Verdana"/>
          <w:b/>
          <w:color w:val="FF0000"/>
          <w:sz w:val="21"/>
          <w:szCs w:val="21"/>
        </w:rPr>
        <w:t>180</w:t>
      </w:r>
      <w:r>
        <w:rPr>
          <w:rFonts w:ascii="Verdana" w:hAnsi="Verdana"/>
          <w:b/>
          <w:sz w:val="21"/>
          <w:szCs w:val="21"/>
        </w:rPr>
        <w:t xml:space="preserve"> in the Z rotation box</w:t>
      </w:r>
      <w:r>
        <w:rPr>
          <w:rFonts w:ascii="Verdana" w:hAnsi="Verdana"/>
          <w:sz w:val="21"/>
          <w:szCs w:val="21"/>
        </w:rPr>
        <w:t xml:space="preserve"> (</w:t>
      </w:r>
      <w:r>
        <w:rPr>
          <w:rFonts w:ascii="Verdana" w:hAnsi="Verdana"/>
          <w:i/>
          <w:sz w:val="21"/>
          <w:szCs w:val="21"/>
        </w:rPr>
        <w:t>I ju</w:t>
      </w:r>
      <w:r>
        <w:rPr>
          <w:rFonts w:ascii="Verdana" w:hAnsi="Verdana"/>
          <w:i/>
          <w:sz w:val="21"/>
          <w:szCs w:val="21"/>
        </w:rPr>
        <w:t>st typed "</w:t>
      </w:r>
      <w:r>
        <w:rPr>
          <w:rFonts w:ascii="Verdana" w:hAnsi="Verdana"/>
          <w:i/>
          <w:color w:val="FF0000"/>
          <w:sz w:val="21"/>
          <w:szCs w:val="21"/>
        </w:rPr>
        <w:t>180</w:t>
      </w:r>
      <w:r>
        <w:rPr>
          <w:rFonts w:ascii="Verdana" w:hAnsi="Verdana"/>
          <w:i/>
          <w:sz w:val="21"/>
          <w:szCs w:val="21"/>
        </w:rPr>
        <w:t>" and the BAT changed it to negative - but either way you type it in you'll get the same results</w:t>
      </w:r>
      <w:r>
        <w:rPr>
          <w:rFonts w:ascii="Verdana" w:hAnsi="Verdana"/>
          <w:sz w:val="21"/>
          <w:szCs w:val="21"/>
        </w:rPr>
        <w:t xml:space="preserve">). As we need to put this box on the wall, </w:t>
      </w:r>
      <w:r>
        <w:rPr>
          <w:rFonts w:ascii="Verdana" w:hAnsi="Verdana"/>
          <w:b/>
          <w:sz w:val="21"/>
          <w:szCs w:val="21"/>
        </w:rPr>
        <w:t>centered within it</w:t>
      </w:r>
      <w:r>
        <w:rPr>
          <w:rFonts w:ascii="Verdana" w:hAnsi="Verdana"/>
          <w:sz w:val="21"/>
          <w:szCs w:val="21"/>
        </w:rPr>
        <w:t xml:space="preserve"> (</w:t>
      </w:r>
      <w:r>
        <w:rPr>
          <w:rFonts w:ascii="Verdana" w:hAnsi="Verdana"/>
          <w:i/>
          <w:sz w:val="21"/>
          <w:szCs w:val="21"/>
        </w:rPr>
        <w:t>just like the decoration on the front</w:t>
      </w:r>
      <w:r>
        <w:rPr>
          <w:rFonts w:ascii="Verdana" w:hAnsi="Verdana"/>
          <w:sz w:val="21"/>
          <w:szCs w:val="21"/>
        </w:rPr>
        <w:t xml:space="preserve">), </w:t>
      </w:r>
      <w:r>
        <w:rPr>
          <w:rFonts w:ascii="Verdana" w:hAnsi="Verdana"/>
          <w:b/>
          <w:sz w:val="21"/>
          <w:szCs w:val="21"/>
        </w:rPr>
        <w:t>hit the "Select and Move" button</w:t>
      </w:r>
      <w:r>
        <w:rPr>
          <w:rFonts w:ascii="Verdana" w:hAnsi="Verdana"/>
          <w:sz w:val="21"/>
          <w:szCs w:val="21"/>
        </w:rPr>
        <w:t xml:space="preserve">, then </w:t>
      </w:r>
      <w:r>
        <w:rPr>
          <w:rFonts w:ascii="Verdana" w:hAnsi="Verdana"/>
          <w:b/>
          <w:sz w:val="21"/>
          <w:szCs w:val="21"/>
        </w:rPr>
        <w:t xml:space="preserve">make </w:t>
      </w:r>
      <w:r>
        <w:rPr>
          <w:rFonts w:ascii="Verdana" w:hAnsi="Verdana"/>
          <w:b/>
          <w:sz w:val="21"/>
          <w:szCs w:val="21"/>
        </w:rPr>
        <w:t>X the same as the X for the left wall (</w:t>
      </w:r>
      <w:r>
        <w:rPr>
          <w:rFonts w:ascii="Verdana" w:hAnsi="Verdana"/>
          <w:b/>
          <w:i/>
          <w:color w:val="FF0000"/>
          <w:sz w:val="21"/>
          <w:szCs w:val="21"/>
        </w:rPr>
        <w:t>-8.0</w:t>
      </w:r>
      <w:r>
        <w:rPr>
          <w:rFonts w:ascii="Verdana" w:hAnsi="Verdana"/>
          <w:b/>
          <w:sz w:val="21"/>
          <w:szCs w:val="21"/>
        </w:rPr>
        <w:t>)</w:t>
      </w:r>
      <w:r>
        <w:rPr>
          <w:rFonts w:ascii="Verdana" w:hAnsi="Verdana"/>
          <w:sz w:val="21"/>
          <w:szCs w:val="21"/>
        </w:rPr>
        <w:t xml:space="preserve">. Finally, because the wall is </w:t>
      </w:r>
      <w:r>
        <w:rPr>
          <w:rFonts w:ascii="Verdana" w:hAnsi="Verdana"/>
          <w:color w:val="FF0000"/>
          <w:sz w:val="21"/>
          <w:szCs w:val="21"/>
        </w:rPr>
        <w:t>32</w:t>
      </w:r>
      <w:r>
        <w:rPr>
          <w:rFonts w:ascii="Verdana" w:hAnsi="Verdana"/>
          <w:sz w:val="21"/>
          <w:szCs w:val="21"/>
        </w:rPr>
        <w:t xml:space="preserve"> meters long, you'd </w:t>
      </w:r>
      <w:r>
        <w:rPr>
          <w:rFonts w:ascii="Verdana" w:hAnsi="Verdana"/>
          <w:b/>
          <w:sz w:val="21"/>
          <w:szCs w:val="21"/>
        </w:rPr>
        <w:t xml:space="preserve">change the height to </w:t>
      </w:r>
      <w:r>
        <w:rPr>
          <w:rFonts w:ascii="Verdana" w:hAnsi="Verdana"/>
          <w:b/>
          <w:color w:val="FF0000"/>
          <w:sz w:val="21"/>
          <w:szCs w:val="21"/>
        </w:rPr>
        <w:t>32</w:t>
      </w:r>
      <w:r>
        <w:rPr>
          <w:rFonts w:ascii="Verdana" w:hAnsi="Verdana"/>
          <w:b/>
          <w:sz w:val="21"/>
          <w:szCs w:val="21"/>
        </w:rPr>
        <w:t xml:space="preserve"> meters</w:t>
      </w:r>
      <w:r>
        <w:rPr>
          <w:rFonts w:ascii="Verdana" w:hAnsi="Verdana"/>
          <w:sz w:val="21"/>
          <w:szCs w:val="21"/>
        </w:rPr>
        <w:t xml:space="preserve"> so it goes from the front edge of the side wall to the back edge. This next one is very simple. </w:t>
      </w:r>
      <w:r>
        <w:rPr>
          <w:rFonts w:ascii="Verdana" w:hAnsi="Verdana"/>
          <w:b/>
          <w:sz w:val="21"/>
          <w:szCs w:val="21"/>
        </w:rPr>
        <w:t>Clone "Foundation - Decoration02</w:t>
      </w:r>
      <w:r>
        <w:rPr>
          <w:rFonts w:ascii="Verdana" w:hAnsi="Verdana"/>
          <w:b/>
          <w:sz w:val="21"/>
          <w:szCs w:val="21"/>
        </w:rPr>
        <w:t>"and (</w:t>
      </w:r>
      <w:r>
        <w:rPr>
          <w:rFonts w:ascii="Verdana" w:hAnsi="Verdana"/>
          <w:b/>
          <w:i/>
          <w:sz w:val="21"/>
          <w:szCs w:val="21"/>
        </w:rPr>
        <w:t>using "Select and Move"</w:t>
      </w:r>
      <w:r>
        <w:rPr>
          <w:rFonts w:ascii="Verdana" w:hAnsi="Verdana"/>
          <w:b/>
          <w:sz w:val="21"/>
          <w:szCs w:val="21"/>
        </w:rPr>
        <w:t xml:space="preserve">) make X = </w:t>
      </w:r>
      <w:r>
        <w:rPr>
          <w:rFonts w:ascii="Verdana" w:hAnsi="Verdana"/>
          <w:b/>
          <w:color w:val="FF0000"/>
          <w:sz w:val="21"/>
          <w:szCs w:val="21"/>
        </w:rPr>
        <w:t>8.0</w:t>
      </w:r>
      <w:r>
        <w:rPr>
          <w:rFonts w:ascii="Verdana" w:hAnsi="Verdana"/>
          <w:sz w:val="21"/>
          <w:szCs w:val="21"/>
        </w:rPr>
        <w:t>to place it on the right wall.</w:t>
      </w:r>
      <w:r>
        <w:rPr>
          <w:rFonts w:ascii="Verdana" w:hAnsi="Verdana"/>
          <w:sz w:val="21"/>
          <w:szCs w:val="21"/>
        </w:rPr>
        <w:br/>
      </w:r>
      <w:r>
        <w:rPr>
          <w:rFonts w:ascii="Verdana" w:hAnsi="Verdana"/>
          <w:sz w:val="21"/>
          <w:szCs w:val="21"/>
        </w:rPr>
        <w:br/>
      </w:r>
      <w:r>
        <w:rPr>
          <w:noProof/>
        </w:rPr>
        <w:lastRenderedPageBreak/>
        <w:drawing>
          <wp:inline distT="0" distB="0" distL="0" distR="0">
            <wp:extent cx="3810000" cy="1885950"/>
            <wp:effectExtent l="19050" t="0" r="0" b="0"/>
            <wp:docPr id="60" name="图片 202" descr="finite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202" descr="finite5.jpg"/>
                    <pic:cNvPicPr>
                      <a:picLocks noChangeAspect="1" noChangeArrowheads="1"/>
                    </pic:cNvPicPr>
                  </pic:nvPicPr>
                  <pic:blipFill>
                    <a:blip r:embed="rId106"/>
                    <a:srcRect/>
                    <a:stretch>
                      <a:fillRect/>
                    </a:stretch>
                  </pic:blipFill>
                  <pic:spPr>
                    <a:xfrm>
                      <a:off x="0" y="0"/>
                      <a:ext cx="3810000" cy="188595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t xml:space="preserve">To put the foundation on the back wall, </w:t>
      </w:r>
      <w:r>
        <w:rPr>
          <w:rFonts w:ascii="Verdana" w:hAnsi="Verdana"/>
          <w:b/>
          <w:sz w:val="21"/>
          <w:szCs w:val="21"/>
        </w:rPr>
        <w:t>clone "Foundation - Decoration"</w:t>
      </w:r>
      <w:r>
        <w:rPr>
          <w:rFonts w:ascii="Verdana" w:hAnsi="Verdana"/>
          <w:sz w:val="21"/>
          <w:szCs w:val="21"/>
        </w:rPr>
        <w:t xml:space="preserve"> first and </w:t>
      </w:r>
      <w:r>
        <w:rPr>
          <w:rFonts w:ascii="Verdana" w:hAnsi="Verdana"/>
          <w:b/>
          <w:sz w:val="21"/>
          <w:szCs w:val="21"/>
        </w:rPr>
        <w:t xml:space="preserve">make it's Y = </w:t>
      </w:r>
      <w:r>
        <w:rPr>
          <w:rFonts w:ascii="Verdana" w:hAnsi="Verdana"/>
          <w:b/>
          <w:color w:val="FF0000"/>
          <w:sz w:val="21"/>
          <w:szCs w:val="21"/>
        </w:rPr>
        <w:t>32</w:t>
      </w:r>
      <w:r>
        <w:rPr>
          <w:rFonts w:ascii="Verdana" w:hAnsi="Verdana"/>
          <w:sz w:val="21"/>
          <w:szCs w:val="21"/>
        </w:rPr>
        <w:t xml:space="preserve"> (</w:t>
      </w:r>
      <w:r>
        <w:rPr>
          <w:rFonts w:ascii="Verdana" w:hAnsi="Verdana"/>
          <w:i/>
          <w:sz w:val="21"/>
          <w:szCs w:val="21"/>
        </w:rPr>
        <w:t>the same as Y for the back wall</w:t>
      </w:r>
      <w:r>
        <w:rPr>
          <w:rFonts w:ascii="Verdana" w:hAnsi="Verdana"/>
          <w:sz w:val="21"/>
          <w:szCs w:val="21"/>
        </w:rPr>
        <w:t xml:space="preserve">). Now, </w:t>
      </w:r>
      <w:r>
        <w:rPr>
          <w:rFonts w:ascii="Verdana" w:hAnsi="Verdana"/>
          <w:b/>
          <w:sz w:val="21"/>
          <w:szCs w:val="21"/>
        </w:rPr>
        <w:t>do the same with "Foundation - Decorati</w:t>
      </w:r>
      <w:r>
        <w:rPr>
          <w:rFonts w:ascii="Verdana" w:hAnsi="Verdana"/>
          <w:b/>
          <w:sz w:val="21"/>
          <w:szCs w:val="21"/>
        </w:rPr>
        <w:t>on01"</w:t>
      </w:r>
      <w:r>
        <w:rPr>
          <w:rFonts w:ascii="Verdana" w:hAnsi="Verdana"/>
          <w:sz w:val="21"/>
          <w:szCs w:val="21"/>
        </w:rPr>
        <w:t xml:space="preserve">. You now have the picture above. See that unsightly gap between the edge of the doorway and the start </w:t>
      </w:r>
      <w:r>
        <w:rPr>
          <w:rFonts w:ascii="Verdana" w:hAnsi="Verdana"/>
          <w:sz w:val="21"/>
          <w:szCs w:val="21"/>
        </w:rPr>
        <w:t>of the foundation? We are going to fix that, but it'll take a little explaining.</w:t>
      </w:r>
      <w:r>
        <w:rPr>
          <w:rFonts w:ascii="Verdana" w:hAnsi="Verdana"/>
          <w:sz w:val="21"/>
          <w:szCs w:val="21"/>
        </w:rPr>
        <w:br/>
      </w:r>
      <w:r>
        <w:rPr>
          <w:rFonts w:ascii="Verdana" w:hAnsi="Verdana"/>
          <w:sz w:val="21"/>
          <w:szCs w:val="21"/>
        </w:rPr>
        <w:br/>
      </w:r>
      <w:r>
        <w:rPr>
          <w:noProof/>
        </w:rPr>
        <w:drawing>
          <wp:inline distT="0" distB="0" distL="0" distR="0">
            <wp:extent cx="4095750" cy="1885950"/>
            <wp:effectExtent l="19050" t="0" r="0" b="0"/>
            <wp:docPr id="62" name="图片 205" descr="finite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205" descr="finite6.jpg"/>
                    <pic:cNvPicPr>
                      <a:picLocks noChangeAspect="1" noChangeArrowheads="1"/>
                    </pic:cNvPicPr>
                  </pic:nvPicPr>
                  <pic:blipFill>
                    <a:blip r:embed="rId107"/>
                    <a:srcRect/>
                    <a:stretch>
                      <a:fillRect/>
                    </a:stretch>
                  </pic:blipFill>
                  <pic:spPr>
                    <a:xfrm>
                      <a:off x="0" y="0"/>
                      <a:ext cx="4095750" cy="188595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t>To fix it, firs</w:t>
      </w:r>
      <w:r>
        <w:rPr>
          <w:rFonts w:ascii="Verdana" w:hAnsi="Verdana"/>
          <w:sz w:val="21"/>
          <w:szCs w:val="21"/>
        </w:rPr>
        <w:t>t we'll need to make the boxes the correct length. You could go through all the math like we did for the front wall, but I'm so lazy that I don't want to go through all of that again. Instead, do this:</w:t>
      </w:r>
    </w:p>
    <w:p w:rsidR="00BE037D" w:rsidRDefault="00E76C33">
      <w:pPr>
        <w:rPr>
          <w:rFonts w:ascii="Verdana" w:hAnsi="Verdana"/>
        </w:rPr>
      </w:pPr>
      <w:r w:rsidRPr="00BE037D">
        <w:rPr>
          <w:rFonts w:ascii="Verdana" w:hAnsi="Verdana" w:cs="宋体"/>
          <w:sz w:val="24"/>
          <w:szCs w:val="24"/>
        </w:rPr>
        <w:pict>
          <v:shape id="_x0000_s2066" type="#_x0000_t62" style="position:absolute;left:0;text-align:left;margin-left:415.5pt;margin-top:-257.75pt;width:98.25pt;height:66pt;rotation:180;z-index:251664384" adj="69680,17378" fillcolor="#a5c2c2" strokecolor="#a5c2c2" strokeweight="1pt">
            <v:fill color2="#e1eaea" angle="-45" focus="-50%" type="gradient"/>
            <v:shadow on="t" color="#344d4d" opacity=".5" offset="6pt,6pt"/>
            <v:textbox>
              <w:txbxContent>
                <w:p w:rsidR="00BE037D" w:rsidRDefault="0029250E">
                  <w:pPr>
                    <w:rPr>
                      <w:rFonts w:ascii="Verdana" w:hAnsi="Verdana"/>
                    </w:rPr>
                  </w:pPr>
                  <w:r>
                    <w:rPr>
                      <w:rFonts w:ascii="Verdana" w:hAnsi="Verdana"/>
                    </w:rPr>
                    <w:t>The back door is smaller than the front door</w:t>
                  </w:r>
                </w:p>
              </w:txbxContent>
            </v:textbox>
          </v:shape>
        </w:pict>
      </w:r>
    </w:p>
    <w:p w:rsidR="00BE037D" w:rsidRDefault="0029250E">
      <w:pPr>
        <w:rPr>
          <w:rFonts w:ascii="Verdana" w:hAnsi="Verdana"/>
        </w:rPr>
      </w:pPr>
      <w:r>
        <w:rPr>
          <w:rFonts w:ascii="Verdana" w:hAnsi="Verdana"/>
        </w:rPr>
        <w:t>We already know the back door is 1 meter narrower tha</w:t>
      </w:r>
      <w:r>
        <w:rPr>
          <w:rFonts w:ascii="Verdana" w:hAnsi="Verdana"/>
        </w:rPr>
        <w:t>n the front door. To put the "tops" of the boxes in the correct place, we'll just need to subtract half that distance from X.</w:t>
      </w:r>
    </w:p>
    <w:p w:rsidR="00BE037D" w:rsidRDefault="0029250E">
      <w:pPr>
        <w:rPr>
          <w:rFonts w:ascii="Verdana" w:hAnsi="Verdana"/>
          <w:color w:val="FF0000"/>
        </w:rPr>
      </w:pPr>
      <w:r>
        <w:rPr>
          <w:rFonts w:ascii="Verdana" w:hAnsi="Verdana"/>
          <w:color w:val="FF0000"/>
        </w:rPr>
        <w:t>1.25 - 0.5 = 0.75</w:t>
      </w:r>
    </w:p>
    <w:p w:rsidR="00BE037D" w:rsidRDefault="0029250E">
      <w:pPr>
        <w:rPr>
          <w:rFonts w:ascii="Verdana" w:hAnsi="Verdana"/>
        </w:rPr>
      </w:pPr>
      <w:r>
        <w:rPr>
          <w:rFonts w:ascii="Verdana" w:hAnsi="Verdana"/>
        </w:rPr>
        <w:t>(remember that for one side X is negative)</w:t>
      </w:r>
    </w:p>
    <w:p w:rsidR="00BE037D" w:rsidRDefault="00BE037D">
      <w:pPr>
        <w:rPr>
          <w:rFonts w:ascii="Verdana" w:hAnsi="Verdana"/>
        </w:rPr>
      </w:pPr>
    </w:p>
    <w:p w:rsidR="00BE037D" w:rsidRDefault="0029250E">
      <w:pPr>
        <w:rPr>
          <w:rFonts w:ascii="Verdana" w:hAnsi="Verdana"/>
        </w:rPr>
      </w:pPr>
      <w:r>
        <w:rPr>
          <w:rFonts w:ascii="Verdana" w:hAnsi="Verdana"/>
        </w:rPr>
        <w:t xml:space="preserve">Since we're moving the "tops" of the boxes in by half a meter </w:t>
      </w:r>
      <w:r>
        <w:rPr>
          <w:rFonts w:ascii="Verdana" w:hAnsi="Verdana"/>
        </w:rPr>
        <w:t>inward, we need to add half a meter to the height.</w:t>
      </w:r>
    </w:p>
    <w:p w:rsidR="00BE037D" w:rsidRDefault="0029250E">
      <w:pPr>
        <w:rPr>
          <w:rFonts w:ascii="Verdana" w:hAnsi="Verdana"/>
          <w:color w:val="FF0000"/>
        </w:rPr>
      </w:pPr>
      <w:r>
        <w:rPr>
          <w:rFonts w:ascii="Verdana" w:hAnsi="Verdana"/>
          <w:color w:val="FF0000"/>
        </w:rPr>
        <w:t>7.25 + 0.5 = 7.75</w:t>
      </w:r>
    </w:p>
    <w:p w:rsidR="00BE037D" w:rsidRDefault="0029250E">
      <w:pPr>
        <w:rPr>
          <w:rFonts w:ascii="Verdana" w:hAnsi="Verdana"/>
        </w:rPr>
      </w:pPr>
      <w:r>
        <w:rPr>
          <w:rFonts w:ascii="Verdana" w:hAnsi="Verdana"/>
        </w:rPr>
        <w:t>(remember that for one side the height is negative)</w:t>
      </w:r>
    </w:p>
    <w:p w:rsidR="00BE037D" w:rsidRDefault="006D7C98">
      <w:pPr>
        <w:rPr>
          <w:rFonts w:ascii="Verdana" w:hAnsi="Verdana"/>
        </w:rPr>
      </w:pPr>
      <w:r>
        <w:rPr>
          <w:rFonts w:ascii="Verdana" w:hAnsi="Verdana"/>
          <w:noProof/>
        </w:rPr>
        <w:lastRenderedPageBreak/>
        <w:drawing>
          <wp:inline distT="0" distB="0" distL="0" distR="0">
            <wp:extent cx="6645910" cy="4818380"/>
            <wp:effectExtent l="19050" t="0" r="2540" b="0"/>
            <wp:docPr id="157" name="图片 156" descr="0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627.png"/>
                    <pic:cNvPicPr/>
                  </pic:nvPicPr>
                  <pic:blipFill>
                    <a:blip r:embed="rId108"/>
                    <a:stretch>
                      <a:fillRect/>
                    </a:stretch>
                  </pic:blipFill>
                  <pic:spPr>
                    <a:xfrm>
                      <a:off x="0" y="0"/>
                      <a:ext cx="6645910" cy="4818380"/>
                    </a:xfrm>
                    <a:prstGeom prst="rect">
                      <a:avLst/>
                    </a:prstGeom>
                  </pic:spPr>
                </pic:pic>
              </a:graphicData>
            </a:graphic>
          </wp:inline>
        </w:drawing>
      </w:r>
    </w:p>
    <w:p w:rsidR="00BE037D" w:rsidRDefault="00BE037D">
      <w:pPr>
        <w:rPr>
          <w:rFonts w:ascii="Verdana" w:hAnsi="Verdana"/>
        </w:rPr>
      </w:pPr>
    </w:p>
    <w:p w:rsidR="00BE037D" w:rsidRDefault="0029250E">
      <w:pPr>
        <w:rPr>
          <w:rFonts w:ascii="Verdana" w:hAnsi="Verdana"/>
        </w:rPr>
      </w:pPr>
      <w:r>
        <w:rPr>
          <w:rFonts w:ascii="Verdana" w:hAnsi="Verdana"/>
        </w:rPr>
        <w:t>Viola! We now have our foundation in place. Take a serious breather now - I don't know about y'all, but my wee little brain is a bit</w:t>
      </w:r>
      <w:r>
        <w:rPr>
          <w:rFonts w:ascii="Verdana" w:hAnsi="Verdana"/>
        </w:rPr>
        <w:t xml:space="preserve"> fried...</w:t>
      </w:r>
    </w:p>
    <w:p w:rsidR="00BE037D" w:rsidRDefault="00BE037D">
      <w:pPr>
        <w:rPr>
          <w:rFonts w:ascii="Verdana" w:hAnsi="Verdana"/>
        </w:rPr>
      </w:pPr>
    </w:p>
    <w:p w:rsidR="00BE037D" w:rsidRDefault="0029250E">
      <w:pPr>
        <w:rPr>
          <w:rFonts w:ascii="Verdana" w:hAnsi="Verdana"/>
        </w:rPr>
      </w:pPr>
      <w:r>
        <w:rPr>
          <w:rFonts w:ascii="Verdana" w:hAnsi="Verdana"/>
        </w:rPr>
        <w:t xml:space="preserve">Ok, break over. Didn't think I was going to let you sit there and do nothing forever, did you? At any rate, next we will be </w:t>
      </w:r>
      <w:r>
        <w:rPr>
          <w:rFonts w:ascii="Verdana" w:hAnsi="Verdana"/>
          <w:b/>
        </w:rPr>
        <w:t>creating the overhangs</w:t>
      </w:r>
      <w:r>
        <w:rPr>
          <w:rFonts w:ascii="Verdana" w:hAnsi="Verdana"/>
        </w:rPr>
        <w:t xml:space="preserve"> on the roof. Don't worry, this'll be far easier than the foundation.</w:t>
      </w:r>
      <w:r>
        <w:rPr>
          <w:rFonts w:ascii="Verdana" w:hAnsi="Verdana"/>
        </w:rPr>
        <w:br/>
      </w:r>
      <w:r>
        <w:rPr>
          <w:rFonts w:ascii="Verdana" w:hAnsi="Verdana"/>
        </w:rPr>
        <w:br/>
      </w:r>
      <w:r>
        <w:rPr>
          <w:noProof/>
        </w:rPr>
        <w:drawing>
          <wp:inline distT="0" distB="0" distL="0" distR="0">
            <wp:extent cx="4152900" cy="2095500"/>
            <wp:effectExtent l="19050" t="0" r="0" b="0"/>
            <wp:docPr id="63" name="图片 208" descr="finite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208" descr="finite7.jpg"/>
                    <pic:cNvPicPr>
                      <a:picLocks noChangeAspect="1" noChangeArrowheads="1"/>
                    </pic:cNvPicPr>
                  </pic:nvPicPr>
                  <pic:blipFill>
                    <a:blip r:embed="rId109"/>
                    <a:srcRect/>
                    <a:stretch>
                      <a:fillRect/>
                    </a:stretch>
                  </pic:blipFill>
                  <pic:spPr>
                    <a:xfrm>
                      <a:off x="0" y="0"/>
                      <a:ext cx="4152900" cy="2095500"/>
                    </a:xfrm>
                    <a:prstGeom prst="rect">
                      <a:avLst/>
                    </a:prstGeom>
                    <a:noFill/>
                    <a:ln w="9525">
                      <a:noFill/>
                      <a:miter lim="800000"/>
                      <a:headEnd/>
                      <a:tailEnd/>
                    </a:ln>
                  </pic:spPr>
                </pic:pic>
              </a:graphicData>
            </a:graphic>
          </wp:inline>
        </w:drawing>
      </w:r>
      <w:r>
        <w:rPr>
          <w:rFonts w:ascii="Verdana" w:hAnsi="Verdana"/>
        </w:rPr>
        <w:br/>
      </w:r>
      <w:r>
        <w:rPr>
          <w:rFonts w:ascii="Verdana" w:hAnsi="Verdana"/>
        </w:rPr>
        <w:br/>
      </w:r>
      <w:r>
        <w:rPr>
          <w:rFonts w:ascii="Verdana" w:hAnsi="Verdana"/>
        </w:rPr>
        <w:t xml:space="preserve">The first thing you're going to want to do is </w:t>
      </w:r>
      <w:r>
        <w:rPr>
          <w:rFonts w:ascii="Verdana" w:hAnsi="Verdana"/>
          <w:b/>
        </w:rPr>
        <w:t>clone the foundation piece on the left wall</w:t>
      </w:r>
      <w:r>
        <w:rPr>
          <w:rFonts w:ascii="Verdana" w:hAnsi="Verdana"/>
        </w:rPr>
        <w:t xml:space="preserve">. Be sure to </w:t>
      </w:r>
      <w:r>
        <w:rPr>
          <w:rFonts w:ascii="Verdana" w:hAnsi="Verdana"/>
          <w:b/>
        </w:rPr>
        <w:t>rename the copy "</w:t>
      </w:r>
      <w:bookmarkStart w:id="14" w:name="OLE_LINK6"/>
      <w:r>
        <w:rPr>
          <w:rFonts w:ascii="Verdana" w:hAnsi="Verdana"/>
          <w:b/>
        </w:rPr>
        <w:t>Roof - Overhang</w:t>
      </w:r>
      <w:bookmarkEnd w:id="14"/>
      <w:r>
        <w:rPr>
          <w:rFonts w:ascii="Verdana" w:hAnsi="Verdana"/>
          <w:b/>
        </w:rPr>
        <w:t>"</w:t>
      </w:r>
      <w:r>
        <w:rPr>
          <w:rFonts w:ascii="Verdana" w:hAnsi="Verdana"/>
        </w:rPr>
        <w:t xml:space="preserve">. To place it on top of the wall, use a </w:t>
      </w:r>
      <w:r>
        <w:rPr>
          <w:rFonts w:ascii="Verdana" w:hAnsi="Verdana"/>
          <w:b/>
        </w:rPr>
        <w:t xml:space="preserve">Z move of </w:t>
      </w:r>
      <w:r>
        <w:rPr>
          <w:rFonts w:ascii="Verdana" w:hAnsi="Verdana"/>
          <w:b/>
          <w:color w:val="FF0000"/>
        </w:rPr>
        <w:t xml:space="preserve">5.25 </w:t>
      </w:r>
      <w:r>
        <w:rPr>
          <w:rFonts w:ascii="Verdana" w:hAnsi="Verdana"/>
        </w:rPr>
        <w:t>(</w:t>
      </w:r>
      <w:r>
        <w:rPr>
          <w:rFonts w:ascii="Verdana" w:hAnsi="Verdana"/>
          <w:i/>
        </w:rPr>
        <w:t xml:space="preserve">we're simply moving it up </w:t>
      </w:r>
      <w:r>
        <w:rPr>
          <w:rFonts w:ascii="Verdana" w:hAnsi="Verdana"/>
          <w:i/>
          <w:color w:val="FF0000"/>
        </w:rPr>
        <w:t>5</w:t>
      </w:r>
      <w:r>
        <w:rPr>
          <w:rFonts w:ascii="Verdana" w:hAnsi="Verdana"/>
          <w:i/>
        </w:rPr>
        <w:t xml:space="preserve"> meters to place it on top of the wall</w:t>
      </w:r>
      <w:r>
        <w:rPr>
          <w:rFonts w:ascii="Verdana" w:hAnsi="Verdana"/>
        </w:rPr>
        <w:t xml:space="preserve">). </w:t>
      </w:r>
      <w:r>
        <w:rPr>
          <w:rFonts w:ascii="Verdana" w:hAnsi="Verdana"/>
          <w:b/>
        </w:rPr>
        <w:t>Clone the new piece</w:t>
      </w:r>
      <w:r>
        <w:rPr>
          <w:rFonts w:ascii="Verdana" w:hAnsi="Verdana"/>
        </w:rPr>
        <w:t xml:space="preserve">, and </w:t>
      </w:r>
      <w:r>
        <w:rPr>
          <w:rFonts w:ascii="Verdana" w:hAnsi="Verdana"/>
          <w:b/>
        </w:rPr>
        <w:lastRenderedPageBreak/>
        <w:t xml:space="preserve">change X to equal </w:t>
      </w:r>
      <w:r>
        <w:rPr>
          <w:rFonts w:ascii="Verdana" w:hAnsi="Verdana"/>
          <w:b/>
          <w:color w:val="FF0000"/>
        </w:rPr>
        <w:t>8.0</w:t>
      </w:r>
      <w:r>
        <w:rPr>
          <w:rFonts w:ascii="Verdana" w:hAnsi="Verdana"/>
        </w:rPr>
        <w:t xml:space="preserve"> (</w:t>
      </w:r>
      <w:r>
        <w:rPr>
          <w:rFonts w:ascii="Verdana" w:hAnsi="Verdana"/>
          <w:i/>
        </w:rPr>
        <w:t>this places it on the exact opposite wall</w:t>
      </w:r>
      <w:r>
        <w:rPr>
          <w:rFonts w:ascii="Verdana" w:hAnsi="Verdana"/>
        </w:rPr>
        <w:t>).</w:t>
      </w:r>
      <w:r>
        <w:rPr>
          <w:rFonts w:ascii="Verdana" w:hAnsi="Verdana"/>
        </w:rPr>
        <w:br/>
      </w:r>
      <w:r>
        <w:rPr>
          <w:noProof/>
        </w:rPr>
        <w:drawing>
          <wp:inline distT="0" distB="0" distL="0" distR="0">
            <wp:extent cx="4114800" cy="2876550"/>
            <wp:effectExtent l="19050" t="0" r="0" b="0"/>
            <wp:docPr id="65" name="图片 211" descr="finite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211" descr="finite8.jpg"/>
                    <pic:cNvPicPr>
                      <a:picLocks noChangeAspect="1" noChangeArrowheads="1"/>
                    </pic:cNvPicPr>
                  </pic:nvPicPr>
                  <pic:blipFill>
                    <a:blip r:embed="rId110"/>
                    <a:srcRect/>
                    <a:stretch>
                      <a:fillRect/>
                    </a:stretch>
                  </pic:blipFill>
                  <pic:spPr>
                    <a:xfrm>
                      <a:off x="0" y="0"/>
                      <a:ext cx="4114800" cy="2876550"/>
                    </a:xfrm>
                    <a:prstGeom prst="rect">
                      <a:avLst/>
                    </a:prstGeom>
                    <a:noFill/>
                    <a:ln w="9525">
                      <a:noFill/>
                      <a:miter lim="800000"/>
                      <a:headEnd/>
                      <a:tailEnd/>
                    </a:ln>
                  </pic:spPr>
                </pic:pic>
              </a:graphicData>
            </a:graphic>
          </wp:inline>
        </w:drawing>
      </w:r>
      <w:r>
        <w:rPr>
          <w:rFonts w:ascii="Verdana" w:hAnsi="Verdana"/>
        </w:rPr>
        <w:br/>
      </w:r>
      <w:r>
        <w:rPr>
          <w:rFonts w:ascii="Verdana" w:hAnsi="Verdana"/>
        </w:rPr>
        <w:br/>
        <w:t xml:space="preserve">Next, we'll need to make the piece </w:t>
      </w:r>
      <w:r>
        <w:rPr>
          <w:rFonts w:ascii="Verdana" w:hAnsi="Verdana"/>
          <w:b/>
        </w:rPr>
        <w:t>for the front wall</w:t>
      </w:r>
      <w:r>
        <w:rPr>
          <w:rFonts w:ascii="Verdana" w:hAnsi="Verdana"/>
        </w:rPr>
        <w:t xml:space="preserve">. Do this by </w:t>
      </w:r>
      <w:r>
        <w:rPr>
          <w:rFonts w:ascii="Verdana" w:hAnsi="Verdana"/>
          <w:b/>
        </w:rPr>
        <w:t xml:space="preserve">cloning "Roof - Overhang01" and Z rotate it by </w:t>
      </w:r>
      <w:r>
        <w:rPr>
          <w:rFonts w:ascii="Verdana" w:hAnsi="Verdana"/>
          <w:b/>
          <w:color w:val="FF0000"/>
        </w:rPr>
        <w:t>-90</w:t>
      </w:r>
      <w:r>
        <w:rPr>
          <w:rFonts w:ascii="Verdana" w:hAnsi="Verdana"/>
        </w:rPr>
        <w:t xml:space="preserve"> (</w:t>
      </w:r>
      <w:r>
        <w:rPr>
          <w:rFonts w:ascii="Verdana" w:hAnsi="Verdana"/>
          <w:i/>
        </w:rPr>
        <w:t xml:space="preserve">rotating it by </w:t>
      </w:r>
      <w:r>
        <w:rPr>
          <w:rFonts w:ascii="Verdana" w:hAnsi="Verdana"/>
          <w:i/>
          <w:color w:val="FF0000"/>
        </w:rPr>
        <w:t>90</w:t>
      </w:r>
      <w:r>
        <w:rPr>
          <w:rFonts w:ascii="Verdana" w:hAnsi="Verdana"/>
          <w:i/>
        </w:rPr>
        <w:t xml:space="preserve"> will make it turn the </w:t>
      </w:r>
      <w:r>
        <w:rPr>
          <w:rFonts w:ascii="Verdana" w:hAnsi="Verdana"/>
          <w:i/>
        </w:rPr>
        <w:t>other way</w:t>
      </w:r>
      <w:r>
        <w:rPr>
          <w:rFonts w:ascii="Verdana" w:hAnsi="Verdana"/>
        </w:rPr>
        <w:t>). Notice how it doesn't line up on the right-hand side and how it's way too long for the left? That's a pretty easy fix.</w:t>
      </w:r>
    </w:p>
    <w:p w:rsidR="00BE037D" w:rsidRDefault="00BE037D">
      <w:pPr>
        <w:rPr>
          <w:rFonts w:ascii="Verdana" w:hAnsi="Verdana"/>
        </w:rPr>
      </w:pPr>
    </w:p>
    <w:p w:rsidR="00BE037D" w:rsidRDefault="0029250E">
      <w:pPr>
        <w:rPr>
          <w:rFonts w:ascii="Verdana" w:hAnsi="Verdana"/>
        </w:rPr>
      </w:pPr>
      <w:r>
        <w:rPr>
          <w:rFonts w:ascii="Verdana" w:hAnsi="Verdana"/>
        </w:rPr>
        <w:t xml:space="preserve">First, </w:t>
      </w:r>
      <w:r>
        <w:rPr>
          <w:rFonts w:ascii="Verdana" w:hAnsi="Verdana"/>
          <w:b/>
        </w:rPr>
        <w:t xml:space="preserve">change the height to </w:t>
      </w:r>
      <w:r>
        <w:rPr>
          <w:rFonts w:ascii="Verdana" w:hAnsi="Verdana"/>
          <w:b/>
          <w:color w:val="FF0000"/>
        </w:rPr>
        <w:t>17</w:t>
      </w:r>
      <w:r>
        <w:rPr>
          <w:rFonts w:ascii="Verdana" w:hAnsi="Verdana"/>
        </w:rPr>
        <w:t xml:space="preserve">. Why 17 you ask? The front wall is </w:t>
      </w:r>
      <w:r>
        <w:rPr>
          <w:rFonts w:ascii="Verdana" w:hAnsi="Verdana"/>
          <w:color w:val="FF0000"/>
        </w:rPr>
        <w:t>16</w:t>
      </w:r>
      <w:r>
        <w:rPr>
          <w:rFonts w:ascii="Verdana" w:hAnsi="Verdana"/>
        </w:rPr>
        <w:t xml:space="preserve"> meters long, and we need this piece to overhang by </w:t>
      </w:r>
      <w:r>
        <w:rPr>
          <w:rFonts w:ascii="Verdana" w:hAnsi="Verdana"/>
          <w:color w:val="FF0000"/>
        </w:rPr>
        <w:t>0.5</w:t>
      </w:r>
      <w:r>
        <w:rPr>
          <w:rFonts w:ascii="Verdana" w:hAnsi="Verdana"/>
        </w:rPr>
        <w:t xml:space="preserve"> </w:t>
      </w:r>
      <w:r>
        <w:rPr>
          <w:rFonts w:ascii="Verdana" w:hAnsi="Verdana"/>
        </w:rPr>
        <w:t xml:space="preserve">meters on each side. </w:t>
      </w:r>
      <w:r>
        <w:rPr>
          <w:rFonts w:ascii="Verdana" w:hAnsi="Verdana"/>
          <w:color w:val="FF0000"/>
        </w:rPr>
        <w:t>16 + 0.5 + 0.5 = 17</w:t>
      </w:r>
      <w:r>
        <w:rPr>
          <w:rFonts w:ascii="Verdana" w:hAnsi="Verdana"/>
        </w:rPr>
        <w:t xml:space="preserve">. Next, you'll need to </w:t>
      </w:r>
      <w:r>
        <w:rPr>
          <w:rFonts w:ascii="Verdana" w:hAnsi="Verdana"/>
          <w:b/>
        </w:rPr>
        <w:t xml:space="preserve">change X to </w:t>
      </w:r>
      <w:r>
        <w:rPr>
          <w:rFonts w:ascii="Verdana" w:hAnsi="Verdana"/>
          <w:b/>
          <w:color w:val="FF0000"/>
        </w:rPr>
        <w:t xml:space="preserve">8.5 </w:t>
      </w:r>
      <w:r>
        <w:rPr>
          <w:rFonts w:ascii="Verdana" w:hAnsi="Verdana"/>
        </w:rPr>
        <w:t xml:space="preserve">to place the end of the box even with the overhang on the right wall. It's </w:t>
      </w:r>
      <w:r>
        <w:rPr>
          <w:rFonts w:ascii="Verdana" w:hAnsi="Verdana"/>
          <w:color w:val="FF0000"/>
        </w:rPr>
        <w:t>8.5</w:t>
      </w:r>
      <w:r>
        <w:rPr>
          <w:rFonts w:ascii="Verdana" w:hAnsi="Verdana"/>
        </w:rPr>
        <w:t xml:space="preserve"> because half of the wall's length plus the </w:t>
      </w:r>
      <w:r>
        <w:rPr>
          <w:rFonts w:ascii="Verdana" w:hAnsi="Verdana"/>
          <w:color w:val="FF0000"/>
        </w:rPr>
        <w:t xml:space="preserve">0.5 </w:t>
      </w:r>
      <w:r>
        <w:rPr>
          <w:rFonts w:ascii="Verdana" w:hAnsi="Verdana"/>
        </w:rPr>
        <w:t xml:space="preserve">meter overhang is </w:t>
      </w:r>
      <w:r>
        <w:rPr>
          <w:rFonts w:ascii="Verdana" w:hAnsi="Verdana"/>
          <w:color w:val="FF0000"/>
        </w:rPr>
        <w:t xml:space="preserve">8.5 </w:t>
      </w:r>
      <w:r>
        <w:rPr>
          <w:rFonts w:ascii="Verdana" w:hAnsi="Verdana"/>
        </w:rPr>
        <w:t>(</w:t>
      </w:r>
      <w:r>
        <w:rPr>
          <w:rFonts w:ascii="Verdana" w:hAnsi="Verdana"/>
          <w:i/>
        </w:rPr>
        <w:t xml:space="preserve">refer to earlier </w:t>
      </w:r>
      <w:r>
        <w:rPr>
          <w:rFonts w:ascii="Verdana" w:hAnsi="Verdana"/>
          <w:i/>
        </w:rPr>
        <w:t>explanations if you're having difficulty understanding this point</w:t>
      </w:r>
      <w:r>
        <w:rPr>
          <w:rFonts w:ascii="Verdana" w:hAnsi="Verdana"/>
        </w:rPr>
        <w:t>).</w:t>
      </w:r>
    </w:p>
    <w:p w:rsidR="00BE037D" w:rsidRDefault="00BE037D">
      <w:pPr>
        <w:rPr>
          <w:rFonts w:ascii="Verdana" w:hAnsi="Verdana"/>
        </w:rPr>
      </w:pPr>
    </w:p>
    <w:p w:rsidR="00BE037D" w:rsidRDefault="0029250E">
      <w:pPr>
        <w:rPr>
          <w:rFonts w:ascii="Verdana" w:hAnsi="Verdana"/>
        </w:rPr>
      </w:pPr>
      <w:r>
        <w:rPr>
          <w:rFonts w:ascii="Verdana" w:hAnsi="Verdana"/>
        </w:rPr>
        <w:t xml:space="preserve">Now that you have perfect placement for the front overhang, </w:t>
      </w:r>
      <w:r>
        <w:rPr>
          <w:rFonts w:ascii="Verdana" w:hAnsi="Verdana"/>
          <w:b/>
        </w:rPr>
        <w:t xml:space="preserve">clone it and change Y to equal </w:t>
      </w:r>
      <w:r>
        <w:rPr>
          <w:rFonts w:ascii="Verdana" w:hAnsi="Verdana"/>
          <w:b/>
          <w:color w:val="FF0000"/>
        </w:rPr>
        <w:t>32</w:t>
      </w:r>
      <w:r>
        <w:rPr>
          <w:rFonts w:ascii="Verdana" w:hAnsi="Verdana"/>
        </w:rPr>
        <w:t>. This places it on the back wall.</w:t>
      </w:r>
      <w:r>
        <w:rPr>
          <w:rFonts w:ascii="Verdana" w:hAnsi="Verdana"/>
        </w:rPr>
        <w:br/>
      </w:r>
      <w:r>
        <w:rPr>
          <w:rFonts w:ascii="Verdana" w:hAnsi="Verdana"/>
        </w:rPr>
        <w:br/>
      </w:r>
      <w:r>
        <w:rPr>
          <w:noProof/>
        </w:rPr>
        <w:drawing>
          <wp:inline distT="0" distB="0" distL="0" distR="0">
            <wp:extent cx="4133850" cy="2895600"/>
            <wp:effectExtent l="19050" t="0" r="0" b="0"/>
            <wp:docPr id="66" name="图片 214" descr="finite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214" descr="finite9.jpg"/>
                    <pic:cNvPicPr>
                      <a:picLocks noChangeAspect="1" noChangeArrowheads="1"/>
                    </pic:cNvPicPr>
                  </pic:nvPicPr>
                  <pic:blipFill>
                    <a:blip r:embed="rId111"/>
                    <a:srcRect/>
                    <a:stretch>
                      <a:fillRect/>
                    </a:stretch>
                  </pic:blipFill>
                  <pic:spPr>
                    <a:xfrm>
                      <a:off x="0" y="0"/>
                      <a:ext cx="4133850" cy="2895600"/>
                    </a:xfrm>
                    <a:prstGeom prst="rect">
                      <a:avLst/>
                    </a:prstGeom>
                    <a:noFill/>
                    <a:ln w="9525">
                      <a:noFill/>
                      <a:miter lim="800000"/>
                      <a:headEnd/>
                      <a:tailEnd/>
                    </a:ln>
                  </pic:spPr>
                </pic:pic>
              </a:graphicData>
            </a:graphic>
          </wp:inline>
        </w:drawing>
      </w:r>
      <w:r>
        <w:rPr>
          <w:rFonts w:ascii="Verdana" w:hAnsi="Verdana"/>
        </w:rPr>
        <w:br/>
      </w:r>
      <w:r>
        <w:rPr>
          <w:rFonts w:ascii="Verdana" w:hAnsi="Verdana"/>
        </w:rPr>
        <w:br/>
        <w:t>See, that wasn't so hard, was it?</w:t>
      </w:r>
    </w:p>
    <w:p w:rsidR="00BE037D" w:rsidRDefault="00BE037D">
      <w:pPr>
        <w:rPr>
          <w:rFonts w:ascii="Verdana" w:hAnsi="Verdana"/>
        </w:rPr>
      </w:pPr>
    </w:p>
    <w:p w:rsidR="00BE037D" w:rsidRDefault="0029250E">
      <w:pPr>
        <w:rPr>
          <w:rFonts w:ascii="Verdana" w:hAnsi="Verdana"/>
        </w:rPr>
      </w:pPr>
      <w:r>
        <w:rPr>
          <w:rFonts w:ascii="Verdana" w:hAnsi="Verdana"/>
        </w:rPr>
        <w:lastRenderedPageBreak/>
        <w:t>You know, now that I</w:t>
      </w:r>
      <w:r>
        <w:rPr>
          <w:rFonts w:ascii="Verdana" w:hAnsi="Verdana"/>
        </w:rPr>
        <w:t xml:space="preserve"> look, our front and back doors look a little plain. Let's do something about that, shall we?</w:t>
      </w:r>
    </w:p>
    <w:p w:rsidR="00BE037D" w:rsidRDefault="00BE037D">
      <w:pPr>
        <w:rPr>
          <w:rFonts w:ascii="Verdana" w:hAnsi="Verdana"/>
        </w:rPr>
      </w:pPr>
    </w:p>
    <w:p w:rsidR="00BE037D" w:rsidRDefault="0029250E">
      <w:pPr>
        <w:rPr>
          <w:rFonts w:ascii="Verdana" w:hAnsi="Verdana"/>
        </w:rPr>
      </w:pPr>
      <w:r>
        <w:rPr>
          <w:rFonts w:ascii="Verdana" w:hAnsi="Verdana"/>
        </w:rPr>
        <w:t>Most commercial buildings have an overhang of some sort over all of their doors. BAT Tutorial, Inc will be no different. I think a nice, rounded overhang for the</w:t>
      </w:r>
      <w:r>
        <w:rPr>
          <w:rFonts w:ascii="Verdana" w:hAnsi="Verdana"/>
        </w:rPr>
        <w:t xml:space="preserve"> front door, and a simple, flat overhang for the back door.</w:t>
      </w:r>
      <w:r>
        <w:rPr>
          <w:rFonts w:ascii="Verdana" w:hAnsi="Verdana"/>
        </w:rPr>
        <w:br/>
      </w:r>
      <w:r>
        <w:rPr>
          <w:noProof/>
        </w:rPr>
        <w:drawing>
          <wp:inline distT="0" distB="0" distL="0" distR="0">
            <wp:extent cx="3733800" cy="1619250"/>
            <wp:effectExtent l="19050" t="0" r="0" b="0"/>
            <wp:docPr id="68" name="图片 217" descr="finite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217" descr="finite10.jpg"/>
                    <pic:cNvPicPr>
                      <a:picLocks noChangeAspect="1" noChangeArrowheads="1"/>
                    </pic:cNvPicPr>
                  </pic:nvPicPr>
                  <pic:blipFill>
                    <a:blip r:embed="rId112"/>
                    <a:srcRect/>
                    <a:stretch>
                      <a:fillRect/>
                    </a:stretch>
                  </pic:blipFill>
                  <pic:spPr>
                    <a:xfrm>
                      <a:off x="0" y="0"/>
                      <a:ext cx="3733800" cy="1619250"/>
                    </a:xfrm>
                    <a:prstGeom prst="rect">
                      <a:avLst/>
                    </a:prstGeom>
                    <a:noFill/>
                    <a:ln w="9525">
                      <a:noFill/>
                      <a:miter lim="800000"/>
                      <a:headEnd/>
                      <a:tailEnd/>
                    </a:ln>
                  </pic:spPr>
                </pic:pic>
              </a:graphicData>
            </a:graphic>
          </wp:inline>
        </w:drawing>
      </w:r>
      <w:r>
        <w:rPr>
          <w:rFonts w:ascii="Verdana" w:hAnsi="Verdana"/>
        </w:rPr>
        <w:br/>
      </w:r>
      <w:r>
        <w:rPr>
          <w:rFonts w:ascii="Verdana" w:hAnsi="Verdana"/>
        </w:rPr>
        <w:br/>
        <w:t xml:space="preserve">First thing's first, </w:t>
      </w:r>
      <w:r>
        <w:rPr>
          <w:rFonts w:ascii="Verdana" w:hAnsi="Verdana"/>
          <w:b/>
        </w:rPr>
        <w:t xml:space="preserve">select "Wall - Front" and hide unselected. </w:t>
      </w:r>
      <w:r>
        <w:rPr>
          <w:rFonts w:ascii="Verdana" w:hAnsi="Verdana"/>
        </w:rPr>
        <w:t xml:space="preserve">That way, all that other junk won't be getting in our way. </w:t>
      </w:r>
      <w:r>
        <w:rPr>
          <w:rFonts w:ascii="Verdana" w:hAnsi="Verdana"/>
          <w:b/>
        </w:rPr>
        <w:t>Turn 3d Snap on</w:t>
      </w:r>
      <w:r>
        <w:rPr>
          <w:rFonts w:ascii="Verdana" w:hAnsi="Verdana"/>
        </w:rPr>
        <w:t xml:space="preserve"> and </w:t>
      </w:r>
      <w:r>
        <w:rPr>
          <w:rFonts w:ascii="Verdana" w:hAnsi="Verdana"/>
          <w:b/>
        </w:rPr>
        <w:t>make doubly sure that you have the Grid and Snap S</w:t>
      </w:r>
      <w:r>
        <w:rPr>
          <w:rFonts w:ascii="Verdana" w:hAnsi="Verdana"/>
          <w:b/>
        </w:rPr>
        <w:t>ettings set to Vertex</w:t>
      </w:r>
      <w:r>
        <w:rPr>
          <w:rFonts w:ascii="Verdana" w:hAnsi="Verdana"/>
        </w:rPr>
        <w:t xml:space="preserve">. </w:t>
      </w:r>
    </w:p>
    <w:p w:rsidR="00BE037D" w:rsidRDefault="0029250E">
      <w:pPr>
        <w:rPr>
          <w:rFonts w:ascii="Verdana" w:hAnsi="Verdana"/>
        </w:rPr>
      </w:pPr>
      <w:r>
        <w:rPr>
          <w:rFonts w:ascii="Verdana" w:hAnsi="Verdana"/>
          <w:noProof/>
        </w:rPr>
        <w:drawing>
          <wp:anchor distT="0" distB="0" distL="114300" distR="114300" simplePos="0" relativeHeight="251665408" behindDoc="0" locked="0" layoutInCell="1" allowOverlap="1">
            <wp:simplePos x="0" y="0"/>
            <wp:positionH relativeFrom="column">
              <wp:posOffset>19050</wp:posOffset>
            </wp:positionH>
            <wp:positionV relativeFrom="paragraph">
              <wp:posOffset>13335</wp:posOffset>
            </wp:positionV>
            <wp:extent cx="1732280" cy="2105025"/>
            <wp:effectExtent l="19050" t="0" r="1270" b="0"/>
            <wp:wrapSquare wrapText="bothSides"/>
            <wp:docPr id="8" name="图片 286" descr="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86" descr="Imagem"/>
                    <pic:cNvPicPr>
                      <a:picLocks noChangeAspect="1" noChangeArrowheads="1"/>
                    </pic:cNvPicPr>
                  </pic:nvPicPr>
                  <pic:blipFill>
                    <a:blip r:embed="rId113"/>
                    <a:srcRect/>
                    <a:stretch>
                      <a:fillRect/>
                    </a:stretch>
                  </pic:blipFill>
                  <pic:spPr>
                    <a:xfrm>
                      <a:off x="0" y="0"/>
                      <a:ext cx="1732280" cy="2105025"/>
                    </a:xfrm>
                    <a:prstGeom prst="rect">
                      <a:avLst/>
                    </a:prstGeom>
                    <a:noFill/>
                    <a:ln w="9525">
                      <a:noFill/>
                      <a:miter lim="800000"/>
                      <a:headEnd/>
                      <a:tailEnd/>
                    </a:ln>
                  </pic:spPr>
                </pic:pic>
              </a:graphicData>
            </a:graphic>
          </wp:anchor>
        </w:drawing>
      </w:r>
      <w:r>
        <w:rPr>
          <w:rFonts w:ascii="Verdana" w:hAnsi="Verdana"/>
        </w:rPr>
        <w:t xml:space="preserve">Next, on the </w:t>
      </w:r>
      <w:r>
        <w:rPr>
          <w:rFonts w:ascii="Verdana" w:hAnsi="Verdana"/>
          <w:b/>
        </w:rPr>
        <w:t>Create Tab and Splines Button, pick "Arc"</w:t>
      </w:r>
      <w:r>
        <w:rPr>
          <w:rFonts w:ascii="Verdana" w:hAnsi="Verdana"/>
          <w:b/>
          <w:noProof/>
        </w:rPr>
        <w:drawing>
          <wp:inline distT="0" distB="0" distL="0" distR="0">
            <wp:extent cx="209550" cy="209550"/>
            <wp:effectExtent l="19050" t="0" r="0" b="0"/>
            <wp:docPr id="13" name="图片 10" descr="未标题-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0" descr="未标题-8.jpg"/>
                    <pic:cNvPicPr>
                      <a:picLocks noChangeAspect="1"/>
                    </pic:cNvPicPr>
                  </pic:nvPicPr>
                  <pic:blipFill>
                    <a:blip r:embed="rId18"/>
                    <a:stretch>
                      <a:fillRect/>
                    </a:stretch>
                  </pic:blipFill>
                  <pic:spPr>
                    <a:xfrm>
                      <a:off x="0" y="0"/>
                      <a:ext cx="209550" cy="209550"/>
                    </a:xfrm>
                    <a:prstGeom prst="rect">
                      <a:avLst/>
                    </a:prstGeom>
                    <a:effectLst>
                      <a:softEdge rad="31750"/>
                    </a:effectLst>
                  </pic:spPr>
                </pic:pic>
              </a:graphicData>
            </a:graphic>
          </wp:inline>
        </w:drawing>
      </w:r>
      <w:r>
        <w:rPr>
          <w:rFonts w:ascii="Verdana" w:hAnsi="Verdana"/>
        </w:rPr>
        <w:t>. Just to forwarn you, this will get a little bit tedious, but I think you should have enough basic knowledge to get into something a little more advanced. I guess Emeril would</w:t>
      </w:r>
      <w:r>
        <w:rPr>
          <w:rFonts w:ascii="Verdana" w:hAnsi="Verdana"/>
        </w:rPr>
        <w:t xml:space="preserve"> say we're going to "kick it up a notch - BAM!"</w:t>
      </w:r>
    </w:p>
    <w:p w:rsidR="00BE037D" w:rsidRDefault="00BE037D">
      <w:pPr>
        <w:rPr>
          <w:rFonts w:ascii="Verdana" w:hAnsi="Verdana"/>
        </w:rPr>
      </w:pPr>
    </w:p>
    <w:p w:rsidR="00BE037D" w:rsidRDefault="0029250E">
      <w:pPr>
        <w:rPr>
          <w:rFonts w:ascii="Verdana" w:hAnsi="Verdana"/>
        </w:rPr>
      </w:pPr>
      <w:r>
        <w:rPr>
          <w:rFonts w:ascii="Verdana" w:hAnsi="Verdana"/>
          <w:b/>
        </w:rPr>
        <w:t>In the front view</w:t>
      </w:r>
      <w:r>
        <w:rPr>
          <w:rFonts w:ascii="Verdana" w:hAnsi="Verdana"/>
        </w:rPr>
        <w:t xml:space="preserve">, snap the arc on the top two vertices of the door frame. </w:t>
      </w:r>
      <w:r>
        <w:rPr>
          <w:rFonts w:ascii="Verdana" w:hAnsi="Verdana"/>
          <w:b/>
        </w:rPr>
        <w:t>Notice that arc is different than creating a line</w:t>
      </w:r>
      <w:r>
        <w:rPr>
          <w:rFonts w:ascii="Verdana" w:hAnsi="Verdana"/>
        </w:rPr>
        <w:t xml:space="preserve">, instead of only clicking the vertices you want to add, </w:t>
      </w:r>
      <w:r>
        <w:rPr>
          <w:rFonts w:ascii="Verdana" w:hAnsi="Verdana"/>
          <w:b/>
        </w:rPr>
        <w:t>you need to click and drag</w:t>
      </w:r>
      <w:r>
        <w:rPr>
          <w:rFonts w:ascii="Verdana" w:hAnsi="Verdana"/>
        </w:rPr>
        <w:t>. Once you have the mouse button released and the line created, move the pointer up and down to see how the "curve" gets into the arc. We're not looking to make anything huge, so move the pointer until the arc is just about like I have it and left-click to</w:t>
      </w:r>
      <w:r>
        <w:rPr>
          <w:rFonts w:ascii="Verdana" w:hAnsi="Verdana"/>
        </w:rPr>
        <w:t xml:space="preserve"> finish it.</w:t>
      </w:r>
    </w:p>
    <w:p w:rsidR="00BE037D" w:rsidRDefault="00BE037D">
      <w:pPr>
        <w:rPr>
          <w:rFonts w:ascii="Verdana" w:hAnsi="Verdana"/>
        </w:rPr>
      </w:pPr>
    </w:p>
    <w:p w:rsidR="00BE037D" w:rsidRDefault="0029250E">
      <w:pPr>
        <w:jc w:val="left"/>
        <w:rPr>
          <w:rFonts w:ascii="Verdana" w:hAnsi="Verdana"/>
        </w:rPr>
      </w:pPr>
      <w:r>
        <w:rPr>
          <w:rFonts w:ascii="Verdana" w:hAnsi="Verdana"/>
          <w:b/>
          <w:bdr w:val="single" w:sz="4" w:space="0" w:color="auto"/>
          <w:shd w:val="pct10" w:color="auto" w:fill="FFFFFF"/>
        </w:rPr>
        <w:t>NOTE:</w:t>
      </w:r>
      <w:r>
        <w:rPr>
          <w:rFonts w:ascii="Verdana" w:hAnsi="Verdana"/>
        </w:rPr>
        <w:t xml:space="preserve"> If something doesn't turn out exactly the way you want it to, or you accidentally do something you didn't intend to do, Edit &gt;Undo (</w:t>
      </w:r>
      <w:r>
        <w:rPr>
          <w:rFonts w:ascii="Verdana" w:hAnsi="Verdana"/>
          <w:i/>
        </w:rPr>
        <w:t>or keyboard shortcut Ctrl + Z</w:t>
      </w:r>
      <w:r>
        <w:rPr>
          <w:rFonts w:ascii="Verdana" w:hAnsi="Verdana"/>
        </w:rPr>
        <w:t>) can save you. There is a limit to how many times you can "undo", but as lo</w:t>
      </w:r>
      <w:r>
        <w:rPr>
          <w:rFonts w:ascii="Verdana" w:hAnsi="Verdana"/>
        </w:rPr>
        <w:t>ng as you catch a mistake early enough, it can save you from redoing something all over again. Undo is my absolute best friend!</w:t>
      </w:r>
      <w:r>
        <w:rPr>
          <w:rFonts w:ascii="Verdana" w:hAnsi="Verdana"/>
        </w:rPr>
        <w:br/>
      </w:r>
      <w:r>
        <w:rPr>
          <w:rFonts w:ascii="Verdana" w:hAnsi="Verdana"/>
        </w:rPr>
        <w:br/>
      </w:r>
      <w:r>
        <w:rPr>
          <w:noProof/>
        </w:rPr>
        <w:lastRenderedPageBreak/>
        <w:drawing>
          <wp:inline distT="0" distB="0" distL="0" distR="0">
            <wp:extent cx="4133850" cy="2781300"/>
            <wp:effectExtent l="19050" t="0" r="0" b="0"/>
            <wp:docPr id="69" name="图片 220" descr="finite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220" descr="finite11.jpg"/>
                    <pic:cNvPicPr>
                      <a:picLocks noChangeAspect="1" noChangeArrowheads="1"/>
                    </pic:cNvPicPr>
                  </pic:nvPicPr>
                  <pic:blipFill>
                    <a:blip r:embed="rId114"/>
                    <a:srcRect/>
                    <a:stretch>
                      <a:fillRect/>
                    </a:stretch>
                  </pic:blipFill>
                  <pic:spPr>
                    <a:xfrm>
                      <a:off x="0" y="0"/>
                      <a:ext cx="4133850" cy="2781300"/>
                    </a:xfrm>
                    <a:prstGeom prst="rect">
                      <a:avLst/>
                    </a:prstGeom>
                    <a:noFill/>
                    <a:ln w="9525">
                      <a:noFill/>
                      <a:miter lim="800000"/>
                      <a:headEnd/>
                      <a:tailEnd/>
                    </a:ln>
                  </pic:spPr>
                </pic:pic>
              </a:graphicData>
            </a:graphic>
          </wp:inline>
        </w:drawing>
      </w:r>
      <w:r>
        <w:rPr>
          <w:rFonts w:ascii="Verdana" w:hAnsi="Verdana"/>
        </w:rPr>
        <w:br/>
      </w:r>
      <w:r>
        <w:rPr>
          <w:rFonts w:ascii="Verdana" w:hAnsi="Verdana"/>
        </w:rPr>
        <w:br/>
        <w:t xml:space="preserve">Next, </w:t>
      </w:r>
      <w:r>
        <w:rPr>
          <w:rFonts w:ascii="Verdana" w:hAnsi="Verdana"/>
          <w:b/>
        </w:rPr>
        <w:t xml:space="preserve">change the radius of the arc to </w:t>
      </w:r>
      <w:r>
        <w:rPr>
          <w:rFonts w:ascii="Verdana" w:hAnsi="Verdana"/>
          <w:b/>
          <w:color w:val="FF0000"/>
        </w:rPr>
        <w:t>2.5</w:t>
      </w:r>
      <w:r>
        <w:rPr>
          <w:rFonts w:ascii="Verdana" w:hAnsi="Verdana"/>
        </w:rPr>
        <w:t xml:space="preserve"> to give it the desired width. You do not have to worry about the "From" and "To" b</w:t>
      </w:r>
      <w:r>
        <w:rPr>
          <w:rFonts w:ascii="Verdana" w:hAnsi="Verdana"/>
        </w:rPr>
        <w:t>oxes (</w:t>
      </w:r>
      <w:r>
        <w:rPr>
          <w:rFonts w:ascii="Verdana" w:hAnsi="Verdana"/>
          <w:i/>
        </w:rPr>
        <w:t>this is similar to a slice operation, but I'll explain that later</w:t>
      </w:r>
      <w:r>
        <w:rPr>
          <w:rFonts w:ascii="Verdana" w:hAnsi="Verdana"/>
        </w:rPr>
        <w:t>). This will make the arc move upwards. The reason for this is because the arc is a almost like a sliced section of a circle, and when you increase the radius of the circle, it moves th</w:t>
      </w:r>
      <w:r>
        <w:rPr>
          <w:rFonts w:ascii="Verdana" w:hAnsi="Verdana"/>
        </w:rPr>
        <w:t>e edges outward from the center (</w:t>
      </w:r>
      <w:r>
        <w:rPr>
          <w:rFonts w:ascii="Verdana" w:hAnsi="Verdana"/>
          <w:i/>
        </w:rPr>
        <w:t>I'll get into all of that sometime later</w:t>
      </w:r>
      <w:r>
        <w:rPr>
          <w:rFonts w:ascii="Verdana" w:hAnsi="Verdana"/>
        </w:rPr>
        <w:t xml:space="preserve">). The arc is too high on the wall to make a proper overhang, so we'll move it down by doing a </w:t>
      </w:r>
      <w:r>
        <w:rPr>
          <w:rFonts w:ascii="Verdana" w:hAnsi="Verdana"/>
          <w:b/>
        </w:rPr>
        <w:t xml:space="preserve">Z move to </w:t>
      </w:r>
      <w:r>
        <w:rPr>
          <w:rFonts w:ascii="Verdana" w:hAnsi="Verdana"/>
          <w:b/>
          <w:color w:val="FF0000"/>
        </w:rPr>
        <w:t xml:space="preserve">1.5 </w:t>
      </w:r>
      <w:r>
        <w:rPr>
          <w:rFonts w:ascii="Verdana" w:hAnsi="Verdana"/>
        </w:rPr>
        <w:t>(</w:t>
      </w:r>
      <w:r>
        <w:rPr>
          <w:rFonts w:ascii="Verdana" w:hAnsi="Verdana"/>
          <w:i/>
        </w:rPr>
        <w:t>you're actually moving the center of the circle down, but that's not real</w:t>
      </w:r>
      <w:r>
        <w:rPr>
          <w:rFonts w:ascii="Verdana" w:hAnsi="Verdana"/>
          <w:i/>
        </w:rPr>
        <w:t>ly important right now</w:t>
      </w:r>
      <w:r>
        <w:rPr>
          <w:rFonts w:ascii="Verdana" w:hAnsi="Verdana"/>
        </w:rPr>
        <w:t>).</w:t>
      </w:r>
      <w:r>
        <w:rPr>
          <w:rFonts w:ascii="Verdana" w:hAnsi="Verdana"/>
        </w:rPr>
        <w:br/>
      </w:r>
      <w:r>
        <w:rPr>
          <w:rFonts w:ascii="Verdana" w:hAnsi="Verdana"/>
        </w:rPr>
        <w:br/>
      </w:r>
      <w:r>
        <w:rPr>
          <w:noProof/>
        </w:rPr>
        <w:drawing>
          <wp:inline distT="0" distB="0" distL="0" distR="0">
            <wp:extent cx="3638550" cy="1638300"/>
            <wp:effectExtent l="19050" t="0" r="0" b="0"/>
            <wp:docPr id="71" name="图片 223" descr="finite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223" descr="finite12.jpg"/>
                    <pic:cNvPicPr>
                      <a:picLocks noChangeAspect="1" noChangeArrowheads="1"/>
                    </pic:cNvPicPr>
                  </pic:nvPicPr>
                  <pic:blipFill>
                    <a:blip r:embed="rId115"/>
                    <a:srcRect/>
                    <a:stretch>
                      <a:fillRect/>
                    </a:stretch>
                  </pic:blipFill>
                  <pic:spPr>
                    <a:xfrm>
                      <a:off x="0" y="0"/>
                      <a:ext cx="3638550" cy="1638300"/>
                    </a:xfrm>
                    <a:prstGeom prst="rect">
                      <a:avLst/>
                    </a:prstGeom>
                    <a:noFill/>
                    <a:ln w="9525">
                      <a:noFill/>
                      <a:miter lim="800000"/>
                      <a:headEnd/>
                      <a:tailEnd/>
                    </a:ln>
                  </pic:spPr>
                </pic:pic>
              </a:graphicData>
            </a:graphic>
          </wp:inline>
        </w:drawing>
      </w:r>
      <w:r>
        <w:rPr>
          <w:rFonts w:ascii="Verdana" w:hAnsi="Verdana"/>
        </w:rPr>
        <w:br/>
      </w:r>
      <w:r>
        <w:rPr>
          <w:rFonts w:ascii="Verdana" w:hAnsi="Verdana"/>
        </w:rPr>
        <w:br/>
        <w:t xml:space="preserve">Now, </w:t>
      </w:r>
      <w:r>
        <w:rPr>
          <w:rFonts w:ascii="Verdana" w:hAnsi="Verdana"/>
          <w:b/>
        </w:rPr>
        <w:t>make a cloned copy (</w:t>
      </w:r>
      <w:r>
        <w:rPr>
          <w:rFonts w:ascii="Verdana" w:hAnsi="Verdana"/>
          <w:b/>
          <w:i/>
        </w:rPr>
        <w:t>do not make an instance</w:t>
      </w:r>
      <w:r>
        <w:rPr>
          <w:rFonts w:ascii="Verdana" w:hAnsi="Verdana"/>
          <w:b/>
        </w:rPr>
        <w:t xml:space="preserve">) of the first arc and Z move it to </w:t>
      </w:r>
      <w:r>
        <w:rPr>
          <w:rFonts w:ascii="Verdana" w:hAnsi="Verdana"/>
          <w:b/>
          <w:color w:val="FF0000"/>
        </w:rPr>
        <w:t>1.8</w:t>
      </w:r>
      <w:r>
        <w:rPr>
          <w:rFonts w:ascii="Verdana" w:hAnsi="Verdana"/>
          <w:b/>
        </w:rPr>
        <w:t>.</w:t>
      </w:r>
      <w:r>
        <w:rPr>
          <w:rFonts w:ascii="Verdana" w:hAnsi="Verdana"/>
        </w:rPr>
        <w:br/>
      </w:r>
      <w:r>
        <w:rPr>
          <w:rFonts w:ascii="Verdana" w:hAnsi="Verdana"/>
        </w:rPr>
        <w:br/>
      </w:r>
      <w:r>
        <w:rPr>
          <w:noProof/>
        </w:rPr>
        <w:drawing>
          <wp:inline distT="0" distB="0" distL="0" distR="0">
            <wp:extent cx="2305050" cy="1771650"/>
            <wp:effectExtent l="19050" t="0" r="0" b="0"/>
            <wp:docPr id="72" name="图片 226" descr="finite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226" descr="finite13.jpg"/>
                    <pic:cNvPicPr>
                      <a:picLocks noChangeAspect="1" noChangeArrowheads="1"/>
                    </pic:cNvPicPr>
                  </pic:nvPicPr>
                  <pic:blipFill>
                    <a:blip r:embed="rId116"/>
                    <a:srcRect/>
                    <a:stretch>
                      <a:fillRect/>
                    </a:stretch>
                  </pic:blipFill>
                  <pic:spPr>
                    <a:xfrm>
                      <a:off x="0" y="0"/>
                      <a:ext cx="2305050" cy="1771650"/>
                    </a:xfrm>
                    <a:prstGeom prst="rect">
                      <a:avLst/>
                    </a:prstGeom>
                    <a:noFill/>
                    <a:ln w="9525">
                      <a:noFill/>
                      <a:miter lim="800000"/>
                      <a:headEnd/>
                      <a:tailEnd/>
                    </a:ln>
                  </pic:spPr>
                </pic:pic>
              </a:graphicData>
            </a:graphic>
          </wp:inline>
        </w:drawing>
      </w:r>
      <w:r>
        <w:rPr>
          <w:rFonts w:ascii="Verdana" w:hAnsi="Verdana"/>
        </w:rPr>
        <w:br/>
      </w:r>
      <w:r>
        <w:rPr>
          <w:rFonts w:ascii="Verdana" w:hAnsi="Verdana"/>
        </w:rPr>
        <w:br/>
        <w:t xml:space="preserve">Make sure </w:t>
      </w:r>
      <w:r>
        <w:rPr>
          <w:rFonts w:ascii="Verdana" w:hAnsi="Verdana"/>
          <w:b/>
        </w:rPr>
        <w:t>3d Snap is still on and snap a line onto the ends of both arcs</w:t>
      </w:r>
      <w:r>
        <w:rPr>
          <w:rFonts w:ascii="Verdana" w:hAnsi="Verdana"/>
        </w:rPr>
        <w:t xml:space="preserve">. Remember that when creating lines you only click where you want gmax to put the vertices. Also, don't forget it will let you </w:t>
      </w:r>
      <w:r>
        <w:rPr>
          <w:rFonts w:ascii="Verdana" w:hAnsi="Verdana"/>
        </w:rPr>
        <w:lastRenderedPageBreak/>
        <w:t xml:space="preserve">click forever, so </w:t>
      </w:r>
      <w:r>
        <w:rPr>
          <w:rFonts w:ascii="Verdana" w:hAnsi="Verdana"/>
          <w:b/>
        </w:rPr>
        <w:t>hit "Esc" after you've placed the second vertex</w:t>
      </w:r>
      <w:r>
        <w:rPr>
          <w:rFonts w:ascii="Verdana" w:hAnsi="Verdana"/>
        </w:rPr>
        <w:t xml:space="preserve">. </w:t>
      </w:r>
      <w:r>
        <w:rPr>
          <w:rFonts w:ascii="Verdana" w:hAnsi="Verdana"/>
          <w:b/>
        </w:rPr>
        <w:t>Move over to the other side and repeat.</w:t>
      </w:r>
      <w:r>
        <w:rPr>
          <w:rFonts w:ascii="Verdana" w:hAnsi="Verdana"/>
        </w:rPr>
        <w:br/>
      </w:r>
      <w:r>
        <w:rPr>
          <w:rFonts w:ascii="Verdana" w:hAnsi="Verdana"/>
        </w:rPr>
        <w:br/>
      </w:r>
      <w:r>
        <w:rPr>
          <w:noProof/>
        </w:rPr>
        <w:drawing>
          <wp:inline distT="0" distB="0" distL="0" distR="0">
            <wp:extent cx="3733800" cy="1866900"/>
            <wp:effectExtent l="19050" t="0" r="0" b="0"/>
            <wp:docPr id="74" name="图片 229" descr="finite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229" descr="finite14.jpg"/>
                    <pic:cNvPicPr>
                      <a:picLocks noChangeAspect="1" noChangeArrowheads="1"/>
                    </pic:cNvPicPr>
                  </pic:nvPicPr>
                  <pic:blipFill>
                    <a:blip r:embed="rId117"/>
                    <a:srcRect/>
                    <a:stretch>
                      <a:fillRect/>
                    </a:stretch>
                  </pic:blipFill>
                  <pic:spPr>
                    <a:xfrm>
                      <a:off x="0" y="0"/>
                      <a:ext cx="3733800" cy="1866900"/>
                    </a:xfrm>
                    <a:prstGeom prst="rect">
                      <a:avLst/>
                    </a:prstGeom>
                    <a:noFill/>
                    <a:ln w="9525">
                      <a:noFill/>
                      <a:miter lim="800000"/>
                      <a:headEnd/>
                      <a:tailEnd/>
                    </a:ln>
                  </pic:spPr>
                </pic:pic>
              </a:graphicData>
            </a:graphic>
          </wp:inline>
        </w:drawing>
      </w:r>
      <w:r>
        <w:rPr>
          <w:rFonts w:ascii="Verdana" w:hAnsi="Verdana"/>
        </w:rPr>
        <w:br/>
      </w:r>
      <w:r>
        <w:rPr>
          <w:rFonts w:ascii="Verdana" w:hAnsi="Verdana"/>
        </w:rPr>
        <w:br/>
        <w:t>Just like we did w</w:t>
      </w:r>
      <w:r>
        <w:rPr>
          <w:rFonts w:ascii="Verdana" w:hAnsi="Verdana"/>
        </w:rPr>
        <w:t xml:space="preserve">hen we attached window openings and doorways to the wall, </w:t>
      </w:r>
      <w:r>
        <w:rPr>
          <w:rFonts w:ascii="Verdana" w:hAnsi="Verdana"/>
          <w:b/>
        </w:rPr>
        <w:t>place an Edit Spline modifier on one of the arcs and attach the lines and other arc.</w:t>
      </w:r>
      <w:r>
        <w:rPr>
          <w:rFonts w:ascii="Verdana" w:hAnsi="Verdana"/>
        </w:rPr>
        <w:t xml:space="preserve"> They will now become one object. Now, you'd </w:t>
      </w:r>
      <w:r>
        <w:rPr>
          <w:rFonts w:ascii="Verdana" w:hAnsi="Verdana"/>
          <w:b/>
        </w:rPr>
        <w:t xml:space="preserve">put an extrude modifier on it and change the extrude amount to </w:t>
      </w:r>
      <w:r>
        <w:rPr>
          <w:rFonts w:ascii="Verdana" w:hAnsi="Verdana"/>
          <w:b/>
          <w:color w:val="FF0000"/>
        </w:rPr>
        <w:t>3.0</w:t>
      </w:r>
      <w:r>
        <w:rPr>
          <w:rFonts w:ascii="Verdana" w:hAnsi="Verdana"/>
        </w:rPr>
        <w:t>. W</w:t>
      </w:r>
      <w:r>
        <w:rPr>
          <w:rFonts w:ascii="Verdana" w:hAnsi="Verdana"/>
        </w:rPr>
        <w:t>hat the...??!!??</w:t>
      </w:r>
      <w:r>
        <w:rPr>
          <w:rFonts w:ascii="Verdana" w:hAnsi="Verdana"/>
        </w:rPr>
        <w:br/>
      </w:r>
      <w:r>
        <w:rPr>
          <w:rFonts w:ascii="Verdana" w:hAnsi="Verdana"/>
        </w:rPr>
        <w:br/>
      </w:r>
      <w:r>
        <w:rPr>
          <w:noProof/>
        </w:rPr>
        <w:drawing>
          <wp:inline distT="0" distB="0" distL="0" distR="0">
            <wp:extent cx="4210050" cy="2857500"/>
            <wp:effectExtent l="19050" t="0" r="0" b="0"/>
            <wp:docPr id="77" name="图片 235" descr="finit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235" descr="finite15.jpg"/>
                    <pic:cNvPicPr>
                      <a:picLocks noChangeAspect="1" noChangeArrowheads="1"/>
                    </pic:cNvPicPr>
                  </pic:nvPicPr>
                  <pic:blipFill>
                    <a:blip r:embed="rId118"/>
                    <a:srcRect/>
                    <a:stretch>
                      <a:fillRect/>
                    </a:stretch>
                  </pic:blipFill>
                  <pic:spPr>
                    <a:xfrm>
                      <a:off x="0" y="0"/>
                      <a:ext cx="4210050" cy="2857500"/>
                    </a:xfrm>
                    <a:prstGeom prst="rect">
                      <a:avLst/>
                    </a:prstGeom>
                    <a:noFill/>
                    <a:ln w="9525">
                      <a:noFill/>
                      <a:miter lim="800000"/>
                      <a:headEnd/>
                      <a:tailEnd/>
                    </a:ln>
                  </pic:spPr>
                </pic:pic>
              </a:graphicData>
            </a:graphic>
          </wp:inline>
        </w:drawing>
      </w:r>
      <w:r>
        <w:rPr>
          <w:rFonts w:ascii="Verdana" w:hAnsi="Verdana"/>
        </w:rPr>
        <w:br/>
      </w:r>
      <w:r>
        <w:rPr>
          <w:rFonts w:ascii="Verdana" w:hAnsi="Verdana"/>
        </w:rPr>
        <w:br/>
        <w:t>Just what in the heck happened there?</w:t>
      </w:r>
    </w:p>
    <w:p w:rsidR="00BE037D" w:rsidRDefault="00BE037D">
      <w:pPr>
        <w:rPr>
          <w:rFonts w:ascii="Verdana" w:hAnsi="Verdana"/>
        </w:rPr>
      </w:pPr>
    </w:p>
    <w:p w:rsidR="00BE037D" w:rsidRDefault="0029250E">
      <w:pPr>
        <w:rPr>
          <w:rFonts w:ascii="Verdana" w:hAnsi="Verdana"/>
        </w:rPr>
      </w:pPr>
      <w:r>
        <w:rPr>
          <w:rFonts w:ascii="Verdana" w:hAnsi="Verdana"/>
        </w:rPr>
        <w:t xml:space="preserve">Welp, good thing for y'all that I know how to fix it! First thing's first, </w:t>
      </w:r>
      <w:r>
        <w:rPr>
          <w:rFonts w:ascii="Verdana" w:hAnsi="Verdana"/>
          <w:b/>
        </w:rPr>
        <w:t>right-click on the Extrude Modifier in the Modifier List and pick Delete.</w:t>
      </w:r>
      <w:r>
        <w:rPr>
          <w:rFonts w:ascii="Verdana" w:hAnsi="Verdana"/>
          <w:b/>
        </w:rPr>
        <w:br/>
      </w:r>
      <w:r>
        <w:rPr>
          <w:rFonts w:ascii="Verdana" w:hAnsi="Verdana"/>
        </w:rPr>
        <w:br/>
      </w:r>
      <w:r>
        <w:rPr>
          <w:noProof/>
        </w:rPr>
        <w:lastRenderedPageBreak/>
        <w:drawing>
          <wp:inline distT="0" distB="0" distL="0" distR="0">
            <wp:extent cx="2514600" cy="2990850"/>
            <wp:effectExtent l="19050" t="0" r="0" b="0"/>
            <wp:docPr id="78" name="图片 238" descr="finite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238" descr="finite16.jpg"/>
                    <pic:cNvPicPr>
                      <a:picLocks noChangeAspect="1" noChangeArrowheads="1"/>
                    </pic:cNvPicPr>
                  </pic:nvPicPr>
                  <pic:blipFill>
                    <a:blip r:embed="rId119"/>
                    <a:srcRect/>
                    <a:stretch>
                      <a:fillRect/>
                    </a:stretch>
                  </pic:blipFill>
                  <pic:spPr>
                    <a:xfrm>
                      <a:off x="0" y="0"/>
                      <a:ext cx="2514600" cy="2990850"/>
                    </a:xfrm>
                    <a:prstGeom prst="rect">
                      <a:avLst/>
                    </a:prstGeom>
                    <a:noFill/>
                    <a:ln w="9525">
                      <a:noFill/>
                      <a:miter lim="800000"/>
                      <a:headEnd/>
                      <a:tailEnd/>
                    </a:ln>
                  </pic:spPr>
                </pic:pic>
              </a:graphicData>
            </a:graphic>
          </wp:inline>
        </w:drawing>
      </w:r>
      <w:r>
        <w:rPr>
          <w:rFonts w:ascii="Verdana" w:hAnsi="Verdana"/>
        </w:rPr>
        <w:br/>
      </w:r>
      <w:r>
        <w:rPr>
          <w:rFonts w:ascii="Verdana" w:hAnsi="Verdana"/>
        </w:rPr>
        <w:br/>
        <w:t xml:space="preserve">Now, I can tell you what happened. </w:t>
      </w:r>
      <w:r>
        <w:rPr>
          <w:rFonts w:ascii="Verdana" w:hAnsi="Verdana"/>
          <w:b/>
        </w:rPr>
        <w:t>Whenever</w:t>
      </w:r>
      <w:r>
        <w:rPr>
          <w:rFonts w:ascii="Verdana" w:hAnsi="Verdana"/>
          <w:b/>
        </w:rPr>
        <w:t xml:space="preserve"> you create an object like this and simply attach the splines together, gmax will only extrude the faces</w:t>
      </w:r>
      <w:r>
        <w:rPr>
          <w:rFonts w:ascii="Verdana" w:hAnsi="Verdana"/>
        </w:rPr>
        <w:t>.</w:t>
      </w:r>
      <w:r>
        <w:rPr>
          <w:rFonts w:ascii="Verdana" w:hAnsi="Verdana"/>
          <w:b/>
        </w:rPr>
        <w:t xml:space="preserve"> This is because gmax doesn't see it as a solid object, but instead a series of faces more or less grouped together</w:t>
      </w:r>
      <w:r>
        <w:rPr>
          <w:rFonts w:ascii="Verdana" w:hAnsi="Verdana"/>
        </w:rPr>
        <w:t xml:space="preserve">. To fix this, we'll have to </w:t>
      </w:r>
      <w:r>
        <w:rPr>
          <w:rFonts w:ascii="Verdana" w:hAnsi="Verdana"/>
          <w:b/>
        </w:rPr>
        <w:t>Weld th</w:t>
      </w:r>
      <w:r>
        <w:rPr>
          <w:rFonts w:ascii="Verdana" w:hAnsi="Verdana"/>
          <w:b/>
        </w:rPr>
        <w:t>e vertices together to create a solid object to extrude</w:t>
      </w:r>
      <w:r>
        <w:rPr>
          <w:rFonts w:ascii="Verdana" w:hAnsi="Verdana"/>
        </w:rPr>
        <w:t xml:space="preserve">. Don't worry, it's not as difficult as it sounds. First of all, </w:t>
      </w:r>
      <w:r>
        <w:rPr>
          <w:rFonts w:ascii="Verdana" w:hAnsi="Verdana"/>
          <w:b/>
        </w:rPr>
        <w:t xml:space="preserve">change your selection method to "Vertex" in the Edit Spline rollout. </w:t>
      </w:r>
      <w:r>
        <w:rPr>
          <w:rFonts w:ascii="Verdana" w:hAnsi="Verdana"/>
          <w:b/>
        </w:rPr>
        <w:br/>
      </w:r>
      <w:r>
        <w:rPr>
          <w:rFonts w:ascii="Verdana" w:hAnsi="Verdana"/>
        </w:rPr>
        <w:br/>
      </w:r>
      <w:r>
        <w:rPr>
          <w:noProof/>
        </w:rPr>
        <w:drawing>
          <wp:inline distT="0" distB="0" distL="0" distR="0">
            <wp:extent cx="4191000" cy="3009900"/>
            <wp:effectExtent l="19050" t="0" r="0" b="0"/>
            <wp:docPr id="80" name="图片 241" descr="finite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241" descr="finite17.jpg"/>
                    <pic:cNvPicPr>
                      <a:picLocks noChangeAspect="1" noChangeArrowheads="1"/>
                    </pic:cNvPicPr>
                  </pic:nvPicPr>
                  <pic:blipFill>
                    <a:blip r:embed="rId120"/>
                    <a:srcRect/>
                    <a:stretch>
                      <a:fillRect/>
                    </a:stretch>
                  </pic:blipFill>
                  <pic:spPr>
                    <a:xfrm>
                      <a:off x="0" y="0"/>
                      <a:ext cx="4191000" cy="3009900"/>
                    </a:xfrm>
                    <a:prstGeom prst="rect">
                      <a:avLst/>
                    </a:prstGeom>
                    <a:noFill/>
                    <a:ln w="9525">
                      <a:noFill/>
                      <a:miter lim="800000"/>
                      <a:headEnd/>
                      <a:tailEnd/>
                    </a:ln>
                  </pic:spPr>
                </pic:pic>
              </a:graphicData>
            </a:graphic>
          </wp:inline>
        </w:drawing>
      </w:r>
      <w:r>
        <w:rPr>
          <w:rFonts w:ascii="Verdana" w:hAnsi="Verdana"/>
        </w:rPr>
        <w:br/>
      </w:r>
      <w:r>
        <w:rPr>
          <w:rFonts w:ascii="Verdana" w:hAnsi="Verdana"/>
        </w:rPr>
        <w:br/>
        <w:t xml:space="preserve">Next, </w:t>
      </w:r>
      <w:r>
        <w:rPr>
          <w:rFonts w:ascii="Verdana" w:hAnsi="Verdana"/>
          <w:b/>
        </w:rPr>
        <w:t>make sure that you have "Select" turned on and not "Sele</w:t>
      </w:r>
      <w:r>
        <w:rPr>
          <w:rFonts w:ascii="Verdana" w:hAnsi="Verdana"/>
          <w:b/>
        </w:rPr>
        <w:t xml:space="preserve">ct and Move" or "Select and Rotate", and drag a box over one of the corners on your shape. </w:t>
      </w:r>
      <w:r>
        <w:rPr>
          <w:rFonts w:ascii="Verdana" w:hAnsi="Verdana"/>
        </w:rPr>
        <w:t xml:space="preserve">You can't see it here, but you are actually </w:t>
      </w:r>
      <w:r>
        <w:rPr>
          <w:rFonts w:ascii="Verdana" w:hAnsi="Verdana"/>
          <w:b/>
        </w:rPr>
        <w:t>selecting two vertices</w:t>
      </w:r>
      <w:r>
        <w:rPr>
          <w:rFonts w:ascii="Verdana" w:hAnsi="Verdana"/>
        </w:rPr>
        <w:t xml:space="preserve"> (</w:t>
      </w:r>
      <w:r>
        <w:rPr>
          <w:rFonts w:ascii="Verdana" w:hAnsi="Verdana"/>
          <w:i/>
        </w:rPr>
        <w:t>the vertices will show with those funny green boxes attached to them</w:t>
      </w:r>
      <w:r>
        <w:rPr>
          <w:rFonts w:ascii="Verdana" w:hAnsi="Verdana"/>
        </w:rPr>
        <w:t xml:space="preserve">). Now, down in the Geometry </w:t>
      </w:r>
      <w:r>
        <w:rPr>
          <w:rFonts w:ascii="Verdana" w:hAnsi="Verdana"/>
        </w:rPr>
        <w:t>rollout (</w:t>
      </w:r>
      <w:r>
        <w:rPr>
          <w:rFonts w:ascii="Verdana" w:hAnsi="Verdana"/>
          <w:i/>
        </w:rPr>
        <w:t>where the Attach button is</w:t>
      </w:r>
      <w:r>
        <w:rPr>
          <w:rFonts w:ascii="Verdana" w:hAnsi="Verdana"/>
        </w:rPr>
        <w:t xml:space="preserve">) </w:t>
      </w:r>
      <w:r>
        <w:rPr>
          <w:rFonts w:ascii="Verdana" w:hAnsi="Verdana"/>
          <w:b/>
        </w:rPr>
        <w:t>hit the "Weld" button.</w:t>
      </w:r>
      <w:r>
        <w:rPr>
          <w:rFonts w:ascii="Verdana" w:hAnsi="Verdana"/>
        </w:rPr>
        <w:t xml:space="preserve"> When that's done, the little box down by the X, Y, and Z boxes will say something like above. You'd then repeat this operation for the other four corners (the vertices where you snapped the line).</w:t>
      </w:r>
      <w:r>
        <w:rPr>
          <w:rFonts w:ascii="Verdana" w:hAnsi="Verdana"/>
        </w:rPr>
        <w:t xml:space="preserve"> Notice that each time you do that, the "out of x welded" number will change. That is because you </w:t>
      </w:r>
      <w:r>
        <w:rPr>
          <w:rFonts w:ascii="Verdana" w:hAnsi="Verdana"/>
        </w:rPr>
        <w:lastRenderedPageBreak/>
        <w:t>created one vertex out of two, thus reducing the total number.</w:t>
      </w:r>
      <w:r>
        <w:rPr>
          <w:rFonts w:ascii="Verdana" w:hAnsi="Verdana"/>
        </w:rPr>
        <w:br/>
      </w:r>
      <w:r>
        <w:rPr>
          <w:rFonts w:ascii="Verdana" w:hAnsi="Verdana"/>
        </w:rPr>
        <w:br/>
        <w:t xml:space="preserve">Now you can </w:t>
      </w:r>
      <w:r>
        <w:rPr>
          <w:rFonts w:ascii="Verdana" w:hAnsi="Verdana"/>
          <w:b/>
        </w:rPr>
        <w:t xml:space="preserve">put your Extrude Modifier on the object and change the amount to </w:t>
      </w:r>
      <w:r>
        <w:rPr>
          <w:rFonts w:ascii="Verdana" w:hAnsi="Verdana"/>
          <w:b/>
          <w:color w:val="FF0000"/>
        </w:rPr>
        <w:t>3.0</w:t>
      </w:r>
      <w:r>
        <w:rPr>
          <w:rFonts w:ascii="Verdana" w:hAnsi="Verdana"/>
          <w:b/>
        </w:rPr>
        <w:t>.</w:t>
      </w:r>
      <w:r>
        <w:rPr>
          <w:rFonts w:ascii="Verdana" w:hAnsi="Verdana"/>
        </w:rPr>
        <w:br/>
      </w:r>
      <w:r>
        <w:rPr>
          <w:rFonts w:ascii="Verdana" w:hAnsi="Verdana"/>
        </w:rPr>
        <w:br/>
      </w:r>
      <w:r>
        <w:rPr>
          <w:rFonts w:ascii="Verdana" w:hAnsi="Verdana"/>
          <w:b/>
          <w:bCs/>
        </w:rPr>
        <w:t xml:space="preserve">Rename the </w:t>
      </w:r>
      <w:r>
        <w:rPr>
          <w:rFonts w:ascii="Verdana" w:hAnsi="Verdana"/>
          <w:b/>
          <w:bCs/>
        </w:rPr>
        <w:t>object "</w:t>
      </w:r>
      <w:bookmarkStart w:id="15" w:name="OLE_LINK7"/>
      <w:r>
        <w:rPr>
          <w:rFonts w:ascii="Verdana" w:hAnsi="Verdana"/>
          <w:b/>
          <w:bCs/>
        </w:rPr>
        <w:t>Overhang - Front</w:t>
      </w:r>
      <w:bookmarkEnd w:id="15"/>
      <w:r>
        <w:rPr>
          <w:rFonts w:ascii="Verdana" w:hAnsi="Verdana"/>
          <w:b/>
          <w:bCs/>
        </w:rPr>
        <w:t xml:space="preserve">". </w:t>
      </w:r>
      <w:r>
        <w:rPr>
          <w:rFonts w:ascii="Verdana" w:hAnsi="Verdana"/>
        </w:rPr>
        <w:br/>
      </w:r>
      <w:r>
        <w:rPr>
          <w:rFonts w:ascii="Verdana" w:hAnsi="Verdana"/>
        </w:rPr>
        <w:br/>
      </w:r>
      <w:r>
        <w:rPr>
          <w:noProof/>
        </w:rPr>
        <w:drawing>
          <wp:inline distT="0" distB="0" distL="0" distR="0">
            <wp:extent cx="3143250" cy="1447800"/>
            <wp:effectExtent l="19050" t="0" r="0" b="0"/>
            <wp:docPr id="244" name="图片 244" descr="finite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图片 244" descr="finite18.jpg"/>
                    <pic:cNvPicPr>
                      <a:picLocks noChangeAspect="1" noChangeArrowheads="1"/>
                    </pic:cNvPicPr>
                  </pic:nvPicPr>
                  <pic:blipFill>
                    <a:blip r:embed="rId121"/>
                    <a:srcRect/>
                    <a:stretch>
                      <a:fillRect/>
                    </a:stretch>
                  </pic:blipFill>
                  <pic:spPr>
                    <a:xfrm>
                      <a:off x="0" y="0"/>
                      <a:ext cx="3143250" cy="1447800"/>
                    </a:xfrm>
                    <a:prstGeom prst="rect">
                      <a:avLst/>
                    </a:prstGeom>
                    <a:noFill/>
                    <a:ln w="9525">
                      <a:noFill/>
                      <a:miter lim="800000"/>
                      <a:headEnd/>
                      <a:tailEnd/>
                    </a:ln>
                  </pic:spPr>
                </pic:pic>
              </a:graphicData>
            </a:graphic>
          </wp:inline>
        </w:drawing>
      </w:r>
      <w:r>
        <w:rPr>
          <w:rFonts w:ascii="Verdana" w:hAnsi="Verdana"/>
        </w:rPr>
        <w:br/>
      </w:r>
      <w:r>
        <w:rPr>
          <w:rFonts w:ascii="Verdana" w:hAnsi="Verdana"/>
        </w:rPr>
        <w:br/>
        <w:t>Whew, that was a lot of work, but now we've got a nice-looking rounded overhang to go over the front doorway. It looks kinda strange just hanging there in the air holding itself up, doesn't it? We'll take care of that now, a</w:t>
      </w:r>
      <w:r>
        <w:rPr>
          <w:rFonts w:ascii="Verdana" w:hAnsi="Verdana"/>
        </w:rPr>
        <w:t>nd believe me, it's much simpler than making the overhang!</w:t>
      </w:r>
      <w:r>
        <w:rPr>
          <w:rFonts w:ascii="Verdana" w:hAnsi="Verdana"/>
        </w:rPr>
        <w:br/>
      </w:r>
      <w:r>
        <w:rPr>
          <w:rFonts w:ascii="Verdana" w:hAnsi="Verdana"/>
        </w:rPr>
        <w:br/>
      </w:r>
      <w:r>
        <w:rPr>
          <w:noProof/>
        </w:rPr>
        <w:drawing>
          <wp:inline distT="0" distB="0" distL="0" distR="0">
            <wp:extent cx="4076700" cy="2781300"/>
            <wp:effectExtent l="19050" t="0" r="0" b="0"/>
            <wp:docPr id="247" name="图片 247" descr="finite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descr="finite19.jpg"/>
                    <pic:cNvPicPr>
                      <a:picLocks noChangeAspect="1" noChangeArrowheads="1"/>
                    </pic:cNvPicPr>
                  </pic:nvPicPr>
                  <pic:blipFill>
                    <a:blip r:embed="rId122"/>
                    <a:srcRect/>
                    <a:stretch>
                      <a:fillRect/>
                    </a:stretch>
                  </pic:blipFill>
                  <pic:spPr>
                    <a:xfrm>
                      <a:off x="0" y="0"/>
                      <a:ext cx="4076700" cy="2781300"/>
                    </a:xfrm>
                    <a:prstGeom prst="rect">
                      <a:avLst/>
                    </a:prstGeom>
                    <a:noFill/>
                    <a:ln w="9525">
                      <a:noFill/>
                      <a:miter lim="800000"/>
                      <a:headEnd/>
                      <a:tailEnd/>
                    </a:ln>
                  </pic:spPr>
                </pic:pic>
              </a:graphicData>
            </a:graphic>
          </wp:inline>
        </w:drawing>
      </w:r>
      <w:r>
        <w:rPr>
          <w:rFonts w:ascii="Verdana" w:hAnsi="Verdana"/>
        </w:rPr>
        <w:br/>
      </w:r>
      <w:r>
        <w:rPr>
          <w:rFonts w:ascii="Verdana" w:hAnsi="Verdana"/>
        </w:rPr>
        <w:br/>
      </w:r>
      <w:r>
        <w:rPr>
          <w:rFonts w:ascii="Verdana" w:hAnsi="Verdana"/>
          <w:b/>
        </w:rPr>
        <w:t>Create a cylinder in the top view</w:t>
      </w:r>
      <w:r>
        <w:rPr>
          <w:rFonts w:ascii="Verdana" w:hAnsi="Verdana"/>
        </w:rPr>
        <w:t xml:space="preserve"> (</w:t>
      </w:r>
      <w:r>
        <w:rPr>
          <w:rFonts w:ascii="Verdana" w:hAnsi="Verdana"/>
          <w:i/>
        </w:rPr>
        <w:t>create tab &gt;geometry button &gt;cylinder</w:t>
      </w:r>
      <w:r>
        <w:rPr>
          <w:rFonts w:ascii="Verdana" w:hAnsi="Verdana"/>
        </w:rPr>
        <w:t xml:space="preserve">) of any size. Don't forget that since this is 3d geometry, you not only have to create the circle, but you also have to </w:t>
      </w:r>
      <w:r>
        <w:rPr>
          <w:rFonts w:ascii="Verdana" w:hAnsi="Verdana"/>
        </w:rPr>
        <w:t xml:space="preserve">give it depth, so pay attention to your other views. </w:t>
      </w:r>
      <w:r>
        <w:rPr>
          <w:rFonts w:ascii="Verdana" w:hAnsi="Verdana"/>
          <w:b/>
        </w:rPr>
        <w:t xml:space="preserve">Move the cylinder to the approximate place that I show it </w:t>
      </w:r>
      <w:r>
        <w:rPr>
          <w:rFonts w:ascii="Verdana" w:hAnsi="Verdana"/>
        </w:rPr>
        <w:t>(</w:t>
      </w:r>
      <w:r>
        <w:rPr>
          <w:rFonts w:ascii="Verdana" w:hAnsi="Verdana"/>
          <w:i/>
        </w:rPr>
        <w:t>doesn't really have to be exact</w:t>
      </w:r>
      <w:r>
        <w:rPr>
          <w:rFonts w:ascii="Verdana" w:hAnsi="Verdana"/>
        </w:rPr>
        <w:t xml:space="preserve">) and </w:t>
      </w:r>
      <w:r>
        <w:rPr>
          <w:rFonts w:ascii="Verdana" w:hAnsi="Verdana"/>
          <w:b/>
        </w:rPr>
        <w:t>change the properties as shown</w:t>
      </w:r>
      <w:r>
        <w:rPr>
          <w:rFonts w:ascii="Verdana" w:hAnsi="Verdana"/>
        </w:rPr>
        <w:t>. I really only changed the radius and height, but</w:t>
      </w:r>
      <w:r>
        <w:rPr>
          <w:rFonts w:ascii="Verdana" w:hAnsi="Verdana"/>
          <w:b/>
        </w:rPr>
        <w:t xml:space="preserve"> look in the front view to </w:t>
      </w:r>
      <w:r>
        <w:rPr>
          <w:rFonts w:ascii="Verdana" w:hAnsi="Verdana"/>
          <w:b/>
        </w:rPr>
        <w:t xml:space="preserve">make sure the cylinder actually sticks into the overhang a little. </w:t>
      </w:r>
      <w:r>
        <w:rPr>
          <w:rFonts w:ascii="Verdana" w:hAnsi="Verdana"/>
          <w:b/>
        </w:rPr>
        <w:br/>
      </w:r>
      <w:r>
        <w:rPr>
          <w:rFonts w:ascii="Verdana" w:hAnsi="Verdana"/>
        </w:rPr>
        <w:br/>
      </w:r>
      <w:r>
        <w:rPr>
          <w:rFonts w:ascii="Verdana" w:hAnsi="Verdana"/>
          <w:b/>
          <w:bCs/>
        </w:rPr>
        <w:t>Rename the cylinder "Overhang - Support Front Lg".</w:t>
      </w:r>
      <w:r>
        <w:rPr>
          <w:rFonts w:ascii="Verdana" w:hAnsi="Verdana"/>
        </w:rPr>
        <w:br/>
      </w:r>
      <w:r>
        <w:rPr>
          <w:rFonts w:ascii="Verdana" w:hAnsi="Verdana"/>
        </w:rPr>
        <w:br/>
      </w:r>
      <w:r>
        <w:rPr>
          <w:noProof/>
        </w:rPr>
        <w:lastRenderedPageBreak/>
        <w:drawing>
          <wp:inline distT="0" distB="0" distL="0" distR="0">
            <wp:extent cx="4114800" cy="2743200"/>
            <wp:effectExtent l="19050" t="0" r="0" b="0"/>
            <wp:docPr id="81" name="图片 250" descr="finite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250" descr="finite20.jpg"/>
                    <pic:cNvPicPr>
                      <a:picLocks noChangeAspect="1" noChangeArrowheads="1"/>
                    </pic:cNvPicPr>
                  </pic:nvPicPr>
                  <pic:blipFill>
                    <a:blip r:embed="rId123"/>
                    <a:srcRect/>
                    <a:stretch>
                      <a:fillRect/>
                    </a:stretch>
                  </pic:blipFill>
                  <pic:spPr>
                    <a:xfrm>
                      <a:off x="0" y="0"/>
                      <a:ext cx="4114800" cy="2743200"/>
                    </a:xfrm>
                    <a:prstGeom prst="rect">
                      <a:avLst/>
                    </a:prstGeom>
                    <a:noFill/>
                    <a:ln w="9525">
                      <a:noFill/>
                      <a:miter lim="800000"/>
                      <a:headEnd/>
                      <a:tailEnd/>
                    </a:ln>
                  </pic:spPr>
                </pic:pic>
              </a:graphicData>
            </a:graphic>
          </wp:inline>
        </w:drawing>
      </w:r>
      <w:r>
        <w:rPr>
          <w:rFonts w:ascii="Verdana" w:hAnsi="Verdana"/>
        </w:rPr>
        <w:br/>
      </w:r>
      <w:r>
        <w:rPr>
          <w:rFonts w:ascii="Verdana" w:hAnsi="Verdana"/>
        </w:rPr>
        <w:br/>
        <w:t>I don't think it would look quite right having just a plain 'ol pole sticking into the ground, so to give it the "illusion" of havin</w:t>
      </w:r>
      <w:r>
        <w:rPr>
          <w:rFonts w:ascii="Verdana" w:hAnsi="Verdana"/>
        </w:rPr>
        <w:t xml:space="preserve">g more detail than it actually will, </w:t>
      </w:r>
      <w:r>
        <w:rPr>
          <w:rFonts w:ascii="Verdana" w:hAnsi="Verdana"/>
          <w:b/>
        </w:rPr>
        <w:t xml:space="preserve">clone your cylinder </w:t>
      </w:r>
      <w:r>
        <w:rPr>
          <w:rFonts w:ascii="Verdana" w:hAnsi="Verdana"/>
        </w:rPr>
        <w:t>(</w:t>
      </w:r>
      <w:r>
        <w:rPr>
          <w:rFonts w:ascii="Verdana" w:hAnsi="Verdana"/>
          <w:i/>
        </w:rPr>
        <w:t>make a copy and not an instance</w:t>
      </w:r>
      <w:r>
        <w:rPr>
          <w:rFonts w:ascii="Verdana" w:hAnsi="Verdana"/>
        </w:rPr>
        <w:t xml:space="preserve">) and </w:t>
      </w:r>
      <w:r>
        <w:rPr>
          <w:rFonts w:ascii="Verdana" w:hAnsi="Verdana"/>
          <w:b/>
        </w:rPr>
        <w:t>change the parameters like shown</w:t>
      </w:r>
      <w:r>
        <w:rPr>
          <w:rFonts w:ascii="Verdana" w:hAnsi="Verdana"/>
        </w:rPr>
        <w:t>. This will put a base on the pole.</w:t>
      </w:r>
      <w:r>
        <w:rPr>
          <w:rFonts w:ascii="Verdana" w:hAnsi="Verdana"/>
        </w:rPr>
        <w:br/>
      </w:r>
      <w:r>
        <w:rPr>
          <w:rFonts w:ascii="Verdana" w:hAnsi="Verdana"/>
        </w:rPr>
        <w:br/>
      </w:r>
      <w:r>
        <w:rPr>
          <w:rFonts w:ascii="Verdana" w:hAnsi="Verdana"/>
          <w:b/>
          <w:bCs/>
        </w:rPr>
        <w:t>Rename the small cylinder "Overhang - Support Front Sm".</w:t>
      </w:r>
      <w:r>
        <w:rPr>
          <w:rFonts w:ascii="Verdana" w:hAnsi="Verdana"/>
        </w:rPr>
        <w:br/>
      </w:r>
      <w:r>
        <w:rPr>
          <w:rFonts w:ascii="Verdana" w:hAnsi="Verdana"/>
        </w:rPr>
        <w:br/>
        <w:t xml:space="preserve">At this point, </w:t>
      </w:r>
      <w:r>
        <w:rPr>
          <w:rFonts w:ascii="Verdana" w:hAnsi="Verdana"/>
          <w:b/>
        </w:rPr>
        <w:t xml:space="preserve">group the two </w:t>
      </w:r>
      <w:r>
        <w:rPr>
          <w:rFonts w:ascii="Verdana" w:hAnsi="Verdana"/>
          <w:b/>
        </w:rPr>
        <w:t>cylinders and name the group "Overhang - Support Front"</w:t>
      </w:r>
      <w:r>
        <w:rPr>
          <w:rFonts w:ascii="Verdana" w:hAnsi="Verdana"/>
        </w:rPr>
        <w:t xml:space="preserve">, </w:t>
      </w:r>
      <w:r>
        <w:rPr>
          <w:rFonts w:ascii="Verdana" w:hAnsi="Verdana"/>
          <w:b/>
        </w:rPr>
        <w:t>create a clone</w:t>
      </w:r>
      <w:r>
        <w:rPr>
          <w:rFonts w:ascii="Verdana" w:hAnsi="Verdana"/>
        </w:rPr>
        <w:t xml:space="preserve">, and </w:t>
      </w:r>
      <w:r>
        <w:rPr>
          <w:rFonts w:ascii="Verdana" w:hAnsi="Verdana"/>
          <w:b/>
        </w:rPr>
        <w:t>X move (</w:t>
      </w:r>
      <w:r>
        <w:rPr>
          <w:rFonts w:ascii="Verdana" w:hAnsi="Verdana"/>
          <w:b/>
          <w:i/>
        </w:rPr>
        <w:t>change the value in the X box</w:t>
      </w:r>
      <w:r>
        <w:rPr>
          <w:rFonts w:ascii="Verdana" w:hAnsi="Verdana"/>
          <w:b/>
        </w:rPr>
        <w:t>) to be the positive of the number currently there (</w:t>
      </w:r>
      <w:r>
        <w:rPr>
          <w:rFonts w:ascii="Verdana" w:hAnsi="Verdana"/>
          <w:b/>
          <w:i/>
        </w:rPr>
        <w:t>for mine it was</w:t>
      </w:r>
      <w:r>
        <w:rPr>
          <w:rFonts w:ascii="Verdana" w:hAnsi="Verdana"/>
          <w:b/>
          <w:i/>
          <w:color w:val="FF0000"/>
        </w:rPr>
        <w:t xml:space="preserve"> -1.445</w:t>
      </w:r>
      <w:r>
        <w:rPr>
          <w:rFonts w:ascii="Verdana" w:hAnsi="Verdana"/>
          <w:b/>
          <w:i/>
        </w:rPr>
        <w:t>, but yours may be slightly different</w:t>
      </w:r>
      <w:r>
        <w:rPr>
          <w:rFonts w:ascii="Verdana" w:hAnsi="Verdana"/>
        </w:rPr>
        <w:t>). That will put a new column e</w:t>
      </w:r>
      <w:r>
        <w:rPr>
          <w:rFonts w:ascii="Verdana" w:hAnsi="Verdana"/>
        </w:rPr>
        <w:t xml:space="preserve">xactly on the opposite side. Now would be a good time to </w:t>
      </w:r>
      <w:r>
        <w:rPr>
          <w:rFonts w:ascii="Verdana" w:hAnsi="Verdana"/>
          <w:b/>
        </w:rPr>
        <w:t>save again</w:t>
      </w:r>
      <w:r>
        <w:rPr>
          <w:rFonts w:ascii="Verdana" w:hAnsi="Verdana"/>
        </w:rPr>
        <w:t>.</w:t>
      </w:r>
      <w:r>
        <w:rPr>
          <w:rFonts w:ascii="Verdana" w:hAnsi="Verdana"/>
        </w:rPr>
        <w:br/>
      </w:r>
      <w:r>
        <w:rPr>
          <w:rFonts w:ascii="Verdana" w:hAnsi="Verdana"/>
        </w:rPr>
        <w:br/>
      </w:r>
      <w:r w:rsidR="006D7C98">
        <w:rPr>
          <w:rFonts w:ascii="Verdana" w:hAnsi="Verdana"/>
          <w:noProof/>
        </w:rPr>
        <w:drawing>
          <wp:inline distT="0" distB="0" distL="0" distR="0">
            <wp:extent cx="6645910" cy="3331210"/>
            <wp:effectExtent l="19050" t="0" r="2540" b="0"/>
            <wp:docPr id="864" name="图片 863" descr="43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305.png"/>
                    <pic:cNvPicPr/>
                  </pic:nvPicPr>
                  <pic:blipFill>
                    <a:blip r:embed="rId124"/>
                    <a:stretch>
                      <a:fillRect/>
                    </a:stretch>
                  </pic:blipFill>
                  <pic:spPr>
                    <a:xfrm>
                      <a:off x="0" y="0"/>
                      <a:ext cx="6645910" cy="3331210"/>
                    </a:xfrm>
                    <a:prstGeom prst="rect">
                      <a:avLst/>
                    </a:prstGeom>
                  </pic:spPr>
                </pic:pic>
              </a:graphicData>
            </a:graphic>
          </wp:inline>
        </w:drawing>
      </w:r>
    </w:p>
    <w:p w:rsidR="00BE037D" w:rsidRDefault="00BE037D">
      <w:pPr>
        <w:rPr>
          <w:rFonts w:ascii="Verdana" w:hAnsi="Verdana"/>
        </w:rPr>
      </w:pPr>
    </w:p>
    <w:p w:rsidR="00BE037D" w:rsidRDefault="00BE037D">
      <w:pPr>
        <w:rPr>
          <w:rFonts w:ascii="Verdana" w:hAnsi="Verdana"/>
        </w:rPr>
      </w:pPr>
    </w:p>
    <w:p w:rsidR="00BE037D" w:rsidRDefault="00BE037D">
      <w:pPr>
        <w:rPr>
          <w:rFonts w:ascii="Verdana" w:hAnsi="Verdana"/>
        </w:rPr>
      </w:pPr>
    </w:p>
    <w:p w:rsidR="00BE037D" w:rsidRDefault="00BE037D">
      <w:pPr>
        <w:rPr>
          <w:rFonts w:ascii="Verdana" w:hAnsi="Verdana"/>
        </w:rPr>
      </w:pPr>
    </w:p>
    <w:p w:rsidR="00BE037D" w:rsidRDefault="00BE037D">
      <w:pPr>
        <w:rPr>
          <w:rFonts w:ascii="Verdana" w:hAnsi="Verdana"/>
        </w:rPr>
      </w:pPr>
    </w:p>
    <w:p w:rsidR="00BE037D" w:rsidRDefault="00BE037D">
      <w:pPr>
        <w:jc w:val="left"/>
        <w:rPr>
          <w:rFonts w:ascii="Verdana" w:hAnsi="Verdana"/>
        </w:rPr>
      </w:pPr>
      <w:r w:rsidRPr="00BE037D">
        <w:rPr>
          <w:rFonts w:ascii="Verdana" w:hAnsi="Verdana"/>
          <w:i/>
        </w:rPr>
        <w:lastRenderedPageBreak/>
        <w:pict>
          <v:shape id="_x0000_s2067" type="#_x0000_t62" style="position:absolute;margin-left:341.25pt;margin-top:172.5pt;width:168pt;height:222pt;z-index:251666432" adj="1633,-978" strokecolor="#d0be9d" strokeweight="1pt">
            <v:fill color2="#e0d3bd" focusposition="1" focussize="" focus="100%" type="gradient"/>
            <v:shadow on="t" color="#5b492b" opacity=".5" offset="6pt,6pt"/>
            <v:textbox>
              <w:txbxContent>
                <w:p w:rsidR="00BE037D" w:rsidRDefault="0029250E">
                  <w:pPr>
                    <w:jc w:val="left"/>
                  </w:pPr>
                  <w:r>
                    <w:t xml:space="preserve">You can also use the Hotkey”K” and “F” to switch the viewports, </w:t>
                  </w:r>
                  <w:r>
                    <w:rPr>
                      <w:rFonts w:hint="eastAsia"/>
                    </w:rPr>
                    <w:t xml:space="preserve">Likewise by press the </w:t>
                  </w:r>
                  <w:r>
                    <w:t>“</w:t>
                  </w:r>
                  <w:r>
                    <w:rPr>
                      <w:rFonts w:hint="eastAsia"/>
                    </w:rPr>
                    <w:t>mouse scroll button</w:t>
                  </w:r>
                  <w:r>
                    <w:t>”</w:t>
                  </w:r>
                  <w:r>
                    <w:rPr>
                      <w:rFonts w:hint="eastAsia"/>
                    </w:rPr>
                    <w:t xml:space="preserve"> to </w:t>
                  </w:r>
                  <w:r>
                    <w:rPr>
                      <w:rFonts w:hint="eastAsia"/>
                      <w:b/>
                    </w:rPr>
                    <w:t>pan</w:t>
                  </w:r>
                  <w:r>
                    <w:rPr>
                      <w:rFonts w:hint="eastAsia"/>
                    </w:rPr>
                    <w:t xml:space="preserve"> or press </w:t>
                  </w:r>
                  <w:r>
                    <w:t>“</w:t>
                  </w:r>
                  <w:r>
                    <w:rPr>
                      <w:rFonts w:hint="eastAsia"/>
                    </w:rPr>
                    <w:t>ALT+mouse scrool button</w:t>
                  </w:r>
                  <w:r>
                    <w:t>”</w:t>
                  </w:r>
                  <w:r>
                    <w:rPr>
                      <w:rFonts w:hint="eastAsia"/>
                    </w:rPr>
                    <w:t xml:space="preserve"> to </w:t>
                  </w:r>
                  <w:r>
                    <w:rPr>
                      <w:rFonts w:hint="eastAsia"/>
                      <w:b/>
                    </w:rPr>
                    <w:t>Arc Rotate</w:t>
                  </w:r>
                  <w:r>
                    <w:rPr>
                      <w:rFonts w:hint="eastAsia"/>
                    </w:rPr>
                    <w:t xml:space="preserve"> ,If you want</w:t>
                  </w:r>
                  <w:r>
                    <w:rPr>
                      <w:rFonts w:hint="eastAsia"/>
                    </w:rPr>
                    <w:t xml:space="preserve"> to know more</w:t>
                  </w:r>
                  <w:r w:rsidR="006D7C98">
                    <w:rPr>
                      <w:rFonts w:hint="eastAsia"/>
                    </w:rPr>
                    <w:t>,</w:t>
                  </w:r>
                  <w:r>
                    <w:rPr>
                      <w:rFonts w:hint="eastAsia"/>
                    </w:rPr>
                    <w:t xml:space="preserve"> </w:t>
                  </w:r>
                  <w:r>
                    <w:t>please refer to appendix</w:t>
                  </w:r>
                  <w:r>
                    <w:rPr>
                      <w:rFonts w:hint="eastAsia"/>
                    </w:rPr>
                    <w:t>2</w:t>
                  </w:r>
                  <w:r>
                    <w:t xml:space="preserve"> “gmax Keyboard Shortcuts”</w:t>
                  </w:r>
                  <w:r>
                    <w:rPr>
                      <w:rFonts w:hint="eastAsia"/>
                    </w:rPr>
                    <w:t xml:space="preserve"> . I also </w:t>
                  </w:r>
                  <w:r>
                    <w:t>“</w:t>
                  </w:r>
                  <w:r>
                    <w:rPr>
                      <w:rFonts w:hint="eastAsia"/>
                    </w:rPr>
                    <w:t>Unhide All</w:t>
                  </w:r>
                  <w:r>
                    <w:t>”</w:t>
                  </w:r>
                  <w:r>
                    <w:rPr>
                      <w:rFonts w:hint="eastAsia"/>
                    </w:rPr>
                    <w:t xml:space="preserve"> at the end of this part.</w:t>
                  </w:r>
                </w:p>
              </w:txbxContent>
            </v:textbox>
          </v:shape>
        </w:pict>
      </w:r>
      <w:r w:rsidR="0029250E">
        <w:rPr>
          <w:rFonts w:ascii="Verdana" w:hAnsi="Verdana"/>
        </w:rPr>
        <w:br/>
      </w:r>
      <w:r w:rsidR="0029250E">
        <w:rPr>
          <w:rStyle w:val="aff7"/>
          <w:rFonts w:ascii="Verdana" w:hAnsi="Verdana" w:cs="Helvetica"/>
          <w:color w:val="353535"/>
          <w:szCs w:val="21"/>
          <w:u w:val="single"/>
          <w:shd w:val="clear" w:color="auto" w:fill="FFFFFF"/>
        </w:rPr>
        <w:t>Finite Details Continued</w:t>
      </w:r>
      <w:r w:rsidR="0029250E">
        <w:rPr>
          <w:rFonts w:ascii="Verdana" w:hAnsi="Verdana"/>
        </w:rPr>
        <w:br/>
        <w:t>The back door also needs some sort of overhang, but it's going to be a little simpler than the front. First and forem</w:t>
      </w:r>
      <w:r w:rsidR="0029250E">
        <w:rPr>
          <w:rFonts w:ascii="Verdana" w:hAnsi="Verdana"/>
        </w:rPr>
        <w:t xml:space="preserve">ost, </w:t>
      </w:r>
      <w:r w:rsidR="0029250E">
        <w:rPr>
          <w:rFonts w:ascii="Verdana" w:hAnsi="Verdana"/>
          <w:b/>
        </w:rPr>
        <w:t>switch the top view to back</w:t>
      </w:r>
      <w:r w:rsidR="0029250E">
        <w:rPr>
          <w:rFonts w:ascii="Verdana" w:hAnsi="Verdana"/>
        </w:rPr>
        <w:t xml:space="preserve"> (</w:t>
      </w:r>
      <w:r w:rsidR="0029250E">
        <w:rPr>
          <w:rFonts w:ascii="Verdana" w:hAnsi="Verdana"/>
          <w:i/>
        </w:rPr>
        <w:t>right-click where it says "Front" and go to Views &gt;Back</w:t>
      </w:r>
      <w:r w:rsidR="0029250E">
        <w:rPr>
          <w:rFonts w:ascii="Verdana" w:hAnsi="Verdana"/>
        </w:rPr>
        <w:t xml:space="preserve">) and it wouldn't be a bad idea to </w:t>
      </w:r>
      <w:r w:rsidR="0029250E">
        <w:rPr>
          <w:rFonts w:ascii="Verdana" w:hAnsi="Verdana"/>
          <w:b/>
        </w:rPr>
        <w:t xml:space="preserve">use the "Arc Rotate" to move the perspective view around to the rear. </w:t>
      </w:r>
      <w:r w:rsidR="0029250E">
        <w:rPr>
          <w:rFonts w:ascii="Verdana" w:hAnsi="Verdana"/>
        </w:rPr>
        <w:t xml:space="preserve">This isn't absolutely necessary, but it does help when you're </w:t>
      </w:r>
      <w:r w:rsidR="0029250E">
        <w:rPr>
          <w:rFonts w:ascii="Verdana" w:hAnsi="Verdana"/>
        </w:rPr>
        <w:t xml:space="preserve">doing a lot of modeling around the back of a building. You may now want to </w:t>
      </w:r>
      <w:r w:rsidR="0029250E">
        <w:rPr>
          <w:rFonts w:ascii="Verdana" w:hAnsi="Verdana"/>
          <w:b/>
        </w:rPr>
        <w:t>hit the "Zoom Extents All Selected" button</w:t>
      </w:r>
      <w:r w:rsidR="0029250E">
        <w:rPr>
          <w:rFonts w:ascii="Verdana" w:hAnsi="Verdana"/>
          <w:noProof/>
        </w:rPr>
        <w:drawing>
          <wp:inline distT="0" distB="0" distL="0" distR="0">
            <wp:extent cx="209550" cy="209550"/>
            <wp:effectExtent l="19050" t="0" r="0" b="0"/>
            <wp:docPr id="17" name="图片 16" descr="未标题-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6" descr="未标题-2.jpg"/>
                    <pic:cNvPicPr>
                      <a:picLocks noChangeAspect="1"/>
                    </pic:cNvPicPr>
                  </pic:nvPicPr>
                  <pic:blipFill>
                    <a:blip r:embed="rId15"/>
                    <a:stretch>
                      <a:fillRect/>
                    </a:stretch>
                  </pic:blipFill>
                  <pic:spPr>
                    <a:xfrm>
                      <a:off x="0" y="0"/>
                      <a:ext cx="209550" cy="209550"/>
                    </a:xfrm>
                    <a:prstGeom prst="rect">
                      <a:avLst/>
                    </a:prstGeom>
                  </pic:spPr>
                </pic:pic>
              </a:graphicData>
            </a:graphic>
          </wp:inline>
        </w:drawing>
      </w:r>
      <w:r w:rsidR="0029250E">
        <w:rPr>
          <w:rFonts w:ascii="Verdana" w:hAnsi="Verdana"/>
        </w:rPr>
        <w:t xml:space="preserve">to re-center and zoom all views on your rear wall. Now, you'll want to </w:t>
      </w:r>
      <w:r w:rsidR="0029250E">
        <w:rPr>
          <w:rFonts w:ascii="Verdana" w:hAnsi="Verdana"/>
          <w:b/>
        </w:rPr>
        <w:t>turn 3d Snap off</w:t>
      </w:r>
      <w:r w:rsidR="0029250E">
        <w:rPr>
          <w:rFonts w:ascii="Verdana" w:hAnsi="Verdana"/>
        </w:rPr>
        <w:t>(</w:t>
      </w:r>
      <w:r w:rsidR="0029250E">
        <w:rPr>
          <w:rFonts w:ascii="Verdana" w:hAnsi="Verdana"/>
          <w:i/>
        </w:rPr>
        <w:t>it can get very complicated if you have the object</w:t>
      </w:r>
      <w:r w:rsidR="0029250E">
        <w:rPr>
          <w:rFonts w:ascii="Verdana" w:hAnsi="Verdana"/>
          <w:i/>
        </w:rPr>
        <w:t xml:space="preserve"> snapping to all sorts of wierd verticies</w:t>
      </w:r>
      <w:r w:rsidR="0029250E">
        <w:rPr>
          <w:rFonts w:ascii="Verdana" w:hAnsi="Verdana"/>
        </w:rPr>
        <w:t xml:space="preserve">). </w:t>
      </w:r>
      <w:r w:rsidR="0029250E">
        <w:rPr>
          <w:rFonts w:ascii="Verdana" w:hAnsi="Verdana"/>
        </w:rPr>
        <w:br/>
      </w:r>
      <w:r w:rsidR="0029250E">
        <w:rPr>
          <w:rFonts w:ascii="Verdana" w:hAnsi="Verdana"/>
        </w:rPr>
        <w:br/>
      </w:r>
      <w:r w:rsidR="0029250E">
        <w:rPr>
          <w:noProof/>
        </w:rPr>
        <w:drawing>
          <wp:inline distT="0" distB="0" distL="0" distR="0">
            <wp:extent cx="4114800" cy="2743200"/>
            <wp:effectExtent l="19050" t="0" r="0" b="0"/>
            <wp:docPr id="83" name="图片 253" descr="finite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253" descr="finite20.jpg"/>
                    <pic:cNvPicPr>
                      <a:picLocks noChangeAspect="1" noChangeArrowheads="1"/>
                    </pic:cNvPicPr>
                  </pic:nvPicPr>
                  <pic:blipFill>
                    <a:blip r:embed="rId123"/>
                    <a:srcRect/>
                    <a:stretch>
                      <a:fillRect/>
                    </a:stretch>
                  </pic:blipFill>
                  <pic:spPr>
                    <a:xfrm>
                      <a:off x="0" y="0"/>
                      <a:ext cx="4114800" cy="2743200"/>
                    </a:xfrm>
                    <a:prstGeom prst="rect">
                      <a:avLst/>
                    </a:prstGeom>
                    <a:noFill/>
                    <a:ln w="9525">
                      <a:noFill/>
                      <a:miter lim="800000"/>
                      <a:headEnd/>
                      <a:tailEnd/>
                    </a:ln>
                  </pic:spPr>
                </pic:pic>
              </a:graphicData>
            </a:graphic>
          </wp:inline>
        </w:drawing>
      </w:r>
      <w:r w:rsidR="0029250E">
        <w:rPr>
          <w:rFonts w:ascii="Verdana" w:hAnsi="Verdana"/>
        </w:rPr>
        <w:br/>
      </w:r>
      <w:r w:rsidR="0029250E">
        <w:rPr>
          <w:rFonts w:ascii="Verdana" w:hAnsi="Verdana"/>
        </w:rPr>
        <w:br/>
      </w:r>
      <w:r w:rsidR="0029250E">
        <w:rPr>
          <w:rFonts w:ascii="Verdana" w:hAnsi="Verdana"/>
          <w:b/>
        </w:rPr>
        <w:t>Create a box of any size in the top view,</w:t>
      </w:r>
      <w:r w:rsidR="0029250E">
        <w:rPr>
          <w:rFonts w:ascii="Verdana" w:hAnsi="Verdana"/>
        </w:rPr>
        <w:t xml:space="preserve"> and </w:t>
      </w:r>
      <w:r w:rsidR="0029250E">
        <w:rPr>
          <w:rFonts w:ascii="Verdana" w:hAnsi="Verdana"/>
          <w:b/>
        </w:rPr>
        <w:t>change it's parameters as shown</w:t>
      </w:r>
      <w:r w:rsidR="0029250E">
        <w:rPr>
          <w:rFonts w:ascii="Verdana" w:hAnsi="Verdana"/>
        </w:rPr>
        <w:t xml:space="preserve">. Next, you'll want to </w:t>
      </w:r>
      <w:r w:rsidR="0029250E">
        <w:rPr>
          <w:rFonts w:ascii="Verdana" w:hAnsi="Verdana"/>
          <w:b/>
        </w:rPr>
        <w:t>make sure that X is</w:t>
      </w:r>
      <w:r w:rsidR="0029250E">
        <w:rPr>
          <w:rFonts w:ascii="Verdana" w:hAnsi="Verdana"/>
          <w:b/>
          <w:color w:val="FF0000"/>
        </w:rPr>
        <w:t xml:space="preserve"> 0</w:t>
      </w:r>
      <w:r w:rsidR="0029250E">
        <w:rPr>
          <w:rFonts w:ascii="Verdana" w:hAnsi="Verdana"/>
        </w:rPr>
        <w:t xml:space="preserve"> (</w:t>
      </w:r>
      <w:r w:rsidR="0029250E">
        <w:rPr>
          <w:rFonts w:ascii="Verdana" w:hAnsi="Verdana"/>
          <w:i/>
        </w:rPr>
        <w:t>centers it on the door</w:t>
      </w:r>
      <w:r w:rsidR="0029250E">
        <w:rPr>
          <w:rFonts w:ascii="Verdana" w:hAnsi="Verdana"/>
        </w:rPr>
        <w:t xml:space="preserve">), </w:t>
      </w:r>
      <w:r w:rsidR="0029250E">
        <w:rPr>
          <w:rFonts w:ascii="Verdana" w:hAnsi="Verdana"/>
          <w:b/>
        </w:rPr>
        <w:t xml:space="preserve">Y is </w:t>
      </w:r>
      <w:r w:rsidR="0029250E">
        <w:rPr>
          <w:rFonts w:ascii="Verdana" w:hAnsi="Verdana"/>
          <w:b/>
          <w:color w:val="FF0000"/>
        </w:rPr>
        <w:t>32.7</w:t>
      </w:r>
      <w:r w:rsidR="0029250E">
        <w:rPr>
          <w:rFonts w:ascii="Verdana" w:hAnsi="Verdana"/>
        </w:rPr>
        <w:t xml:space="preserve"> (</w:t>
      </w:r>
      <w:r w:rsidR="0029250E">
        <w:rPr>
          <w:rFonts w:ascii="Verdana" w:hAnsi="Verdana"/>
          <w:i/>
        </w:rPr>
        <w:t>puts part of the rectangle in the wall a bit)</w:t>
      </w:r>
      <w:r w:rsidR="0029250E">
        <w:rPr>
          <w:rFonts w:ascii="Verdana" w:hAnsi="Verdana"/>
        </w:rPr>
        <w:t xml:space="preserve"> an</w:t>
      </w:r>
      <w:r w:rsidR="0029250E">
        <w:rPr>
          <w:rFonts w:ascii="Verdana" w:hAnsi="Verdana"/>
        </w:rPr>
        <w:t xml:space="preserve">d </w:t>
      </w:r>
      <w:r w:rsidR="0029250E">
        <w:rPr>
          <w:rFonts w:ascii="Verdana" w:hAnsi="Verdana"/>
          <w:b/>
        </w:rPr>
        <w:t xml:space="preserve">Z is </w:t>
      </w:r>
      <w:r w:rsidR="0029250E">
        <w:rPr>
          <w:rFonts w:ascii="Verdana" w:hAnsi="Verdana"/>
          <w:b/>
          <w:color w:val="FF0000"/>
        </w:rPr>
        <w:t>3.6</w:t>
      </w:r>
      <w:r w:rsidR="0029250E">
        <w:rPr>
          <w:rFonts w:ascii="Verdana" w:hAnsi="Verdana"/>
        </w:rPr>
        <w:t>(</w:t>
      </w:r>
      <w:r w:rsidR="0029250E">
        <w:rPr>
          <w:rFonts w:ascii="Verdana" w:hAnsi="Verdana"/>
          <w:i/>
        </w:rPr>
        <w:t>puts the overhang above the door</w:t>
      </w:r>
      <w:r w:rsidR="0029250E">
        <w:rPr>
          <w:rFonts w:ascii="Verdana" w:hAnsi="Verdana"/>
        </w:rPr>
        <w:t xml:space="preserve">). </w:t>
      </w:r>
      <w:r w:rsidR="0029250E">
        <w:rPr>
          <w:rFonts w:ascii="Verdana" w:hAnsi="Verdana"/>
          <w:b/>
        </w:rPr>
        <w:t>Rename the box "Overhang - Rear".</w:t>
      </w:r>
      <w:r w:rsidR="006D7C98">
        <w:rPr>
          <w:rFonts w:ascii="Verdana" w:hAnsi="Verdana"/>
          <w:noProof/>
        </w:rPr>
        <w:drawing>
          <wp:inline distT="0" distB="0" distL="0" distR="0">
            <wp:extent cx="5715000" cy="2914650"/>
            <wp:effectExtent l="19050" t="0" r="0" b="0"/>
            <wp:docPr id="865" name="图片 864" descr="53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21.png"/>
                    <pic:cNvPicPr/>
                  </pic:nvPicPr>
                  <pic:blipFill>
                    <a:blip r:embed="rId125"/>
                    <a:stretch>
                      <a:fillRect/>
                    </a:stretch>
                  </pic:blipFill>
                  <pic:spPr>
                    <a:xfrm>
                      <a:off x="0" y="0"/>
                      <a:ext cx="5715000" cy="2914650"/>
                    </a:xfrm>
                    <a:prstGeom prst="rect">
                      <a:avLst/>
                    </a:prstGeom>
                  </pic:spPr>
                </pic:pic>
              </a:graphicData>
            </a:graphic>
          </wp:inline>
        </w:drawing>
      </w:r>
      <w:r w:rsidR="0029250E">
        <w:rPr>
          <w:rFonts w:ascii="Verdana" w:hAnsi="Verdana"/>
        </w:rPr>
        <w:br/>
      </w:r>
      <w:r w:rsidR="0029250E">
        <w:rPr>
          <w:rFonts w:ascii="Verdana" w:hAnsi="Verdana"/>
        </w:rPr>
        <w:br/>
      </w:r>
      <w:r w:rsidR="0029250E">
        <w:rPr>
          <w:noProof/>
        </w:rPr>
        <w:lastRenderedPageBreak/>
        <w:drawing>
          <wp:inline distT="0" distB="0" distL="0" distR="0">
            <wp:extent cx="4057650" cy="2857500"/>
            <wp:effectExtent l="19050" t="0" r="0" b="0"/>
            <wp:docPr id="84" name="图片 256" descr="finite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256" descr="finite23.jpg"/>
                    <pic:cNvPicPr>
                      <a:picLocks noChangeAspect="1" noChangeArrowheads="1"/>
                    </pic:cNvPicPr>
                  </pic:nvPicPr>
                  <pic:blipFill>
                    <a:blip r:embed="rId126"/>
                    <a:srcRect/>
                    <a:stretch>
                      <a:fillRect/>
                    </a:stretch>
                  </pic:blipFill>
                  <pic:spPr>
                    <a:xfrm>
                      <a:off x="0" y="0"/>
                      <a:ext cx="4057650" cy="2857500"/>
                    </a:xfrm>
                    <a:prstGeom prst="rect">
                      <a:avLst/>
                    </a:prstGeom>
                    <a:noFill/>
                    <a:ln w="9525">
                      <a:noFill/>
                      <a:miter lim="800000"/>
                      <a:headEnd/>
                      <a:tailEnd/>
                    </a:ln>
                  </pic:spPr>
                </pic:pic>
              </a:graphicData>
            </a:graphic>
          </wp:inline>
        </w:drawing>
      </w:r>
      <w:r w:rsidR="0029250E">
        <w:rPr>
          <w:rFonts w:ascii="Verdana" w:hAnsi="Verdana"/>
        </w:rPr>
        <w:br/>
      </w:r>
      <w:r w:rsidR="0029250E">
        <w:rPr>
          <w:rFonts w:ascii="Verdana" w:hAnsi="Verdana"/>
        </w:rPr>
        <w:br/>
        <w:t xml:space="preserve">Looks a little plain, don't it? We'll fix that. First, </w:t>
      </w:r>
      <w:r w:rsidR="0029250E">
        <w:rPr>
          <w:rFonts w:ascii="Verdana" w:hAnsi="Verdana"/>
          <w:b/>
        </w:rPr>
        <w:t>turn 3d snap back on</w:t>
      </w:r>
      <w:r w:rsidR="0029250E">
        <w:rPr>
          <w:rFonts w:ascii="Verdana" w:hAnsi="Verdana"/>
        </w:rPr>
        <w:t xml:space="preserve">, and </w:t>
      </w:r>
      <w:r w:rsidR="0029250E">
        <w:rPr>
          <w:rFonts w:ascii="Verdana" w:hAnsi="Verdana"/>
          <w:b/>
        </w:rPr>
        <w:t>snap a line on the top of the box</w:t>
      </w:r>
      <w:r w:rsidR="0029250E">
        <w:rPr>
          <w:rFonts w:ascii="Verdana" w:hAnsi="Verdana"/>
        </w:rPr>
        <w:t xml:space="preserve"> (</w:t>
      </w:r>
      <w:r w:rsidR="0029250E">
        <w:rPr>
          <w:rFonts w:ascii="Verdana" w:hAnsi="Verdana"/>
          <w:i/>
        </w:rPr>
        <w:t>notice you will only snap the line onto the two sides a</w:t>
      </w:r>
      <w:r w:rsidR="0029250E">
        <w:rPr>
          <w:rFonts w:ascii="Verdana" w:hAnsi="Verdana"/>
          <w:i/>
        </w:rPr>
        <w:t>nd the front - it'd look a little strange with the line showing on the back too</w:t>
      </w:r>
      <w:r w:rsidR="0029250E">
        <w:rPr>
          <w:rFonts w:ascii="Verdana" w:hAnsi="Verdana"/>
        </w:rPr>
        <w:t xml:space="preserve">). Don't forget to </w:t>
      </w:r>
      <w:r w:rsidR="0029250E">
        <w:rPr>
          <w:rFonts w:ascii="Verdana" w:hAnsi="Verdana"/>
          <w:b/>
        </w:rPr>
        <w:t>add an edit mesh modifier or this line</w:t>
      </w:r>
      <w:r w:rsidR="0029250E">
        <w:rPr>
          <w:rFonts w:ascii="Verdana" w:hAnsi="Verdana"/>
        </w:rPr>
        <w:t xml:space="preserve"> won't show in the final render. </w:t>
      </w:r>
      <w:r w:rsidR="0029250E">
        <w:rPr>
          <w:rFonts w:ascii="Verdana" w:hAnsi="Verdana"/>
          <w:b/>
        </w:rPr>
        <w:t>Rename the line "Overhang - Rear Decoration"</w:t>
      </w:r>
      <w:r w:rsidR="0029250E">
        <w:rPr>
          <w:rFonts w:ascii="Verdana" w:hAnsi="Verdana"/>
        </w:rPr>
        <w:t>.</w:t>
      </w:r>
    </w:p>
    <w:p w:rsidR="00BE037D" w:rsidRDefault="006D7C98">
      <w:pPr>
        <w:rPr>
          <w:rFonts w:ascii="Verdana" w:hAnsi="Verdana"/>
        </w:rPr>
      </w:pPr>
      <w:r>
        <w:rPr>
          <w:rFonts w:ascii="Verdana" w:hAnsi="Verdana"/>
          <w:noProof/>
        </w:rPr>
        <w:drawing>
          <wp:inline distT="0" distB="0" distL="0" distR="0">
            <wp:extent cx="6645910" cy="3489325"/>
            <wp:effectExtent l="19050" t="0" r="2540" b="0"/>
            <wp:docPr id="866" name="图片 865" descr="00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55.png"/>
                    <pic:cNvPicPr/>
                  </pic:nvPicPr>
                  <pic:blipFill>
                    <a:blip r:embed="rId127"/>
                    <a:stretch>
                      <a:fillRect/>
                    </a:stretch>
                  </pic:blipFill>
                  <pic:spPr>
                    <a:xfrm>
                      <a:off x="0" y="0"/>
                      <a:ext cx="6645910" cy="3489325"/>
                    </a:xfrm>
                    <a:prstGeom prst="rect">
                      <a:avLst/>
                    </a:prstGeom>
                  </pic:spPr>
                </pic:pic>
              </a:graphicData>
            </a:graphic>
          </wp:inline>
        </w:drawing>
      </w:r>
    </w:p>
    <w:p w:rsidR="00BE037D" w:rsidRDefault="0029250E">
      <w:pPr>
        <w:rPr>
          <w:rFonts w:ascii="Verdana" w:hAnsi="Verdana"/>
        </w:rPr>
      </w:pPr>
      <w:r>
        <w:rPr>
          <w:rFonts w:ascii="Verdana" w:hAnsi="Verdana"/>
        </w:rPr>
        <w:t xml:space="preserve">Now, </w:t>
      </w:r>
      <w:r>
        <w:rPr>
          <w:rFonts w:ascii="Verdana" w:hAnsi="Verdana"/>
          <w:b/>
        </w:rPr>
        <w:t>clone your line and move it down u</w:t>
      </w:r>
      <w:r>
        <w:rPr>
          <w:rFonts w:ascii="Verdana" w:hAnsi="Verdana"/>
          <w:b/>
        </w:rPr>
        <w:t>ntil it lines up with the bottom face of the box</w:t>
      </w:r>
      <w:r>
        <w:rPr>
          <w:rFonts w:ascii="Verdana" w:hAnsi="Verdana"/>
        </w:rPr>
        <w:t xml:space="preserve"> (</w:t>
      </w:r>
      <w:r>
        <w:rPr>
          <w:rFonts w:ascii="Verdana" w:hAnsi="Verdana"/>
          <w:i/>
        </w:rPr>
        <w:t>pretty easy when it's only got four sides</w:t>
      </w:r>
      <w:r>
        <w:rPr>
          <w:rFonts w:ascii="Verdana" w:hAnsi="Verdana"/>
        </w:rPr>
        <w:t>).</w:t>
      </w:r>
      <w:r>
        <w:rPr>
          <w:rFonts w:ascii="Verdana" w:hAnsi="Verdana"/>
        </w:rPr>
        <w:br/>
      </w:r>
      <w:r>
        <w:rPr>
          <w:rFonts w:ascii="Verdana" w:hAnsi="Verdana"/>
          <w:noProof/>
        </w:rPr>
        <w:drawing>
          <wp:inline distT="0" distB="0" distL="0" distR="0">
            <wp:extent cx="2924175" cy="1461770"/>
            <wp:effectExtent l="19050" t="0" r="9525" b="0"/>
            <wp:docPr id="835" name="图片 834" descr="03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 name="图片 834" descr="0314.jpg"/>
                    <pic:cNvPicPr>
                      <a:picLocks noChangeAspect="1"/>
                    </pic:cNvPicPr>
                  </pic:nvPicPr>
                  <pic:blipFill>
                    <a:blip r:embed="rId128"/>
                    <a:stretch>
                      <a:fillRect/>
                    </a:stretch>
                  </pic:blipFill>
                  <pic:spPr>
                    <a:xfrm>
                      <a:off x="0" y="0"/>
                      <a:ext cx="2924175" cy="1462088"/>
                    </a:xfrm>
                    <a:prstGeom prst="rect">
                      <a:avLst/>
                    </a:prstGeom>
                  </pic:spPr>
                </pic:pic>
              </a:graphicData>
            </a:graphic>
          </wp:inline>
        </w:drawing>
      </w:r>
      <w:r>
        <w:rPr>
          <w:rFonts w:ascii="Verdana" w:hAnsi="Verdana"/>
        </w:rPr>
        <w:br/>
      </w:r>
      <w:r>
        <w:rPr>
          <w:noProof/>
        </w:rPr>
        <w:lastRenderedPageBreak/>
        <w:drawing>
          <wp:inline distT="0" distB="0" distL="0" distR="0">
            <wp:extent cx="4552950" cy="2838450"/>
            <wp:effectExtent l="19050" t="0" r="0" b="0"/>
            <wp:docPr id="86" name="图片 259" descr="finite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259" descr="finite24.jpg"/>
                    <pic:cNvPicPr>
                      <a:picLocks noChangeAspect="1" noChangeArrowheads="1"/>
                    </pic:cNvPicPr>
                  </pic:nvPicPr>
                  <pic:blipFill>
                    <a:blip r:embed="rId129"/>
                    <a:srcRect/>
                    <a:stretch>
                      <a:fillRect/>
                    </a:stretch>
                  </pic:blipFill>
                  <pic:spPr>
                    <a:xfrm>
                      <a:off x="0" y="0"/>
                      <a:ext cx="4552950" cy="2838450"/>
                    </a:xfrm>
                    <a:prstGeom prst="rect">
                      <a:avLst/>
                    </a:prstGeom>
                    <a:noFill/>
                    <a:ln w="9525">
                      <a:noFill/>
                      <a:miter lim="800000"/>
                      <a:headEnd/>
                      <a:tailEnd/>
                    </a:ln>
                  </pic:spPr>
                </pic:pic>
              </a:graphicData>
            </a:graphic>
          </wp:inline>
        </w:drawing>
      </w:r>
      <w:r>
        <w:rPr>
          <w:rFonts w:ascii="Verdana" w:hAnsi="Verdana"/>
        </w:rPr>
        <w:br/>
      </w:r>
      <w:r>
        <w:rPr>
          <w:rFonts w:ascii="Verdana" w:hAnsi="Verdana"/>
        </w:rPr>
        <w:br/>
        <w:t xml:space="preserve">Still </w:t>
      </w:r>
      <w:r>
        <w:rPr>
          <w:rFonts w:ascii="Verdana" w:hAnsi="Verdana"/>
          <w:b/>
        </w:rPr>
        <w:t xml:space="preserve">in the top view,create a cylinder of any size and change its parameters as shown </w:t>
      </w:r>
      <w:r>
        <w:rPr>
          <w:rFonts w:ascii="Verdana" w:hAnsi="Verdana"/>
        </w:rPr>
        <w:t>(</w:t>
      </w:r>
      <w:r>
        <w:rPr>
          <w:rFonts w:ascii="Verdana" w:hAnsi="Verdana"/>
          <w:i/>
        </w:rPr>
        <w:t>you could reduce the number of sides if you wanted, but its not reall</w:t>
      </w:r>
      <w:r>
        <w:rPr>
          <w:rFonts w:ascii="Verdana" w:hAnsi="Verdana"/>
          <w:i/>
        </w:rPr>
        <w:t>y important for this</w:t>
      </w:r>
      <w:r>
        <w:rPr>
          <w:rFonts w:ascii="Verdana" w:hAnsi="Verdana"/>
        </w:rPr>
        <w:t>). Line it up with the overhang (</w:t>
      </w:r>
      <w:r>
        <w:rPr>
          <w:rFonts w:ascii="Verdana" w:hAnsi="Verdana"/>
          <w:i/>
        </w:rPr>
        <w:t>I didn't change X and Y, I simply moved the cylinder into a place that looked about right</w:t>
      </w:r>
      <w:r>
        <w:rPr>
          <w:rFonts w:ascii="Verdana" w:hAnsi="Verdana"/>
        </w:rPr>
        <w:t xml:space="preserve">), but </w:t>
      </w:r>
      <w:r>
        <w:rPr>
          <w:rFonts w:ascii="Verdana" w:hAnsi="Verdana"/>
          <w:b/>
        </w:rPr>
        <w:t xml:space="preserve">do a Z move to </w:t>
      </w:r>
      <w:r>
        <w:rPr>
          <w:rFonts w:ascii="Verdana" w:hAnsi="Verdana"/>
          <w:b/>
          <w:color w:val="FF0000"/>
        </w:rPr>
        <w:t>3.8</w:t>
      </w:r>
      <w:r>
        <w:rPr>
          <w:rFonts w:ascii="Verdana" w:hAnsi="Verdana"/>
        </w:rPr>
        <w:t xml:space="preserve"> (</w:t>
      </w:r>
      <w:r>
        <w:rPr>
          <w:rFonts w:ascii="Verdana" w:hAnsi="Verdana"/>
          <w:i/>
        </w:rPr>
        <w:t>makes it stick out of the top of the overhang</w:t>
      </w:r>
      <w:r>
        <w:rPr>
          <w:rFonts w:ascii="Verdana" w:hAnsi="Verdana"/>
        </w:rPr>
        <w:t>).</w:t>
      </w:r>
    </w:p>
    <w:p w:rsidR="00BE037D" w:rsidRDefault="00BE037D">
      <w:pPr>
        <w:rPr>
          <w:rFonts w:ascii="Verdana" w:hAnsi="Verdana"/>
        </w:rPr>
      </w:pPr>
    </w:p>
    <w:p w:rsidR="00BE037D" w:rsidRDefault="0029250E">
      <w:pPr>
        <w:rPr>
          <w:rFonts w:ascii="Verdana" w:hAnsi="Verdana"/>
        </w:rPr>
      </w:pPr>
      <w:r>
        <w:rPr>
          <w:rFonts w:ascii="Verdana" w:hAnsi="Verdana"/>
          <w:b/>
        </w:rPr>
        <w:t xml:space="preserve">Rename the cylinder "Overhang - Rear </w:t>
      </w:r>
      <w:r>
        <w:rPr>
          <w:rFonts w:ascii="Verdana" w:hAnsi="Verdana"/>
          <w:b/>
        </w:rPr>
        <w:t>Support"</w:t>
      </w:r>
      <w:r>
        <w:rPr>
          <w:rFonts w:ascii="Verdana" w:hAnsi="Verdana"/>
        </w:rPr>
        <w:t>.</w:t>
      </w:r>
      <w:r>
        <w:rPr>
          <w:rFonts w:ascii="Verdana" w:hAnsi="Verdana"/>
        </w:rPr>
        <w:br/>
      </w:r>
      <w:r>
        <w:rPr>
          <w:rFonts w:ascii="Verdana" w:hAnsi="Verdana"/>
        </w:rPr>
        <w:br/>
      </w:r>
      <w:r>
        <w:rPr>
          <w:noProof/>
        </w:rPr>
        <w:drawing>
          <wp:inline distT="0" distB="0" distL="0" distR="0">
            <wp:extent cx="4038600" cy="2762250"/>
            <wp:effectExtent l="19050" t="0" r="0" b="0"/>
            <wp:docPr id="87" name="图片 262" descr="finite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262" descr="finite25.jpg"/>
                    <pic:cNvPicPr>
                      <a:picLocks noChangeAspect="1" noChangeArrowheads="1"/>
                    </pic:cNvPicPr>
                  </pic:nvPicPr>
                  <pic:blipFill>
                    <a:blip r:embed="rId130"/>
                    <a:srcRect/>
                    <a:stretch>
                      <a:fillRect/>
                    </a:stretch>
                  </pic:blipFill>
                  <pic:spPr>
                    <a:xfrm>
                      <a:off x="0" y="0"/>
                      <a:ext cx="4038600" cy="2762250"/>
                    </a:xfrm>
                    <a:prstGeom prst="rect">
                      <a:avLst/>
                    </a:prstGeom>
                    <a:noFill/>
                    <a:ln w="9525">
                      <a:noFill/>
                      <a:miter lim="800000"/>
                      <a:headEnd/>
                      <a:tailEnd/>
                    </a:ln>
                  </pic:spPr>
                </pic:pic>
              </a:graphicData>
            </a:graphic>
          </wp:inline>
        </w:drawing>
      </w:r>
      <w:r>
        <w:rPr>
          <w:rFonts w:ascii="Verdana" w:hAnsi="Verdana"/>
        </w:rPr>
        <w:br/>
      </w:r>
      <w:r>
        <w:rPr>
          <w:rFonts w:ascii="Verdana" w:hAnsi="Verdana"/>
        </w:rPr>
        <w:br/>
        <w:t xml:space="preserve">It's supposed to be a support, but it really won't support much just sticking straight up in the air, will it? We'll need to rotate the cylinder so that it sticks into the wall. Make sure you </w:t>
      </w:r>
      <w:r>
        <w:rPr>
          <w:rFonts w:ascii="Verdana" w:hAnsi="Verdana"/>
          <w:b/>
        </w:rPr>
        <w:t xml:space="preserve">pick "Select and Rotate", </w:t>
      </w:r>
      <w:r>
        <w:rPr>
          <w:rFonts w:ascii="Verdana" w:hAnsi="Verdana"/>
        </w:rPr>
        <w:t xml:space="preserve">and </w:t>
      </w:r>
      <w:r>
        <w:rPr>
          <w:rFonts w:ascii="Verdana" w:hAnsi="Verdana"/>
          <w:b/>
        </w:rPr>
        <w:t xml:space="preserve">do an X rotation of </w:t>
      </w:r>
      <w:r>
        <w:rPr>
          <w:rFonts w:ascii="Verdana" w:hAnsi="Verdana"/>
          <w:b/>
          <w:color w:val="FF0000"/>
        </w:rPr>
        <w:t>50</w:t>
      </w:r>
      <w:r>
        <w:rPr>
          <w:rFonts w:ascii="Verdana" w:hAnsi="Verdana"/>
        </w:rPr>
        <w:t xml:space="preserve"> (</w:t>
      </w:r>
      <w:r>
        <w:rPr>
          <w:rFonts w:ascii="Verdana" w:hAnsi="Verdana"/>
          <w:i/>
        </w:rPr>
        <w:t xml:space="preserve">rotates it clockwise </w:t>
      </w:r>
      <w:r>
        <w:rPr>
          <w:rFonts w:ascii="Verdana" w:hAnsi="Verdana"/>
          <w:i/>
          <w:color w:val="FF0000"/>
        </w:rPr>
        <w:t>50</w:t>
      </w:r>
      <w:r>
        <w:rPr>
          <w:rFonts w:ascii="Verdana" w:hAnsi="Verdana"/>
          <w:i/>
        </w:rPr>
        <w:t xml:space="preserve"> degrees</w:t>
      </w:r>
      <w:r>
        <w:rPr>
          <w:rFonts w:ascii="Verdana" w:hAnsi="Verdana"/>
        </w:rPr>
        <w:t xml:space="preserve">). Perfect! Now, just clone the cylinder, be sure to </w:t>
      </w:r>
      <w:r>
        <w:rPr>
          <w:rFonts w:ascii="Verdana" w:hAnsi="Verdana"/>
          <w:b/>
        </w:rPr>
        <w:t>switch back to "Select and Move"</w:t>
      </w:r>
      <w:r>
        <w:rPr>
          <w:rFonts w:ascii="Verdana" w:hAnsi="Verdana"/>
        </w:rPr>
        <w:t xml:space="preserve">, and </w:t>
      </w:r>
      <w:r>
        <w:rPr>
          <w:rFonts w:ascii="Verdana" w:hAnsi="Verdana"/>
          <w:b/>
        </w:rPr>
        <w:t>change the value for X from negative to positive</w:t>
      </w:r>
      <w:r>
        <w:rPr>
          <w:rFonts w:ascii="Verdana" w:hAnsi="Verdana"/>
        </w:rPr>
        <w:t xml:space="preserve"> (</w:t>
      </w:r>
      <w:r>
        <w:rPr>
          <w:rFonts w:ascii="Verdana" w:hAnsi="Verdana"/>
          <w:i/>
        </w:rPr>
        <w:t>to place it exactly on the opposite side</w:t>
      </w:r>
      <w:r>
        <w:rPr>
          <w:rFonts w:ascii="Verdana" w:hAnsi="Verdana"/>
        </w:rPr>
        <w:t>).</w:t>
      </w:r>
    </w:p>
    <w:p w:rsidR="00BE037D" w:rsidRDefault="006D7C98">
      <w:pPr>
        <w:rPr>
          <w:rFonts w:ascii="Verdana" w:hAnsi="Verdana"/>
        </w:rPr>
      </w:pPr>
      <w:r>
        <w:rPr>
          <w:rFonts w:ascii="Verdana" w:hAnsi="Verdana"/>
          <w:noProof/>
        </w:rPr>
        <w:lastRenderedPageBreak/>
        <w:drawing>
          <wp:inline distT="0" distB="0" distL="0" distR="0">
            <wp:extent cx="6645910" cy="3477895"/>
            <wp:effectExtent l="19050" t="0" r="2540" b="0"/>
            <wp:docPr id="867" name="图片 866" descr="26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12.png"/>
                    <pic:cNvPicPr/>
                  </pic:nvPicPr>
                  <pic:blipFill>
                    <a:blip r:embed="rId131"/>
                    <a:stretch>
                      <a:fillRect/>
                    </a:stretch>
                  </pic:blipFill>
                  <pic:spPr>
                    <a:xfrm>
                      <a:off x="0" y="0"/>
                      <a:ext cx="6645910" cy="3477895"/>
                    </a:xfrm>
                    <a:prstGeom prst="rect">
                      <a:avLst/>
                    </a:prstGeom>
                  </pic:spPr>
                </pic:pic>
              </a:graphicData>
            </a:graphic>
          </wp:inline>
        </w:drawing>
      </w:r>
      <w:r w:rsidR="0029250E">
        <w:rPr>
          <w:rFonts w:ascii="Verdana" w:hAnsi="Verdana"/>
        </w:rPr>
        <w:br/>
        <w:t>Whew! I'll bet you didn't think tha</w:t>
      </w:r>
      <w:r w:rsidR="0029250E">
        <w:rPr>
          <w:rFonts w:ascii="Verdana" w:hAnsi="Verdana"/>
        </w:rPr>
        <w:t>t all of that went into some of the detailing, did ya? Don't worry, if you need to take a break, by all means do so!</w:t>
      </w:r>
    </w:p>
    <w:p w:rsidR="00BE037D" w:rsidRDefault="0029250E">
      <w:pPr>
        <w:rPr>
          <w:rFonts w:ascii="Verdana" w:hAnsi="Verdana"/>
        </w:rPr>
      </w:pPr>
      <w:r>
        <w:rPr>
          <w:rFonts w:ascii="Verdana" w:hAnsi="Verdana"/>
        </w:rPr>
        <w:br/>
      </w:r>
      <w:r>
        <w:rPr>
          <w:rStyle w:val="aff7"/>
          <w:rFonts w:ascii="Verdana" w:hAnsi="Verdana" w:cs="Helvetica"/>
          <w:color w:val="353535"/>
          <w:szCs w:val="21"/>
          <w:u w:val="single"/>
          <w:shd w:val="clear" w:color="auto" w:fill="FFFFFF"/>
        </w:rPr>
        <w:t>Minute Details</w:t>
      </w:r>
    </w:p>
    <w:p w:rsidR="00BE037D" w:rsidRDefault="0029250E">
      <w:pPr>
        <w:rPr>
          <w:rFonts w:ascii="Verdana" w:hAnsi="Verdana"/>
        </w:rPr>
      </w:pPr>
      <w:r>
        <w:rPr>
          <w:rFonts w:ascii="Verdana" w:hAnsi="Verdana"/>
          <w:b/>
          <w:bCs/>
          <w:u w:val="single"/>
        </w:rPr>
        <w:t>Roof Junk and Whatever Else Comes to Mind</w:t>
      </w:r>
      <w:r>
        <w:rPr>
          <w:rFonts w:ascii="Verdana" w:hAnsi="Verdana"/>
        </w:rPr>
        <w:br/>
      </w:r>
      <w:r>
        <w:rPr>
          <w:rFonts w:ascii="Verdana" w:hAnsi="Verdana"/>
        </w:rPr>
        <w:br/>
      </w:r>
      <w:r>
        <w:rPr>
          <w:noProof/>
        </w:rPr>
        <w:drawing>
          <wp:inline distT="0" distB="0" distL="0" distR="0">
            <wp:extent cx="2324100" cy="2343150"/>
            <wp:effectExtent l="19050" t="0" r="0" b="0"/>
            <wp:docPr id="89" name="图片 265" descr="minut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265" descr="minute1.jpg"/>
                    <pic:cNvPicPr>
                      <a:picLocks noChangeAspect="1" noChangeArrowheads="1"/>
                    </pic:cNvPicPr>
                  </pic:nvPicPr>
                  <pic:blipFill>
                    <a:blip r:embed="rId132"/>
                    <a:srcRect/>
                    <a:stretch>
                      <a:fillRect/>
                    </a:stretch>
                  </pic:blipFill>
                  <pic:spPr>
                    <a:xfrm>
                      <a:off x="0" y="0"/>
                      <a:ext cx="2324100" cy="2343150"/>
                    </a:xfrm>
                    <a:prstGeom prst="rect">
                      <a:avLst/>
                    </a:prstGeom>
                    <a:noFill/>
                    <a:ln w="9525">
                      <a:noFill/>
                      <a:miter lim="800000"/>
                      <a:headEnd/>
                      <a:tailEnd/>
                    </a:ln>
                  </pic:spPr>
                </pic:pic>
              </a:graphicData>
            </a:graphic>
          </wp:inline>
        </w:drawing>
      </w:r>
      <w:r>
        <w:rPr>
          <w:rFonts w:ascii="Verdana" w:hAnsi="Verdana"/>
        </w:rPr>
        <w:br/>
      </w:r>
      <w:r>
        <w:rPr>
          <w:rFonts w:ascii="Verdana" w:hAnsi="Verdana"/>
        </w:rPr>
        <w:br/>
        <w:t>Let's take a minute to review.</w:t>
      </w:r>
    </w:p>
    <w:p w:rsidR="00BE037D" w:rsidRDefault="00BE037D">
      <w:pPr>
        <w:rPr>
          <w:rFonts w:ascii="Verdana" w:hAnsi="Verdana"/>
        </w:rPr>
      </w:pPr>
    </w:p>
    <w:p w:rsidR="00BE037D" w:rsidRDefault="0029250E">
      <w:pPr>
        <w:rPr>
          <w:rFonts w:ascii="Verdana" w:hAnsi="Verdana"/>
        </w:rPr>
      </w:pPr>
      <w:r>
        <w:rPr>
          <w:rFonts w:ascii="Verdana" w:hAnsi="Verdana"/>
        </w:rPr>
        <w:t>You should now know how to create a wall, wit</w:t>
      </w:r>
      <w:r>
        <w:rPr>
          <w:rFonts w:ascii="Verdana" w:hAnsi="Verdana"/>
        </w:rPr>
        <w:t>h the appropriate openings, using extruded splines. You should also know how to create windows, doors, their appropriate frames, and add some detailing to a building. It's starting to look more like an actual building, but there are some very important thi</w:t>
      </w:r>
      <w:r>
        <w:rPr>
          <w:rFonts w:ascii="Verdana" w:hAnsi="Verdana"/>
        </w:rPr>
        <w:t>ngs missing. Whenever I get to this point, I try to think of things that a building like this might have. Roof junk like HVAC units (</w:t>
      </w:r>
      <w:r>
        <w:rPr>
          <w:rFonts w:ascii="Verdana" w:hAnsi="Verdana"/>
          <w:i/>
        </w:rPr>
        <w:t>stands for "Heating, Ventilation, and Air Conditioning" or "High Volume Air Conditioning"</w:t>
      </w:r>
      <w:r>
        <w:rPr>
          <w:rFonts w:ascii="Verdana" w:hAnsi="Verdana"/>
        </w:rPr>
        <w:t>), ducting, and piping is the firs</w:t>
      </w:r>
      <w:r>
        <w:rPr>
          <w:rFonts w:ascii="Verdana" w:hAnsi="Verdana"/>
        </w:rPr>
        <w:t xml:space="preserve">t thing that comes to mind. Since the perspective in SC4 shows more of the roof than anything else, roof junk is critical to a realistic building. This doesn't mean that should be your only focus, however. Other things like corner </w:t>
      </w:r>
      <w:r>
        <w:rPr>
          <w:rFonts w:ascii="Verdana" w:hAnsi="Verdana"/>
        </w:rPr>
        <w:lastRenderedPageBreak/>
        <w:t>decorations, window sills</w:t>
      </w:r>
      <w:r>
        <w:rPr>
          <w:rFonts w:ascii="Verdana" w:hAnsi="Verdana"/>
        </w:rPr>
        <w:t>, light fixtures, electric meters, and pavement (</w:t>
      </w:r>
      <w:r>
        <w:rPr>
          <w:rFonts w:ascii="Verdana" w:hAnsi="Verdana"/>
          <w:i/>
        </w:rPr>
        <w:t>under the overhangs</w:t>
      </w:r>
      <w:r>
        <w:rPr>
          <w:rFonts w:ascii="Verdana" w:hAnsi="Verdana"/>
        </w:rPr>
        <w:t>) can also lend themselves greatly to creating the perfect building.</w:t>
      </w:r>
    </w:p>
    <w:p w:rsidR="00BE037D" w:rsidRDefault="00BE037D">
      <w:pPr>
        <w:rPr>
          <w:rFonts w:ascii="Verdana" w:hAnsi="Verdana"/>
        </w:rPr>
      </w:pPr>
    </w:p>
    <w:p w:rsidR="00BE037D" w:rsidRDefault="0029250E">
      <w:pPr>
        <w:rPr>
          <w:rFonts w:ascii="Verdana" w:hAnsi="Verdana"/>
        </w:rPr>
      </w:pPr>
      <w:r>
        <w:rPr>
          <w:rFonts w:ascii="Verdana" w:hAnsi="Verdana"/>
        </w:rPr>
        <w:t>Remember at all times that the motto of Vu Industries Construction Division is "Details, details, details." The more y</w:t>
      </w:r>
      <w:r>
        <w:rPr>
          <w:rFonts w:ascii="Verdana" w:hAnsi="Verdana"/>
        </w:rPr>
        <w:t>ou add to a building, the better it will look in game. There does become a point where the detail is too small, but you'll learn where those limits are the more experience you gain with the BAT/gmax.</w:t>
      </w:r>
    </w:p>
    <w:p w:rsidR="00BE037D" w:rsidRDefault="00BE037D">
      <w:pPr>
        <w:rPr>
          <w:rFonts w:ascii="Verdana" w:hAnsi="Verdana"/>
        </w:rPr>
      </w:pPr>
    </w:p>
    <w:p w:rsidR="00BE037D" w:rsidRDefault="0029250E">
      <w:pPr>
        <w:rPr>
          <w:rFonts w:ascii="Verdana" w:hAnsi="Verdana"/>
        </w:rPr>
      </w:pPr>
      <w:r>
        <w:rPr>
          <w:rFonts w:ascii="Verdana" w:hAnsi="Verdana"/>
        </w:rPr>
        <w:t>Since the roof junk is the most critical, we'll start w</w:t>
      </w:r>
      <w:r>
        <w:rPr>
          <w:rFonts w:ascii="Verdana" w:hAnsi="Verdana"/>
        </w:rPr>
        <w:t xml:space="preserve">ith that. </w:t>
      </w:r>
      <w:r>
        <w:rPr>
          <w:rFonts w:ascii="Verdana" w:hAnsi="Verdana"/>
        </w:rPr>
        <w:br/>
      </w:r>
      <w:r>
        <w:rPr>
          <w:noProof/>
        </w:rPr>
        <w:drawing>
          <wp:inline distT="0" distB="0" distL="0" distR="0">
            <wp:extent cx="4057650" cy="2819400"/>
            <wp:effectExtent l="19050" t="0" r="0" b="0"/>
            <wp:docPr id="90" name="图片 268" descr="minut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268" descr="minute2.jpg"/>
                    <pic:cNvPicPr>
                      <a:picLocks noChangeAspect="1" noChangeArrowheads="1"/>
                    </pic:cNvPicPr>
                  </pic:nvPicPr>
                  <pic:blipFill>
                    <a:blip r:embed="rId133"/>
                    <a:srcRect/>
                    <a:stretch>
                      <a:fillRect/>
                    </a:stretch>
                  </pic:blipFill>
                  <pic:spPr>
                    <a:xfrm>
                      <a:off x="0" y="0"/>
                      <a:ext cx="4057650" cy="2819400"/>
                    </a:xfrm>
                    <a:prstGeom prst="rect">
                      <a:avLst/>
                    </a:prstGeom>
                    <a:noFill/>
                    <a:ln w="9525">
                      <a:noFill/>
                      <a:miter lim="800000"/>
                      <a:headEnd/>
                      <a:tailEnd/>
                    </a:ln>
                  </pic:spPr>
                </pic:pic>
              </a:graphicData>
            </a:graphic>
          </wp:inline>
        </w:drawing>
      </w:r>
      <w:r>
        <w:rPr>
          <w:rFonts w:ascii="Verdana" w:hAnsi="Verdana"/>
        </w:rPr>
        <w:br/>
      </w:r>
      <w:r>
        <w:rPr>
          <w:rFonts w:ascii="Verdana" w:hAnsi="Verdana"/>
        </w:rPr>
        <w:br/>
        <w:t xml:space="preserve">I'm going to start by </w:t>
      </w:r>
      <w:r>
        <w:rPr>
          <w:rFonts w:ascii="Verdana" w:hAnsi="Verdana"/>
          <w:b/>
        </w:rPr>
        <w:t>making a simple HVAC unit</w:t>
      </w:r>
      <w:r>
        <w:rPr>
          <w:rFonts w:ascii="Verdana" w:hAnsi="Verdana"/>
        </w:rPr>
        <w:t xml:space="preserve">. Because it will be easier to model this whole thing "on the ground", </w:t>
      </w:r>
      <w:r>
        <w:rPr>
          <w:rFonts w:ascii="Verdana" w:hAnsi="Verdana"/>
          <w:b/>
        </w:rPr>
        <w:t>hide everything before you start</w:t>
      </w:r>
      <w:r>
        <w:rPr>
          <w:rFonts w:ascii="Verdana" w:hAnsi="Verdana"/>
        </w:rPr>
        <w:t xml:space="preserve">. </w:t>
      </w:r>
      <w:r>
        <w:rPr>
          <w:rFonts w:ascii="Verdana" w:hAnsi="Verdana"/>
          <w:b/>
        </w:rPr>
        <w:t>In the top view, create a box of any size and adjust the parameters as shown</w:t>
      </w:r>
      <w:r>
        <w:rPr>
          <w:rFonts w:ascii="Verdana" w:hAnsi="Verdana"/>
        </w:rPr>
        <w:t xml:space="preserve">. Next, </w:t>
      </w:r>
      <w:r>
        <w:rPr>
          <w:rFonts w:ascii="Verdana" w:hAnsi="Verdana"/>
          <w:b/>
        </w:rPr>
        <w:t>move i</w:t>
      </w:r>
      <w:r>
        <w:rPr>
          <w:rFonts w:ascii="Verdana" w:hAnsi="Verdana"/>
          <w:b/>
        </w:rPr>
        <w:t>t to be exactly in the center by adjusting X, Y, and Z just like so</w:t>
      </w:r>
      <w:r>
        <w:rPr>
          <w:rFonts w:ascii="Verdana" w:hAnsi="Verdana"/>
        </w:rPr>
        <w:t>. At this point, "Zoom Extents All Selected" can come in very handy.</w:t>
      </w:r>
    </w:p>
    <w:p w:rsidR="00BE037D" w:rsidRDefault="00BE037D">
      <w:pPr>
        <w:rPr>
          <w:rFonts w:ascii="Verdana" w:hAnsi="Verdana"/>
        </w:rPr>
      </w:pPr>
    </w:p>
    <w:p w:rsidR="00BE037D" w:rsidRDefault="0029250E">
      <w:pPr>
        <w:jc w:val="left"/>
        <w:rPr>
          <w:rFonts w:ascii="Verdana" w:hAnsi="Verdana"/>
        </w:rPr>
      </w:pPr>
      <w:r>
        <w:rPr>
          <w:rFonts w:ascii="Verdana" w:hAnsi="Verdana"/>
          <w:b/>
        </w:rPr>
        <w:t>Rename this box "</w:t>
      </w:r>
      <w:bookmarkStart w:id="16" w:name="OLE_LINK8"/>
      <w:bookmarkStart w:id="17" w:name="OLE_LINK9"/>
      <w:r>
        <w:rPr>
          <w:rFonts w:ascii="Verdana" w:hAnsi="Verdana"/>
          <w:b/>
        </w:rPr>
        <w:t>Roof Junk - HVAC Base</w:t>
      </w:r>
      <w:bookmarkEnd w:id="16"/>
      <w:bookmarkEnd w:id="17"/>
      <w:r>
        <w:rPr>
          <w:rFonts w:ascii="Verdana" w:hAnsi="Verdana"/>
          <w:b/>
        </w:rPr>
        <w:t>".</w:t>
      </w:r>
      <w:r>
        <w:rPr>
          <w:rFonts w:ascii="Verdana" w:hAnsi="Verdana"/>
        </w:rPr>
        <w:br/>
      </w:r>
      <w:r>
        <w:rPr>
          <w:rFonts w:ascii="Verdana" w:hAnsi="Verdana"/>
        </w:rPr>
        <w:br/>
      </w:r>
      <w:r>
        <w:rPr>
          <w:noProof/>
        </w:rPr>
        <w:drawing>
          <wp:inline distT="0" distB="0" distL="0" distR="0">
            <wp:extent cx="4095750" cy="2800350"/>
            <wp:effectExtent l="19050" t="0" r="0" b="0"/>
            <wp:docPr id="92" name="图片 271" descr="minut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271" descr="minute3.jpg"/>
                    <pic:cNvPicPr>
                      <a:picLocks noChangeAspect="1" noChangeArrowheads="1"/>
                    </pic:cNvPicPr>
                  </pic:nvPicPr>
                  <pic:blipFill>
                    <a:blip r:embed="rId134"/>
                    <a:srcRect/>
                    <a:stretch>
                      <a:fillRect/>
                    </a:stretch>
                  </pic:blipFill>
                  <pic:spPr>
                    <a:xfrm>
                      <a:off x="0" y="0"/>
                      <a:ext cx="4095750" cy="2800350"/>
                    </a:xfrm>
                    <a:prstGeom prst="rect">
                      <a:avLst/>
                    </a:prstGeom>
                    <a:noFill/>
                    <a:ln w="9525">
                      <a:noFill/>
                      <a:miter lim="800000"/>
                      <a:headEnd/>
                      <a:tailEnd/>
                    </a:ln>
                  </pic:spPr>
                </pic:pic>
              </a:graphicData>
            </a:graphic>
          </wp:inline>
        </w:drawing>
      </w:r>
      <w:r>
        <w:rPr>
          <w:rFonts w:ascii="Verdana" w:hAnsi="Verdana"/>
        </w:rPr>
        <w:br/>
      </w:r>
      <w:r>
        <w:rPr>
          <w:rFonts w:ascii="Verdana" w:hAnsi="Verdana"/>
        </w:rPr>
        <w:lastRenderedPageBreak/>
        <w:br/>
        <w:t xml:space="preserve">Now that we've got a solid base, we're going to need somewhere to put all </w:t>
      </w:r>
      <w:r>
        <w:rPr>
          <w:rFonts w:ascii="Verdana" w:hAnsi="Verdana"/>
        </w:rPr>
        <w:t xml:space="preserve">the "mechanicals" this HVAC unit will need. </w:t>
      </w:r>
      <w:r>
        <w:rPr>
          <w:rFonts w:ascii="Verdana" w:hAnsi="Verdana"/>
          <w:b/>
        </w:rPr>
        <w:t>Still in the top view</w:t>
      </w:r>
      <w:r>
        <w:rPr>
          <w:rFonts w:ascii="Verdana" w:hAnsi="Verdana"/>
        </w:rPr>
        <w:t xml:space="preserve">, </w:t>
      </w:r>
      <w:r>
        <w:rPr>
          <w:rFonts w:ascii="Verdana" w:hAnsi="Verdana"/>
          <w:b/>
        </w:rPr>
        <w:t>create another box and adjust its parameters as shown</w:t>
      </w:r>
      <w:r>
        <w:rPr>
          <w:rFonts w:ascii="Verdana" w:hAnsi="Verdana"/>
        </w:rPr>
        <w:t xml:space="preserve">. Since we want this box to sit on top of the other one, we'd </w:t>
      </w:r>
      <w:r>
        <w:rPr>
          <w:rFonts w:ascii="Verdana" w:hAnsi="Verdana"/>
          <w:b/>
        </w:rPr>
        <w:t xml:space="preserve">adjust X and Y to 0 and Z to </w:t>
      </w:r>
      <w:r>
        <w:rPr>
          <w:rFonts w:ascii="Verdana" w:hAnsi="Verdana"/>
          <w:b/>
          <w:color w:val="FF0000"/>
        </w:rPr>
        <w:t>0.25</w:t>
      </w:r>
      <w:r>
        <w:rPr>
          <w:rFonts w:ascii="Verdana" w:hAnsi="Verdana"/>
        </w:rPr>
        <w:t xml:space="preserve"> (</w:t>
      </w:r>
      <w:r>
        <w:rPr>
          <w:rFonts w:ascii="Verdana" w:hAnsi="Verdana"/>
          <w:i/>
        </w:rPr>
        <w:t xml:space="preserve">the base will stick into the box a </w:t>
      </w:r>
      <w:r>
        <w:rPr>
          <w:rFonts w:ascii="Verdana" w:hAnsi="Verdana"/>
          <w:i/>
        </w:rPr>
        <w:t>little</w:t>
      </w:r>
      <w:r>
        <w:rPr>
          <w:rFonts w:ascii="Verdana" w:hAnsi="Verdana"/>
        </w:rPr>
        <w:t xml:space="preserve">). The reason why X, Y, and Z are so easy here is because we created the box in the top view, so gmax looks at the </w:t>
      </w:r>
      <w:bookmarkStart w:id="18" w:name="OLE_LINK10"/>
      <w:bookmarkStart w:id="19" w:name="OLE_LINK17"/>
      <w:r>
        <w:rPr>
          <w:rFonts w:ascii="Verdana" w:hAnsi="Verdana"/>
        </w:rPr>
        <w:t xml:space="preserve">bottom </w:t>
      </w:r>
      <w:bookmarkEnd w:id="18"/>
      <w:bookmarkEnd w:id="19"/>
      <w:r>
        <w:rPr>
          <w:rFonts w:ascii="Verdana" w:hAnsi="Verdana"/>
        </w:rPr>
        <w:t>of the box (</w:t>
      </w:r>
      <w:r>
        <w:rPr>
          <w:rFonts w:ascii="Verdana" w:hAnsi="Verdana"/>
          <w:i/>
        </w:rPr>
        <w:t>the initial rectangle</w:t>
      </w:r>
      <w:r>
        <w:rPr>
          <w:rFonts w:ascii="Verdana" w:hAnsi="Verdana"/>
        </w:rPr>
        <w:t>) as the "top" and uses it to establish where the coordinates put something.</w:t>
      </w:r>
    </w:p>
    <w:p w:rsidR="00BE037D" w:rsidRDefault="0029250E">
      <w:pPr>
        <w:jc w:val="left"/>
        <w:rPr>
          <w:rFonts w:ascii="Verdana" w:hAnsi="Verdana"/>
          <w:b/>
        </w:rPr>
      </w:pPr>
      <w:r>
        <w:rPr>
          <w:rFonts w:ascii="Verdana" w:hAnsi="Verdana"/>
          <w:b/>
        </w:rPr>
        <w:t>Rename the box "</w:t>
      </w:r>
      <w:bookmarkStart w:id="20" w:name="OLE_LINK19"/>
      <w:bookmarkStart w:id="21" w:name="OLE_LINK18"/>
      <w:r>
        <w:rPr>
          <w:rFonts w:ascii="Verdana" w:hAnsi="Verdana"/>
          <w:b/>
        </w:rPr>
        <w:t>Ro</w:t>
      </w:r>
      <w:r>
        <w:rPr>
          <w:rFonts w:ascii="Verdana" w:hAnsi="Verdana"/>
          <w:b/>
        </w:rPr>
        <w:t>of Junk - HVAC Mechanical</w:t>
      </w:r>
      <w:bookmarkEnd w:id="20"/>
      <w:bookmarkEnd w:id="21"/>
      <w:r>
        <w:rPr>
          <w:rFonts w:ascii="Verdana" w:hAnsi="Verdana"/>
          <w:b/>
        </w:rPr>
        <w:t>".</w:t>
      </w:r>
      <w:r>
        <w:rPr>
          <w:rFonts w:ascii="Verdana" w:hAnsi="Verdana"/>
          <w:b/>
          <w:noProof/>
        </w:rPr>
        <w:drawing>
          <wp:inline distT="0" distB="0" distL="0" distR="0">
            <wp:extent cx="3810000" cy="1933575"/>
            <wp:effectExtent l="19050" t="0" r="0" b="0"/>
            <wp:docPr id="838" name="图片 837" descr="35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 name="图片 837" descr="3541.jpg"/>
                    <pic:cNvPicPr>
                      <a:picLocks noChangeAspect="1"/>
                    </pic:cNvPicPr>
                  </pic:nvPicPr>
                  <pic:blipFill>
                    <a:blip r:embed="rId135"/>
                    <a:stretch>
                      <a:fillRect/>
                    </a:stretch>
                  </pic:blipFill>
                  <pic:spPr>
                    <a:xfrm>
                      <a:off x="0" y="0"/>
                      <a:ext cx="3810000" cy="1933575"/>
                    </a:xfrm>
                    <a:prstGeom prst="rect">
                      <a:avLst/>
                    </a:prstGeom>
                  </pic:spPr>
                </pic:pic>
              </a:graphicData>
            </a:graphic>
          </wp:inline>
        </w:drawing>
      </w:r>
    </w:p>
    <w:p w:rsidR="00BE037D" w:rsidRDefault="00BE037D">
      <w:pPr>
        <w:rPr>
          <w:rFonts w:ascii="Verdana" w:hAnsi="Verdana"/>
        </w:rPr>
      </w:pPr>
    </w:p>
    <w:p w:rsidR="00BE037D" w:rsidRDefault="0029250E">
      <w:pPr>
        <w:rPr>
          <w:rFonts w:ascii="Verdana" w:hAnsi="Verdana"/>
        </w:rPr>
      </w:pPr>
      <w:r>
        <w:rPr>
          <w:rFonts w:ascii="Verdana" w:hAnsi="Verdana"/>
        </w:rPr>
        <w:t>I believe it's absolutely critical that you understand why gmax moves objects around the way it does. It can save a lot of guesswork for you later if you understand these concepts (</w:t>
      </w:r>
      <w:r>
        <w:rPr>
          <w:rFonts w:ascii="Verdana" w:hAnsi="Verdana"/>
          <w:i/>
        </w:rPr>
        <w:t xml:space="preserve">making it easier to manipulate objects in 3d </w:t>
      </w:r>
      <w:r>
        <w:rPr>
          <w:rFonts w:ascii="Verdana" w:hAnsi="Verdana"/>
          <w:i/>
        </w:rPr>
        <w:t>space and save on modeling time</w:t>
      </w:r>
      <w:r>
        <w:rPr>
          <w:rFonts w:ascii="Verdana" w:hAnsi="Verdana"/>
        </w:rPr>
        <w:t>). If you don't get it right now, don't fret about it too much. Once you've modeled for awhile and re-examine the movement system, you will really understand why everything does what it does.</w:t>
      </w:r>
    </w:p>
    <w:p w:rsidR="00BE037D" w:rsidRDefault="00BE037D">
      <w:pPr>
        <w:rPr>
          <w:rFonts w:ascii="Verdana" w:hAnsi="Verdana"/>
        </w:rPr>
      </w:pPr>
    </w:p>
    <w:p w:rsidR="00BE037D" w:rsidRDefault="0029250E">
      <w:pPr>
        <w:jc w:val="left"/>
        <w:rPr>
          <w:rFonts w:ascii="Verdana" w:hAnsi="Verdana"/>
        </w:rPr>
      </w:pPr>
      <w:r>
        <w:rPr>
          <w:rFonts w:ascii="Verdana" w:hAnsi="Verdana"/>
        </w:rPr>
        <w:t>Ok, enough of my preaching. *Put</w:t>
      </w:r>
      <w:r>
        <w:rPr>
          <w:rFonts w:ascii="Verdana" w:hAnsi="Verdana"/>
        </w:rPr>
        <w:t>s soapbox away.* On with the tutorial!</w:t>
      </w:r>
      <w:r>
        <w:rPr>
          <w:rFonts w:ascii="Verdana" w:hAnsi="Verdana"/>
        </w:rPr>
        <w:br/>
      </w:r>
      <w:r>
        <w:rPr>
          <w:rFonts w:ascii="Verdana" w:hAnsi="Verdana"/>
        </w:rPr>
        <w:br/>
      </w:r>
      <w:r>
        <w:rPr>
          <w:rFonts w:ascii="Verdana" w:hAnsi="Verdana"/>
          <w:noProof/>
        </w:rPr>
        <w:drawing>
          <wp:anchor distT="0" distB="0" distL="114300" distR="114300" simplePos="0" relativeHeight="251667456" behindDoc="0" locked="0" layoutInCell="1" allowOverlap="1">
            <wp:simplePos x="0" y="0"/>
            <wp:positionH relativeFrom="column">
              <wp:posOffset>3619500</wp:posOffset>
            </wp:positionH>
            <wp:positionV relativeFrom="paragraph">
              <wp:posOffset>866775</wp:posOffset>
            </wp:positionV>
            <wp:extent cx="3009900" cy="1933575"/>
            <wp:effectExtent l="19050" t="0" r="0" b="0"/>
            <wp:wrapSquare wrapText="bothSides"/>
            <wp:docPr id="839" name="图片 838" descr="39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 name="图片 838" descr="3949.jpg"/>
                    <pic:cNvPicPr>
                      <a:picLocks noChangeAspect="1"/>
                    </pic:cNvPicPr>
                  </pic:nvPicPr>
                  <pic:blipFill>
                    <a:blip r:embed="rId136"/>
                    <a:srcRect l="3500" r="17500"/>
                    <a:stretch>
                      <a:fillRect/>
                    </a:stretch>
                  </pic:blipFill>
                  <pic:spPr>
                    <a:xfrm>
                      <a:off x="0" y="0"/>
                      <a:ext cx="3009900" cy="1933575"/>
                    </a:xfrm>
                    <a:prstGeom prst="rect">
                      <a:avLst/>
                    </a:prstGeom>
                  </pic:spPr>
                </pic:pic>
              </a:graphicData>
            </a:graphic>
          </wp:anchor>
        </w:drawing>
      </w:r>
      <w:r>
        <w:rPr>
          <w:noProof/>
        </w:rPr>
        <w:drawing>
          <wp:inline distT="0" distB="0" distL="0" distR="0">
            <wp:extent cx="4076700" cy="2838450"/>
            <wp:effectExtent l="19050" t="0" r="0" b="0"/>
            <wp:docPr id="274" name="图片 274" descr="minut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 name="图片 274" descr="minute4.jpg"/>
                    <pic:cNvPicPr>
                      <a:picLocks noChangeAspect="1" noChangeArrowheads="1"/>
                    </pic:cNvPicPr>
                  </pic:nvPicPr>
                  <pic:blipFill>
                    <a:blip r:embed="rId137"/>
                    <a:srcRect/>
                    <a:stretch>
                      <a:fillRect/>
                    </a:stretch>
                  </pic:blipFill>
                  <pic:spPr>
                    <a:xfrm>
                      <a:off x="0" y="0"/>
                      <a:ext cx="4076700" cy="2838450"/>
                    </a:xfrm>
                    <a:prstGeom prst="rect">
                      <a:avLst/>
                    </a:prstGeom>
                    <a:noFill/>
                    <a:ln w="9525">
                      <a:noFill/>
                      <a:miter lim="800000"/>
                      <a:headEnd/>
                      <a:tailEnd/>
                    </a:ln>
                  </pic:spPr>
                </pic:pic>
              </a:graphicData>
            </a:graphic>
          </wp:inline>
        </w:drawing>
      </w:r>
      <w:r>
        <w:rPr>
          <w:rFonts w:ascii="Verdana" w:hAnsi="Verdana"/>
        </w:rPr>
        <w:br/>
        <w:t xml:space="preserve">So now we have a nice HVAC box, but that wouldn't look very good in the game, now would it? Next, we'll need to </w:t>
      </w:r>
      <w:r>
        <w:rPr>
          <w:rFonts w:ascii="Verdana" w:hAnsi="Verdana"/>
          <w:b/>
        </w:rPr>
        <w:t>add vents to the front</w:t>
      </w:r>
      <w:r>
        <w:rPr>
          <w:rFonts w:ascii="Verdana" w:hAnsi="Verdana"/>
        </w:rPr>
        <w:t xml:space="preserve">. </w:t>
      </w:r>
      <w:r>
        <w:rPr>
          <w:rFonts w:ascii="Verdana" w:hAnsi="Verdana"/>
          <w:b/>
        </w:rPr>
        <w:t>In the top view</w:t>
      </w:r>
      <w:r>
        <w:rPr>
          <w:rFonts w:ascii="Verdana" w:hAnsi="Verdana"/>
        </w:rPr>
        <w:t xml:space="preserve">, </w:t>
      </w:r>
      <w:r>
        <w:rPr>
          <w:rFonts w:ascii="Verdana" w:hAnsi="Verdana"/>
          <w:b/>
        </w:rPr>
        <w:t>create a cylinder and adjust it's parameters like so</w:t>
      </w:r>
      <w:r>
        <w:rPr>
          <w:rFonts w:ascii="Verdana" w:hAnsi="Verdana"/>
        </w:rPr>
        <w:t>. Notice</w:t>
      </w:r>
      <w:r>
        <w:rPr>
          <w:rFonts w:ascii="Verdana" w:hAnsi="Verdana"/>
        </w:rPr>
        <w:t xml:space="preserve"> that I </w:t>
      </w:r>
      <w:r>
        <w:rPr>
          <w:rFonts w:ascii="Verdana" w:hAnsi="Verdana"/>
          <w:b/>
        </w:rPr>
        <w:t>checked "Slice On" and made it "Slice From"</w:t>
      </w:r>
      <w:r>
        <w:rPr>
          <w:rFonts w:ascii="Verdana" w:hAnsi="Verdana"/>
          <w:b/>
          <w:color w:val="FF0000"/>
        </w:rPr>
        <w:t>0</w:t>
      </w:r>
      <w:r>
        <w:rPr>
          <w:rFonts w:ascii="Verdana" w:hAnsi="Verdana"/>
          <w:b/>
        </w:rPr>
        <w:t xml:space="preserve"> and "Slice To"</w:t>
      </w:r>
      <w:r>
        <w:rPr>
          <w:rFonts w:ascii="Verdana" w:hAnsi="Verdana"/>
          <w:b/>
          <w:color w:val="FF0000"/>
        </w:rPr>
        <w:t>180</w:t>
      </w:r>
      <w:r>
        <w:rPr>
          <w:rFonts w:ascii="Verdana" w:hAnsi="Verdana"/>
        </w:rPr>
        <w:t xml:space="preserve">? What this does is tell gmax to cut the cylinder in half. The "Slice From" and "Slice To" fields are degrees on a circle. See the diagram below. You'd also want to move it to the X, Y, </w:t>
      </w:r>
      <w:r>
        <w:rPr>
          <w:rFonts w:ascii="Verdana" w:hAnsi="Verdana"/>
        </w:rPr>
        <w:t xml:space="preserve">and Z shown </w:t>
      </w:r>
      <w:r>
        <w:rPr>
          <w:rFonts w:ascii="Verdana" w:hAnsi="Verdana"/>
        </w:rPr>
        <w:lastRenderedPageBreak/>
        <w:t>to put it exactly on the front of the mechanical box.</w:t>
      </w:r>
    </w:p>
    <w:p w:rsidR="00BE037D" w:rsidRDefault="00BE037D">
      <w:pPr>
        <w:rPr>
          <w:rFonts w:ascii="Verdana" w:hAnsi="Verdana"/>
        </w:rPr>
      </w:pPr>
    </w:p>
    <w:p w:rsidR="00BE037D" w:rsidRDefault="0029250E">
      <w:pPr>
        <w:rPr>
          <w:rFonts w:ascii="Verdana" w:hAnsi="Verdana"/>
        </w:rPr>
      </w:pPr>
      <w:r>
        <w:rPr>
          <w:rFonts w:ascii="Verdana" w:hAnsi="Verdana"/>
          <w:b/>
          <w:bdr w:val="single" w:sz="4" w:space="0" w:color="auto"/>
          <w:shd w:val="pct10" w:color="auto" w:fill="FFFFFF"/>
        </w:rPr>
        <w:t>NOTE:</w:t>
      </w:r>
      <w:r>
        <w:rPr>
          <w:rFonts w:ascii="Verdana" w:hAnsi="Verdana"/>
        </w:rPr>
        <w:t>If you uncheck the "Smooth" box, then gmax will show the individual planes that make up the faces of the cylinder. With that box checked, gmax attempts to smooth out the surface. It is</w:t>
      </w:r>
      <w:r>
        <w:rPr>
          <w:rFonts w:ascii="Verdana" w:hAnsi="Verdana"/>
        </w:rPr>
        <w:t xml:space="preserve"> not able to do that when its given too few faces, however. If you have a complete cylinder (</w:t>
      </w:r>
      <w:r>
        <w:rPr>
          <w:rFonts w:ascii="Verdana" w:hAnsi="Verdana"/>
          <w:i/>
        </w:rPr>
        <w:t>no slicing done</w:t>
      </w:r>
      <w:r>
        <w:rPr>
          <w:rFonts w:ascii="Verdana" w:hAnsi="Verdana"/>
        </w:rPr>
        <w:t xml:space="preserve">), </w:t>
      </w:r>
      <w:r>
        <w:rPr>
          <w:rFonts w:ascii="Verdana" w:hAnsi="Verdana"/>
          <w:color w:val="FF0000"/>
        </w:rPr>
        <w:t>18</w:t>
      </w:r>
      <w:r>
        <w:rPr>
          <w:rFonts w:ascii="Verdana" w:hAnsi="Verdana"/>
        </w:rPr>
        <w:t xml:space="preserve"> sides is the minimum to show a completely smooth side - at least from my experience. Anything less than </w:t>
      </w:r>
      <w:r>
        <w:rPr>
          <w:rFonts w:ascii="Verdana" w:hAnsi="Verdana"/>
          <w:color w:val="FF0000"/>
        </w:rPr>
        <w:t>18</w:t>
      </w:r>
      <w:r>
        <w:rPr>
          <w:rFonts w:ascii="Verdana" w:hAnsi="Verdana"/>
        </w:rPr>
        <w:t xml:space="preserve"> and the sides start to look a littl</w:t>
      </w:r>
      <w:r>
        <w:rPr>
          <w:rFonts w:ascii="Verdana" w:hAnsi="Verdana"/>
        </w:rPr>
        <w:t xml:space="preserve">e flattened. I wouldn't add too much more than </w:t>
      </w:r>
      <w:r>
        <w:rPr>
          <w:rFonts w:ascii="Verdana" w:hAnsi="Verdana"/>
          <w:color w:val="FF0000"/>
        </w:rPr>
        <w:t>18</w:t>
      </w:r>
      <w:r>
        <w:rPr>
          <w:rFonts w:ascii="Verdana" w:hAnsi="Verdana"/>
        </w:rPr>
        <w:t>, however, as the more you add, the more to texture later (</w:t>
      </w:r>
      <w:r>
        <w:rPr>
          <w:rFonts w:ascii="Verdana" w:hAnsi="Verdana"/>
          <w:i/>
        </w:rPr>
        <w:t>and it will increase the export time</w:t>
      </w:r>
      <w:r>
        <w:rPr>
          <w:rFonts w:ascii="Verdana" w:hAnsi="Verdana"/>
        </w:rPr>
        <w:t>).</w:t>
      </w:r>
    </w:p>
    <w:p w:rsidR="00BE037D" w:rsidRDefault="00BE037D">
      <w:pPr>
        <w:rPr>
          <w:rFonts w:ascii="Verdana" w:hAnsi="Verdana"/>
        </w:rPr>
      </w:pPr>
    </w:p>
    <w:p w:rsidR="00BE037D" w:rsidRDefault="0029250E">
      <w:pPr>
        <w:rPr>
          <w:rFonts w:ascii="Verdana" w:hAnsi="Verdana"/>
        </w:rPr>
      </w:pPr>
      <w:r>
        <w:rPr>
          <w:rFonts w:ascii="Verdana" w:hAnsi="Verdana"/>
          <w:b/>
        </w:rPr>
        <w:t>Rename the cylinder "</w:t>
      </w:r>
      <w:bookmarkStart w:id="22" w:name="OLE_LINK20"/>
      <w:r>
        <w:rPr>
          <w:rFonts w:ascii="Verdana" w:hAnsi="Verdana"/>
          <w:b/>
        </w:rPr>
        <w:t>Roof Junk - HVAC Vents</w:t>
      </w:r>
      <w:bookmarkEnd w:id="22"/>
      <w:r>
        <w:rPr>
          <w:rFonts w:ascii="Verdana" w:hAnsi="Verdana"/>
          <w:b/>
        </w:rPr>
        <w:t>"</w:t>
      </w:r>
      <w:r>
        <w:rPr>
          <w:rFonts w:ascii="Verdana" w:hAnsi="Verdana"/>
        </w:rPr>
        <w:t>.</w:t>
      </w:r>
      <w:r>
        <w:rPr>
          <w:rFonts w:ascii="Verdana" w:hAnsi="Verdana"/>
        </w:rPr>
        <w:br/>
      </w:r>
      <w:r>
        <w:rPr>
          <w:rFonts w:ascii="Verdana" w:hAnsi="Verdana"/>
        </w:rPr>
        <w:br/>
      </w:r>
      <w:r>
        <w:rPr>
          <w:noProof/>
        </w:rPr>
        <w:drawing>
          <wp:inline distT="0" distB="0" distL="0" distR="0">
            <wp:extent cx="4076700" cy="2800350"/>
            <wp:effectExtent l="19050" t="0" r="0" b="0"/>
            <wp:docPr id="93" name="图片 277" descr="minute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277" descr="minute5.jpg"/>
                    <pic:cNvPicPr>
                      <a:picLocks noChangeAspect="1" noChangeArrowheads="1"/>
                    </pic:cNvPicPr>
                  </pic:nvPicPr>
                  <pic:blipFill>
                    <a:blip r:embed="rId138"/>
                    <a:srcRect/>
                    <a:stretch>
                      <a:fillRect/>
                    </a:stretch>
                  </pic:blipFill>
                  <pic:spPr>
                    <a:xfrm>
                      <a:off x="0" y="0"/>
                      <a:ext cx="4076700" cy="2800350"/>
                    </a:xfrm>
                    <a:prstGeom prst="rect">
                      <a:avLst/>
                    </a:prstGeom>
                    <a:noFill/>
                    <a:ln w="9525">
                      <a:noFill/>
                      <a:miter lim="800000"/>
                      <a:headEnd/>
                      <a:tailEnd/>
                    </a:ln>
                  </pic:spPr>
                </pic:pic>
              </a:graphicData>
            </a:graphic>
          </wp:inline>
        </w:drawing>
      </w:r>
      <w:r>
        <w:rPr>
          <w:rFonts w:ascii="Verdana" w:hAnsi="Verdana"/>
        </w:rPr>
        <w:br/>
      </w:r>
      <w:r>
        <w:rPr>
          <w:rFonts w:ascii="Verdana" w:hAnsi="Verdana"/>
        </w:rPr>
        <w:br/>
        <w:t>This is basically how gmax assigns the degree increments t</w:t>
      </w:r>
      <w:r>
        <w:rPr>
          <w:rFonts w:ascii="Verdana" w:hAnsi="Verdana"/>
        </w:rPr>
        <w:t>o the circle (</w:t>
      </w:r>
      <w:r>
        <w:rPr>
          <w:rFonts w:ascii="Verdana" w:hAnsi="Verdana"/>
          <w:i/>
        </w:rPr>
        <w:t xml:space="preserve">I didn't show all </w:t>
      </w:r>
      <w:r>
        <w:rPr>
          <w:rFonts w:ascii="Verdana" w:hAnsi="Verdana"/>
          <w:i/>
          <w:color w:val="FF0000"/>
        </w:rPr>
        <w:t xml:space="preserve">360 </w:t>
      </w:r>
      <w:r>
        <w:rPr>
          <w:rFonts w:ascii="Verdana" w:hAnsi="Verdana"/>
          <w:i/>
        </w:rPr>
        <w:t>degrees - I'm sure you can fill in the blanks</w:t>
      </w:r>
      <w:r>
        <w:rPr>
          <w:rFonts w:ascii="Verdana" w:hAnsi="Verdana"/>
        </w:rPr>
        <w:t xml:space="preserve">). Keep this in mind, it can become very handy for you later. So, the reason that the slice above worked as it did is because we told gmax to remove everything between </w:t>
      </w:r>
      <w:r>
        <w:rPr>
          <w:rFonts w:ascii="Verdana" w:hAnsi="Verdana"/>
          <w:color w:val="FF0000"/>
        </w:rPr>
        <w:t>0</w:t>
      </w:r>
      <w:r>
        <w:rPr>
          <w:rFonts w:ascii="Verdana" w:hAnsi="Verdana"/>
        </w:rPr>
        <w:t xml:space="preserve"> and </w:t>
      </w:r>
      <w:r>
        <w:rPr>
          <w:rFonts w:ascii="Verdana" w:hAnsi="Verdana"/>
          <w:color w:val="FF0000"/>
        </w:rPr>
        <w:t>180</w:t>
      </w:r>
      <w:r>
        <w:rPr>
          <w:rFonts w:ascii="Verdana" w:hAnsi="Verdana"/>
        </w:rPr>
        <w:t xml:space="preserve"> on the circle. Take note that you can enter degrees down to the thousanths (</w:t>
      </w:r>
      <w:r>
        <w:rPr>
          <w:rFonts w:ascii="Verdana" w:hAnsi="Verdana"/>
          <w:i/>
        </w:rPr>
        <w:t>or x.xxx</w:t>
      </w:r>
      <w:r>
        <w:rPr>
          <w:rFonts w:ascii="Verdana" w:hAnsi="Verdana"/>
        </w:rPr>
        <w:t xml:space="preserve">), so you can get pretty darn exact with it. Also, if you wanted to slice from 0 to </w:t>
      </w:r>
      <w:r>
        <w:rPr>
          <w:rFonts w:ascii="Verdana" w:hAnsi="Verdana"/>
          <w:color w:val="FF0000"/>
        </w:rPr>
        <w:t>270</w:t>
      </w:r>
      <w:r>
        <w:rPr>
          <w:rFonts w:ascii="Verdana" w:hAnsi="Verdana"/>
        </w:rPr>
        <w:t xml:space="preserve">, you could either type it in as "From: </w:t>
      </w:r>
      <w:r>
        <w:rPr>
          <w:rFonts w:ascii="Verdana" w:hAnsi="Verdana"/>
          <w:color w:val="FF0000"/>
        </w:rPr>
        <w:t>0</w:t>
      </w:r>
      <w:r>
        <w:rPr>
          <w:rFonts w:ascii="Verdana" w:hAnsi="Verdana"/>
        </w:rPr>
        <w:t xml:space="preserve">" and "To: </w:t>
      </w:r>
      <w:r>
        <w:rPr>
          <w:rFonts w:ascii="Verdana" w:hAnsi="Verdana"/>
          <w:color w:val="FF0000"/>
        </w:rPr>
        <w:t>270</w:t>
      </w:r>
      <w:r>
        <w:rPr>
          <w:rFonts w:ascii="Verdana" w:hAnsi="Verdana"/>
        </w:rPr>
        <w:t xml:space="preserve">" or "From: 0" and "To: </w:t>
      </w:r>
      <w:r>
        <w:rPr>
          <w:rFonts w:ascii="Verdana" w:hAnsi="Verdana"/>
          <w:color w:val="FF0000"/>
        </w:rPr>
        <w:t>-9</w:t>
      </w:r>
      <w:r>
        <w:rPr>
          <w:rFonts w:ascii="Verdana" w:hAnsi="Verdana"/>
          <w:color w:val="FF0000"/>
        </w:rPr>
        <w:t>0</w:t>
      </w:r>
      <w:r>
        <w:rPr>
          <w:rFonts w:ascii="Verdana" w:hAnsi="Verdana"/>
        </w:rPr>
        <w:t>". I find it a little difficult to keep track of what I'm doing when I put negative degrees in the spots, so I usually stick to the above. This is independent of the view you are in, it's based on the top of the cylinder. You also might notice that when t</w:t>
      </w:r>
      <w:r>
        <w:rPr>
          <w:rFonts w:ascii="Verdana" w:hAnsi="Verdana"/>
        </w:rPr>
        <w:t xml:space="preserve">he cylinder is sliced, what's remaining still has </w:t>
      </w:r>
      <w:r>
        <w:rPr>
          <w:rFonts w:ascii="Verdana" w:hAnsi="Verdana"/>
          <w:color w:val="FF0000"/>
        </w:rPr>
        <w:t>9</w:t>
      </w:r>
      <w:r>
        <w:rPr>
          <w:rFonts w:ascii="Verdana" w:hAnsi="Verdana"/>
        </w:rPr>
        <w:t xml:space="preserve"> sides (</w:t>
      </w:r>
      <w:r>
        <w:rPr>
          <w:rFonts w:ascii="Verdana" w:hAnsi="Verdana"/>
          <w:i/>
        </w:rPr>
        <w:t>see the last picture)</w:t>
      </w:r>
      <w:r>
        <w:rPr>
          <w:rFonts w:ascii="Verdana" w:hAnsi="Verdana"/>
        </w:rPr>
        <w:t>. Keep that in mind as you're modeling - if you got just the right look for something and slicing it made the object come out all wrong, you'd need to make adjustments to the s</w:t>
      </w:r>
      <w:r>
        <w:rPr>
          <w:rFonts w:ascii="Verdana" w:hAnsi="Verdana"/>
        </w:rPr>
        <w:t>ides.</w:t>
      </w:r>
    </w:p>
    <w:p w:rsidR="00BE037D" w:rsidRDefault="00BE037D">
      <w:pPr>
        <w:rPr>
          <w:rFonts w:ascii="Verdana" w:hAnsi="Verdana"/>
        </w:rPr>
      </w:pPr>
    </w:p>
    <w:p w:rsidR="00BE037D" w:rsidRDefault="0029250E">
      <w:pPr>
        <w:jc w:val="left"/>
        <w:rPr>
          <w:rFonts w:ascii="Verdana" w:hAnsi="Verdana"/>
        </w:rPr>
      </w:pPr>
      <w:r>
        <w:rPr>
          <w:rFonts w:ascii="Verdana" w:hAnsi="Verdana"/>
        </w:rPr>
        <w:t>I know what you're saying now, "Enough of the geometry, let's get on with it!" Alright, alright, don't push... LOL.</w:t>
      </w:r>
      <w:r>
        <w:rPr>
          <w:rFonts w:ascii="Verdana" w:hAnsi="Verdana"/>
        </w:rPr>
        <w:br/>
      </w:r>
      <w:r>
        <w:rPr>
          <w:rFonts w:ascii="Verdana" w:hAnsi="Verdana"/>
        </w:rPr>
        <w:br/>
      </w:r>
      <w:r>
        <w:rPr>
          <w:noProof/>
        </w:rPr>
        <w:lastRenderedPageBreak/>
        <w:drawing>
          <wp:inline distT="0" distB="0" distL="0" distR="0">
            <wp:extent cx="4095750" cy="2819400"/>
            <wp:effectExtent l="19050" t="0" r="0" b="0"/>
            <wp:docPr id="280" name="图片 280" descr="minute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 name="图片 280" descr="minute6.jpg"/>
                    <pic:cNvPicPr>
                      <a:picLocks noChangeAspect="1" noChangeArrowheads="1"/>
                    </pic:cNvPicPr>
                  </pic:nvPicPr>
                  <pic:blipFill>
                    <a:blip r:embed="rId139"/>
                    <a:srcRect/>
                    <a:stretch>
                      <a:fillRect/>
                    </a:stretch>
                  </pic:blipFill>
                  <pic:spPr>
                    <a:xfrm>
                      <a:off x="0" y="0"/>
                      <a:ext cx="4095750" cy="2819400"/>
                    </a:xfrm>
                    <a:prstGeom prst="rect">
                      <a:avLst/>
                    </a:prstGeom>
                    <a:noFill/>
                    <a:ln w="9525">
                      <a:noFill/>
                      <a:miter lim="800000"/>
                      <a:headEnd/>
                      <a:tailEnd/>
                    </a:ln>
                  </pic:spPr>
                </pic:pic>
              </a:graphicData>
            </a:graphic>
          </wp:inline>
        </w:drawing>
      </w:r>
      <w:r>
        <w:rPr>
          <w:rFonts w:ascii="Verdana" w:hAnsi="Verdana"/>
          <w:noProof/>
        </w:rPr>
        <w:drawing>
          <wp:inline distT="0" distB="0" distL="0" distR="0">
            <wp:extent cx="2397760" cy="1876425"/>
            <wp:effectExtent l="19050" t="0" r="2313" b="0"/>
            <wp:docPr id="840" name="图片 839" descr="04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0" name="图片 839" descr="0415.jpg"/>
                    <pic:cNvPicPr>
                      <a:picLocks noChangeAspect="1"/>
                    </pic:cNvPicPr>
                  </pic:nvPicPr>
                  <pic:blipFill>
                    <a:blip r:embed="rId140"/>
                    <a:stretch>
                      <a:fillRect/>
                    </a:stretch>
                  </pic:blipFill>
                  <pic:spPr>
                    <a:xfrm>
                      <a:off x="0" y="0"/>
                      <a:ext cx="2397987" cy="1876425"/>
                    </a:xfrm>
                    <a:prstGeom prst="rect">
                      <a:avLst/>
                    </a:prstGeom>
                  </pic:spPr>
                </pic:pic>
              </a:graphicData>
            </a:graphic>
          </wp:inline>
        </w:drawing>
      </w:r>
      <w:r>
        <w:rPr>
          <w:rFonts w:ascii="Verdana" w:hAnsi="Verdana"/>
        </w:rPr>
        <w:br/>
      </w:r>
      <w:r>
        <w:rPr>
          <w:rFonts w:ascii="Verdana" w:hAnsi="Verdana"/>
        </w:rPr>
        <w:br/>
        <w:t xml:space="preserve">We've got a good start to an HVAC, but it has no ducting! Well, to take care of this, we'll put some on the back. First, </w:t>
      </w:r>
      <w:r>
        <w:rPr>
          <w:rFonts w:ascii="Verdana" w:hAnsi="Verdana"/>
          <w:b/>
        </w:rPr>
        <w:t xml:space="preserve">create </w:t>
      </w:r>
      <w:r>
        <w:rPr>
          <w:rFonts w:ascii="Verdana" w:hAnsi="Verdana"/>
          <w:b/>
        </w:rPr>
        <w:t>a cylinder in the left view, and change the parameters like so</w:t>
      </w:r>
      <w:r>
        <w:rPr>
          <w:rFonts w:ascii="Verdana" w:hAnsi="Verdana"/>
        </w:rPr>
        <w:t xml:space="preserve">. Since we're only going to want an "elbow" joint, </w:t>
      </w:r>
      <w:r>
        <w:rPr>
          <w:rFonts w:ascii="Verdana" w:hAnsi="Verdana"/>
          <w:b/>
        </w:rPr>
        <w:t>be sure to slice as shown</w:t>
      </w:r>
      <w:r>
        <w:rPr>
          <w:rFonts w:ascii="Verdana" w:hAnsi="Verdana"/>
        </w:rPr>
        <w:t xml:space="preserve">. This will give you that nice </w:t>
      </w:r>
      <w:r>
        <w:rPr>
          <w:rFonts w:ascii="Verdana" w:hAnsi="Verdana"/>
          <w:color w:val="FF0000"/>
        </w:rPr>
        <w:t>90</w:t>
      </w:r>
      <w:r>
        <w:rPr>
          <w:rFonts w:ascii="Verdana" w:hAnsi="Verdana"/>
        </w:rPr>
        <w:t xml:space="preserve"> degree angle cut that you want (</w:t>
      </w:r>
      <w:r>
        <w:rPr>
          <w:rFonts w:ascii="Verdana" w:hAnsi="Verdana"/>
          <w:i/>
        </w:rPr>
        <w:t>you could have also sliced with different degrees an</w:t>
      </w:r>
      <w:r>
        <w:rPr>
          <w:rFonts w:ascii="Verdana" w:hAnsi="Verdana"/>
          <w:i/>
        </w:rPr>
        <w:t>d simply rotated it - but I believe in keeping everything as simple as possible</w:t>
      </w:r>
      <w:r>
        <w:rPr>
          <w:rFonts w:ascii="Verdana" w:hAnsi="Verdana"/>
        </w:rPr>
        <w:t xml:space="preserve">). Now, </w:t>
      </w:r>
      <w:r>
        <w:rPr>
          <w:rFonts w:ascii="Verdana" w:hAnsi="Verdana"/>
          <w:b/>
        </w:rPr>
        <w:t>make X, Y, and Z like so</w:t>
      </w:r>
      <w:r>
        <w:rPr>
          <w:rFonts w:ascii="Verdana" w:hAnsi="Verdana"/>
        </w:rPr>
        <w:t xml:space="preserve"> to put it in a good place.</w:t>
      </w:r>
    </w:p>
    <w:p w:rsidR="00BE037D" w:rsidRDefault="00BE037D">
      <w:pPr>
        <w:rPr>
          <w:rFonts w:ascii="Verdana" w:hAnsi="Verdana"/>
        </w:rPr>
      </w:pPr>
    </w:p>
    <w:p w:rsidR="00BE037D" w:rsidRDefault="0029250E">
      <w:pPr>
        <w:rPr>
          <w:rFonts w:ascii="Verdana" w:hAnsi="Verdana"/>
          <w:b/>
        </w:rPr>
      </w:pPr>
      <w:r>
        <w:rPr>
          <w:rFonts w:ascii="Verdana" w:hAnsi="Verdana"/>
          <w:b/>
        </w:rPr>
        <w:t>Rename the cylinder "</w:t>
      </w:r>
      <w:bookmarkStart w:id="23" w:name="OLE_LINK21"/>
      <w:bookmarkStart w:id="24" w:name="OLE_LINK22"/>
      <w:r>
        <w:rPr>
          <w:rFonts w:ascii="Verdana" w:hAnsi="Verdana"/>
          <w:b/>
        </w:rPr>
        <w:t>Roof Junk - HVAC Bend Pipe</w:t>
      </w:r>
      <w:bookmarkEnd w:id="23"/>
      <w:bookmarkEnd w:id="24"/>
      <w:r>
        <w:rPr>
          <w:rFonts w:ascii="Verdana" w:hAnsi="Verdana"/>
          <w:b/>
        </w:rPr>
        <w:t>".</w:t>
      </w:r>
    </w:p>
    <w:p w:rsidR="00BE037D" w:rsidRDefault="00BE037D">
      <w:pPr>
        <w:rPr>
          <w:rFonts w:ascii="Verdana" w:hAnsi="Verdana"/>
        </w:rPr>
      </w:pPr>
    </w:p>
    <w:p w:rsidR="00BE037D" w:rsidRDefault="0029250E">
      <w:pPr>
        <w:rPr>
          <w:rFonts w:ascii="Verdana" w:hAnsi="Verdana"/>
        </w:rPr>
      </w:pPr>
      <w:r>
        <w:rPr>
          <w:rFonts w:ascii="Verdana" w:hAnsi="Verdana"/>
        </w:rPr>
        <w:t>This next part's gonna get a little tricky, just thought I'd warn</w:t>
      </w:r>
      <w:r>
        <w:rPr>
          <w:rFonts w:ascii="Verdana" w:hAnsi="Verdana"/>
        </w:rPr>
        <w:t xml:space="preserve"> you.</w:t>
      </w:r>
      <w:r>
        <w:rPr>
          <w:rFonts w:ascii="Verdana" w:hAnsi="Verdana"/>
        </w:rPr>
        <w:br/>
      </w:r>
      <w:r>
        <w:rPr>
          <w:rFonts w:ascii="Verdana" w:hAnsi="Verdana"/>
        </w:rPr>
        <w:br/>
      </w:r>
      <w:r>
        <w:rPr>
          <w:noProof/>
        </w:rPr>
        <w:drawing>
          <wp:inline distT="0" distB="0" distL="0" distR="0">
            <wp:extent cx="4762500" cy="3810000"/>
            <wp:effectExtent l="19050" t="0" r="0" b="0"/>
            <wp:docPr id="95" name="图片 283" descr="minute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283" descr="minute7.jpg"/>
                    <pic:cNvPicPr>
                      <a:picLocks noChangeAspect="1" noChangeArrowheads="1"/>
                    </pic:cNvPicPr>
                  </pic:nvPicPr>
                  <pic:blipFill>
                    <a:blip r:embed="rId141"/>
                    <a:srcRect/>
                    <a:stretch>
                      <a:fillRect/>
                    </a:stretch>
                  </pic:blipFill>
                  <pic:spPr>
                    <a:xfrm>
                      <a:off x="0" y="0"/>
                      <a:ext cx="4762500" cy="3810000"/>
                    </a:xfrm>
                    <a:prstGeom prst="rect">
                      <a:avLst/>
                    </a:prstGeom>
                    <a:noFill/>
                    <a:ln w="9525">
                      <a:noFill/>
                      <a:miter lim="800000"/>
                      <a:headEnd/>
                      <a:tailEnd/>
                    </a:ln>
                  </pic:spPr>
                </pic:pic>
              </a:graphicData>
            </a:graphic>
          </wp:inline>
        </w:drawing>
      </w:r>
      <w:r>
        <w:rPr>
          <w:rFonts w:ascii="Verdana" w:hAnsi="Verdana"/>
        </w:rPr>
        <w:br/>
      </w:r>
      <w:r>
        <w:rPr>
          <w:rFonts w:ascii="Verdana" w:hAnsi="Verdana"/>
        </w:rPr>
        <w:br/>
      </w:r>
      <w:r>
        <w:rPr>
          <w:rFonts w:ascii="Verdana" w:hAnsi="Verdana"/>
        </w:rPr>
        <w:lastRenderedPageBreak/>
        <w:t>What I want is a nice elbow joint without being one complete piece (</w:t>
      </w:r>
      <w:r>
        <w:rPr>
          <w:rFonts w:ascii="Verdana" w:hAnsi="Verdana"/>
          <w:i/>
        </w:rPr>
        <w:t>ie - I don't want the whole thing just to look like it is a section of a cylinder</w:t>
      </w:r>
      <w:r>
        <w:rPr>
          <w:rFonts w:ascii="Verdana" w:hAnsi="Verdana"/>
        </w:rPr>
        <w:t>). To do this, I'm going to do something that seems impossibly complicated at first, but once you</w:t>
      </w:r>
      <w:r>
        <w:rPr>
          <w:rFonts w:ascii="Verdana" w:hAnsi="Verdana"/>
        </w:rPr>
        <w:t xml:space="preserve"> get the gist of it won't seem so difficult (</w:t>
      </w:r>
      <w:r>
        <w:rPr>
          <w:rFonts w:ascii="Verdana" w:hAnsi="Verdana"/>
          <w:i/>
        </w:rPr>
        <w:t xml:space="preserve">make sure your cylinder has "Cap Segments" of </w:t>
      </w:r>
      <w:r>
        <w:rPr>
          <w:rFonts w:ascii="Verdana" w:hAnsi="Verdana"/>
          <w:i/>
          <w:color w:val="FF0000"/>
        </w:rPr>
        <w:t>5</w:t>
      </w:r>
      <w:r>
        <w:rPr>
          <w:rFonts w:ascii="Verdana" w:hAnsi="Verdana"/>
        </w:rPr>
        <w:t xml:space="preserve">). First, </w:t>
      </w:r>
      <w:r>
        <w:rPr>
          <w:rFonts w:ascii="Verdana" w:hAnsi="Verdana"/>
          <w:b/>
        </w:rPr>
        <w:t>apply an edit mesh modifier to your cylinder and make your seletion method "Vertex" in the edit mesh rollout</w:t>
      </w:r>
      <w:r>
        <w:rPr>
          <w:rFonts w:ascii="Verdana" w:hAnsi="Verdana"/>
        </w:rPr>
        <w:t xml:space="preserve">. Next, </w:t>
      </w:r>
      <w:r>
        <w:rPr>
          <w:rFonts w:ascii="Verdana" w:hAnsi="Verdana"/>
          <w:b/>
        </w:rPr>
        <w:t>change your selection method to circle</w:t>
      </w:r>
      <w:r>
        <w:rPr>
          <w:rFonts w:ascii="Verdana" w:hAnsi="Verdana"/>
          <w:b/>
        </w:rPr>
        <w:t xml:space="preserve"> </w:t>
      </w:r>
      <w:r>
        <w:rPr>
          <w:rFonts w:ascii="Verdana" w:hAnsi="Verdana"/>
        </w:rPr>
        <w:t>(</w:t>
      </w:r>
      <w:r>
        <w:rPr>
          <w:rFonts w:ascii="Verdana" w:hAnsi="Verdana"/>
          <w:i/>
        </w:rPr>
        <w:t>next to the "Select Object" button on the toolbar, there's the button that looks like a box with dots around it - hold that button down so you can pick the circle</w:t>
      </w:r>
      <w:r>
        <w:rPr>
          <w:rFonts w:ascii="Verdana" w:hAnsi="Verdana"/>
        </w:rPr>
        <w:t xml:space="preserve">) and </w:t>
      </w:r>
      <w:r>
        <w:rPr>
          <w:rFonts w:ascii="Verdana" w:hAnsi="Verdana"/>
          <w:b/>
        </w:rPr>
        <w:t>drag to select the inside two sets of verticies</w:t>
      </w:r>
      <w:r>
        <w:rPr>
          <w:rFonts w:ascii="Verdana" w:hAnsi="Verdana"/>
        </w:rPr>
        <w:t xml:space="preserve">, which will turn red. Now, </w:t>
      </w:r>
      <w:r>
        <w:rPr>
          <w:rFonts w:ascii="Verdana" w:hAnsi="Verdana"/>
          <w:b/>
        </w:rPr>
        <w:t>hit the "De</w:t>
      </w:r>
      <w:r>
        <w:rPr>
          <w:rFonts w:ascii="Verdana" w:hAnsi="Verdana"/>
          <w:b/>
        </w:rPr>
        <w:t>lete" button</w:t>
      </w:r>
      <w:r>
        <w:rPr>
          <w:rFonts w:ascii="Verdana" w:hAnsi="Verdana"/>
        </w:rPr>
        <w:t xml:space="preserve"> on your keyboard and gmax will get rid of the verticies and any "faces" that were attached to them. This is how I wanted that pipe to look.</w:t>
      </w:r>
    </w:p>
    <w:p w:rsidR="00BE037D" w:rsidRDefault="00BE037D">
      <w:pPr>
        <w:jc w:val="left"/>
        <w:rPr>
          <w:rFonts w:ascii="Verdana" w:hAnsi="Verdana"/>
        </w:rPr>
      </w:pPr>
    </w:p>
    <w:p w:rsidR="00BE037D" w:rsidRDefault="0029250E">
      <w:pPr>
        <w:jc w:val="left"/>
        <w:rPr>
          <w:rFonts w:ascii="Verdana" w:hAnsi="Verdana"/>
        </w:rPr>
      </w:pPr>
      <w:r>
        <w:rPr>
          <w:rFonts w:ascii="Verdana" w:hAnsi="Verdana"/>
          <w:b/>
          <w:bdr w:val="single" w:sz="4" w:space="0" w:color="auto"/>
          <w:shd w:val="pct10" w:color="auto" w:fill="FFFFFF"/>
        </w:rPr>
        <w:t>NOTE</w:t>
      </w:r>
      <w:r>
        <w:rPr>
          <w:rFonts w:ascii="Verdana" w:hAnsi="Verdana"/>
          <w:bdr w:val="single" w:sz="4" w:space="0" w:color="auto"/>
          <w:shd w:val="pct10" w:color="auto" w:fill="FFFFFF"/>
        </w:rPr>
        <w:t xml:space="preserve">: </w:t>
      </w:r>
      <w:r>
        <w:rPr>
          <w:rFonts w:ascii="Verdana" w:hAnsi="Verdana"/>
        </w:rPr>
        <w:t xml:space="preserve">The bottom and back of this shape is now empty, meaning that if you look behind or below it, </w:t>
      </w:r>
      <w:r>
        <w:rPr>
          <w:rFonts w:ascii="Verdana" w:hAnsi="Verdana"/>
        </w:rPr>
        <w:t>you'll just see empty space like it's not even there.</w:t>
      </w:r>
      <w:r w:rsidR="006D7C98">
        <w:rPr>
          <w:rFonts w:ascii="Verdana" w:hAnsi="Verdana"/>
          <w:noProof/>
        </w:rPr>
        <w:drawing>
          <wp:inline distT="0" distB="0" distL="0" distR="0">
            <wp:extent cx="6645910" cy="3489325"/>
            <wp:effectExtent l="19050" t="0" r="2540" b="0"/>
            <wp:docPr id="868" name="图片 867" descr="09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923.png"/>
                    <pic:cNvPicPr/>
                  </pic:nvPicPr>
                  <pic:blipFill>
                    <a:blip r:embed="rId142"/>
                    <a:stretch>
                      <a:fillRect/>
                    </a:stretch>
                  </pic:blipFill>
                  <pic:spPr>
                    <a:xfrm>
                      <a:off x="0" y="0"/>
                      <a:ext cx="6645910" cy="3489325"/>
                    </a:xfrm>
                    <a:prstGeom prst="rect">
                      <a:avLst/>
                    </a:prstGeom>
                  </pic:spPr>
                </pic:pic>
              </a:graphicData>
            </a:graphic>
          </wp:inline>
        </w:drawing>
      </w:r>
    </w:p>
    <w:p w:rsidR="00BE037D" w:rsidRDefault="0029250E">
      <w:pPr>
        <w:jc w:val="left"/>
        <w:rPr>
          <w:rFonts w:ascii="Verdana" w:hAnsi="Verdana"/>
        </w:rPr>
      </w:pPr>
      <w:r>
        <w:rPr>
          <w:rFonts w:ascii="Verdana" w:hAnsi="Verdana"/>
        </w:rPr>
        <w:t xml:space="preserve"> That could be fixed, but since you're not going to see it from that angle in the game, there really isn't any point to bother with it (</w:t>
      </w:r>
      <w:r>
        <w:rPr>
          <w:rFonts w:ascii="Verdana" w:hAnsi="Verdana"/>
          <w:i/>
        </w:rPr>
        <w:t>though I will get into fixing things like that on a later page</w:t>
      </w:r>
      <w:r>
        <w:rPr>
          <w:rFonts w:ascii="Verdana" w:hAnsi="Verdana"/>
        </w:rPr>
        <w:t>).</w:t>
      </w:r>
      <w:r>
        <w:rPr>
          <w:rFonts w:ascii="Verdana" w:hAnsi="Verdana"/>
        </w:rPr>
        <w:br/>
      </w:r>
      <w:r>
        <w:rPr>
          <w:noProof/>
        </w:rPr>
        <w:drawing>
          <wp:inline distT="0" distB="0" distL="0" distR="0">
            <wp:extent cx="2476500" cy="2781300"/>
            <wp:effectExtent l="19050" t="0" r="0" b="0"/>
            <wp:docPr id="96" name="图片 286" descr="minute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286" descr="minute8.jpg"/>
                    <pic:cNvPicPr>
                      <a:picLocks noChangeAspect="1" noChangeArrowheads="1"/>
                    </pic:cNvPicPr>
                  </pic:nvPicPr>
                  <pic:blipFill>
                    <a:blip r:embed="rId143"/>
                    <a:srcRect/>
                    <a:stretch>
                      <a:fillRect/>
                    </a:stretch>
                  </pic:blipFill>
                  <pic:spPr>
                    <a:xfrm>
                      <a:off x="0" y="0"/>
                      <a:ext cx="2476500" cy="2781300"/>
                    </a:xfrm>
                    <a:prstGeom prst="rect">
                      <a:avLst/>
                    </a:prstGeom>
                    <a:noFill/>
                    <a:ln w="9525">
                      <a:noFill/>
                      <a:miter lim="800000"/>
                      <a:headEnd/>
                      <a:tailEnd/>
                    </a:ln>
                  </pic:spPr>
                </pic:pic>
              </a:graphicData>
            </a:graphic>
          </wp:inline>
        </w:drawing>
      </w:r>
      <w:r>
        <w:rPr>
          <w:rFonts w:ascii="Verdana" w:hAnsi="Verdana"/>
        </w:rPr>
        <w:br/>
      </w:r>
      <w:r>
        <w:rPr>
          <w:rFonts w:ascii="Verdana" w:hAnsi="Verdana"/>
        </w:rPr>
        <w:lastRenderedPageBreak/>
        <w:br/>
        <w:t>Since we're going to need two ducts (</w:t>
      </w:r>
      <w:r>
        <w:rPr>
          <w:rFonts w:ascii="Verdana" w:hAnsi="Verdana"/>
          <w:i/>
        </w:rPr>
        <w:t>one for the inward flow, and one for the outward</w:t>
      </w:r>
      <w:r>
        <w:rPr>
          <w:rFonts w:ascii="Verdana" w:hAnsi="Verdana"/>
        </w:rPr>
        <w:t xml:space="preserve">), you'd simply </w:t>
      </w:r>
      <w:r>
        <w:rPr>
          <w:rFonts w:ascii="Verdana" w:hAnsi="Verdana"/>
          <w:b/>
        </w:rPr>
        <w:t>clone your object and X move it like so</w:t>
      </w:r>
      <w:r>
        <w:rPr>
          <w:rFonts w:ascii="Verdana" w:hAnsi="Verdana"/>
        </w:rPr>
        <w:t xml:space="preserve">. The reason it's not simply </w:t>
      </w:r>
      <w:r>
        <w:rPr>
          <w:rFonts w:ascii="Verdana" w:hAnsi="Verdana"/>
          <w:color w:val="FF0000"/>
        </w:rPr>
        <w:t>0.25</w:t>
      </w:r>
      <w:r>
        <w:rPr>
          <w:rFonts w:ascii="Verdana" w:hAnsi="Verdana"/>
        </w:rPr>
        <w:t xml:space="preserve"> (</w:t>
      </w:r>
      <w:r>
        <w:rPr>
          <w:rFonts w:ascii="Verdana" w:hAnsi="Verdana"/>
          <w:i/>
        </w:rPr>
        <w:t xml:space="preserve">the first one's X was </w:t>
      </w:r>
      <w:r>
        <w:rPr>
          <w:rFonts w:ascii="Verdana" w:hAnsi="Verdana"/>
          <w:i/>
          <w:color w:val="FF0000"/>
        </w:rPr>
        <w:t>-0.25</w:t>
      </w:r>
      <w:r>
        <w:rPr>
          <w:rFonts w:ascii="Verdana" w:hAnsi="Verdana"/>
        </w:rPr>
        <w:t>) is that gmax is going to move this object based o</w:t>
      </w:r>
      <w:r>
        <w:rPr>
          <w:rFonts w:ascii="Verdana" w:hAnsi="Verdana"/>
        </w:rPr>
        <w:t xml:space="preserve">n it's top and not the middle of the object, just like the roof overhangs. So, to move it to the exact opposite side, we'd change X to the opposite of the first X and add the width of the duct, giving us </w:t>
      </w:r>
      <w:r>
        <w:rPr>
          <w:rFonts w:ascii="Verdana" w:hAnsi="Verdana"/>
          <w:color w:val="FF0000"/>
        </w:rPr>
        <w:t>0.75</w:t>
      </w:r>
      <w:r>
        <w:rPr>
          <w:rFonts w:ascii="Verdana" w:hAnsi="Verdana"/>
        </w:rPr>
        <w:t>.</w:t>
      </w:r>
      <w:r>
        <w:rPr>
          <w:rFonts w:ascii="Verdana" w:hAnsi="Verdana"/>
        </w:rPr>
        <w:br/>
      </w:r>
      <w:r>
        <w:rPr>
          <w:rFonts w:ascii="Verdana" w:hAnsi="Verdana"/>
        </w:rPr>
        <w:br/>
      </w:r>
      <w:r>
        <w:rPr>
          <w:noProof/>
        </w:rPr>
        <w:drawing>
          <wp:inline distT="0" distB="0" distL="0" distR="0">
            <wp:extent cx="4114800" cy="2781300"/>
            <wp:effectExtent l="19050" t="0" r="0" b="0"/>
            <wp:docPr id="98" name="图片 289" descr="minute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289" descr="minute9.jpg"/>
                    <pic:cNvPicPr>
                      <a:picLocks noChangeAspect="1" noChangeArrowheads="1"/>
                    </pic:cNvPicPr>
                  </pic:nvPicPr>
                  <pic:blipFill>
                    <a:blip r:embed="rId144"/>
                    <a:srcRect/>
                    <a:stretch>
                      <a:fillRect/>
                    </a:stretch>
                  </pic:blipFill>
                  <pic:spPr>
                    <a:xfrm>
                      <a:off x="0" y="0"/>
                      <a:ext cx="4114800" cy="2781300"/>
                    </a:xfrm>
                    <a:prstGeom prst="rect">
                      <a:avLst/>
                    </a:prstGeom>
                    <a:noFill/>
                    <a:ln w="9525">
                      <a:noFill/>
                      <a:miter lim="800000"/>
                      <a:headEnd/>
                      <a:tailEnd/>
                    </a:ln>
                  </pic:spPr>
                </pic:pic>
              </a:graphicData>
            </a:graphic>
          </wp:inline>
        </w:drawing>
      </w:r>
      <w:r>
        <w:rPr>
          <w:rFonts w:ascii="Verdana" w:hAnsi="Verdana"/>
          <w:noProof/>
        </w:rPr>
        <w:drawing>
          <wp:inline distT="0" distB="0" distL="0" distR="0">
            <wp:extent cx="2418080" cy="1771650"/>
            <wp:effectExtent l="19050" t="0" r="717" b="0"/>
            <wp:docPr id="842" name="图片 841" descr="17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 name="图片 841" descr="1722.jpg"/>
                    <pic:cNvPicPr>
                      <a:picLocks noChangeAspect="1"/>
                    </pic:cNvPicPr>
                  </pic:nvPicPr>
                  <pic:blipFill>
                    <a:blip r:embed="rId145"/>
                    <a:stretch>
                      <a:fillRect/>
                    </a:stretch>
                  </pic:blipFill>
                  <pic:spPr>
                    <a:xfrm>
                      <a:off x="0" y="0"/>
                      <a:ext cx="2422018" cy="1774129"/>
                    </a:xfrm>
                    <a:prstGeom prst="rect">
                      <a:avLst/>
                    </a:prstGeom>
                  </pic:spPr>
                </pic:pic>
              </a:graphicData>
            </a:graphic>
          </wp:inline>
        </w:drawing>
      </w:r>
      <w:r>
        <w:rPr>
          <w:rFonts w:ascii="Verdana" w:hAnsi="Verdana"/>
        </w:rPr>
        <w:br/>
      </w:r>
      <w:r>
        <w:rPr>
          <w:rFonts w:ascii="Verdana" w:hAnsi="Verdana"/>
        </w:rPr>
        <w:br/>
        <w:t>Well, now, the HVAC doesn't do us any goo</w:t>
      </w:r>
      <w:r>
        <w:rPr>
          <w:rFonts w:ascii="Verdana" w:hAnsi="Verdana"/>
        </w:rPr>
        <w:t xml:space="preserve">d if it blows all of the air onto the roof, now does it? To attach your ducting to the building, </w:t>
      </w:r>
      <w:r>
        <w:rPr>
          <w:rFonts w:ascii="Verdana" w:hAnsi="Verdana"/>
          <w:b/>
        </w:rPr>
        <w:t>create a box in the back view</w:t>
      </w:r>
      <w:r>
        <w:rPr>
          <w:rFonts w:ascii="Verdana" w:hAnsi="Verdana"/>
        </w:rPr>
        <w:t xml:space="preserve"> (</w:t>
      </w:r>
      <w:r>
        <w:rPr>
          <w:rFonts w:ascii="Verdana" w:hAnsi="Verdana"/>
          <w:i/>
        </w:rPr>
        <w:t>not the top view this time</w:t>
      </w:r>
      <w:r>
        <w:rPr>
          <w:rFonts w:ascii="Verdana" w:hAnsi="Verdana"/>
        </w:rPr>
        <w:t>)</w:t>
      </w:r>
      <w:r>
        <w:rPr>
          <w:rFonts w:ascii="Verdana" w:hAnsi="Verdana"/>
          <w:b/>
        </w:rPr>
        <w:t xml:space="preserve"> and change its parameters like shown</w:t>
      </w:r>
      <w:r>
        <w:rPr>
          <w:rFonts w:ascii="Verdana" w:hAnsi="Verdana"/>
        </w:rPr>
        <w:t xml:space="preserve">. To put it underneath the bend pipe, </w:t>
      </w:r>
      <w:r>
        <w:rPr>
          <w:rFonts w:ascii="Verdana" w:hAnsi="Verdana"/>
          <w:b/>
        </w:rPr>
        <w:t>make it's X, Y, and Z thus</w:t>
      </w:r>
      <w:r>
        <w:rPr>
          <w:rFonts w:ascii="Verdana" w:hAnsi="Verdana"/>
        </w:rPr>
        <w:t>. Notice how it sticks down below the bottom of the base unit (</w:t>
      </w:r>
      <w:r>
        <w:rPr>
          <w:rFonts w:ascii="Verdana" w:hAnsi="Verdana"/>
          <w:i/>
        </w:rPr>
        <w:t>and will therefore stick into the roof)</w:t>
      </w:r>
      <w:r>
        <w:rPr>
          <w:rFonts w:ascii="Verdana" w:hAnsi="Verdana"/>
        </w:rPr>
        <w:t>? Do not worry about that at all, it's perfectly OK for it to do that. Even in a building with all transparent windows, it will not be visible from the vi</w:t>
      </w:r>
      <w:r>
        <w:rPr>
          <w:rFonts w:ascii="Verdana" w:hAnsi="Verdana"/>
        </w:rPr>
        <w:t>ew in the game unless its extremely close to the edge of the roof.</w:t>
      </w:r>
    </w:p>
    <w:p w:rsidR="00BE037D" w:rsidRDefault="0029250E">
      <w:pPr>
        <w:rPr>
          <w:rFonts w:ascii="Verdana" w:hAnsi="Verdana"/>
          <w:b/>
        </w:rPr>
      </w:pPr>
      <w:r>
        <w:rPr>
          <w:rFonts w:ascii="Verdana" w:hAnsi="Verdana"/>
          <w:b/>
        </w:rPr>
        <w:t>Rename the box "Roof Junk - HVAC Ducting".</w:t>
      </w:r>
    </w:p>
    <w:p w:rsidR="00BE037D" w:rsidRDefault="0029250E">
      <w:pPr>
        <w:rPr>
          <w:rFonts w:ascii="Verdana" w:hAnsi="Verdana"/>
        </w:rPr>
      </w:pPr>
      <w:r>
        <w:rPr>
          <w:rFonts w:ascii="Verdana" w:hAnsi="Verdana"/>
          <w:b/>
        </w:rPr>
        <w:t xml:space="preserve">To place another duct, clone your existing one and change the X to </w:t>
      </w:r>
      <w:r>
        <w:rPr>
          <w:rFonts w:ascii="Verdana" w:hAnsi="Verdana"/>
          <w:b/>
          <w:color w:val="FF0000"/>
        </w:rPr>
        <w:t>-0.5</w:t>
      </w:r>
      <w:r>
        <w:rPr>
          <w:rFonts w:ascii="Verdana" w:hAnsi="Verdana"/>
          <w:b/>
        </w:rPr>
        <w:t>.</w:t>
      </w:r>
      <w:r>
        <w:rPr>
          <w:rFonts w:ascii="Verdana" w:hAnsi="Verdana"/>
        </w:rPr>
        <w:br/>
      </w:r>
      <w:r>
        <w:rPr>
          <w:rFonts w:ascii="Verdana" w:hAnsi="Verdana"/>
        </w:rPr>
        <w:br/>
      </w:r>
      <w:r>
        <w:rPr>
          <w:noProof/>
        </w:rPr>
        <w:drawing>
          <wp:inline distT="0" distB="0" distL="0" distR="0">
            <wp:extent cx="4076700" cy="2895600"/>
            <wp:effectExtent l="19050" t="0" r="0" b="0"/>
            <wp:docPr id="99" name="图片 292" descr="minute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292" descr="minute10.jpg"/>
                    <pic:cNvPicPr>
                      <a:picLocks noChangeAspect="1" noChangeArrowheads="1"/>
                    </pic:cNvPicPr>
                  </pic:nvPicPr>
                  <pic:blipFill>
                    <a:blip r:embed="rId146"/>
                    <a:srcRect/>
                    <a:stretch>
                      <a:fillRect/>
                    </a:stretch>
                  </pic:blipFill>
                  <pic:spPr>
                    <a:xfrm>
                      <a:off x="0" y="0"/>
                      <a:ext cx="4076700" cy="2895600"/>
                    </a:xfrm>
                    <a:prstGeom prst="rect">
                      <a:avLst/>
                    </a:prstGeom>
                    <a:noFill/>
                    <a:ln w="9525">
                      <a:noFill/>
                      <a:miter lim="800000"/>
                      <a:headEnd/>
                      <a:tailEnd/>
                    </a:ln>
                  </pic:spPr>
                </pic:pic>
              </a:graphicData>
            </a:graphic>
          </wp:inline>
        </w:drawing>
      </w:r>
      <w:r>
        <w:rPr>
          <w:rFonts w:ascii="Verdana" w:hAnsi="Verdana"/>
        </w:rPr>
        <w:br/>
      </w:r>
      <w:r>
        <w:rPr>
          <w:rFonts w:ascii="Verdana" w:hAnsi="Verdana"/>
        </w:rPr>
        <w:lastRenderedPageBreak/>
        <w:br/>
        <w:t>Congratulations! You now have a completed HVAC unit ready for texturi</w:t>
      </w:r>
      <w:r>
        <w:rPr>
          <w:rFonts w:ascii="Verdana" w:hAnsi="Verdana"/>
        </w:rPr>
        <w:t xml:space="preserve">ng. Before you get too deep in celebration, it would be a good idea to </w:t>
      </w:r>
      <w:r>
        <w:rPr>
          <w:rFonts w:ascii="Verdana" w:hAnsi="Verdana"/>
          <w:b/>
        </w:rPr>
        <w:t xml:space="preserve">group all of your HVAC pieces </w:t>
      </w:r>
      <w:r>
        <w:rPr>
          <w:rFonts w:ascii="Verdana" w:hAnsi="Verdana"/>
        </w:rPr>
        <w:t>(</w:t>
      </w:r>
      <w:r>
        <w:rPr>
          <w:rFonts w:ascii="Verdana" w:hAnsi="Verdana"/>
          <w:i/>
        </w:rPr>
        <w:t>Group menu &gt;Group</w:t>
      </w:r>
      <w:r>
        <w:rPr>
          <w:rFonts w:ascii="Verdana" w:hAnsi="Verdana"/>
        </w:rPr>
        <w:t xml:space="preserve">) and </w:t>
      </w:r>
      <w:r>
        <w:rPr>
          <w:rFonts w:ascii="Verdana" w:hAnsi="Verdana"/>
          <w:b/>
        </w:rPr>
        <w:t>name it "HVAC"</w:t>
      </w:r>
      <w:r>
        <w:rPr>
          <w:rFonts w:ascii="Verdana" w:hAnsi="Verdana"/>
        </w:rPr>
        <w:t xml:space="preserve">. Next, </w:t>
      </w:r>
      <w:r>
        <w:rPr>
          <w:rFonts w:ascii="Verdana" w:hAnsi="Verdana"/>
          <w:b/>
        </w:rPr>
        <w:t>unhide all and move the group like shown</w:t>
      </w:r>
      <w:r>
        <w:rPr>
          <w:rFonts w:ascii="Verdana" w:hAnsi="Verdana"/>
        </w:rPr>
        <w:t>. The reason I had to group them first is so gmax moved them as a sin</w:t>
      </w:r>
      <w:r>
        <w:rPr>
          <w:rFonts w:ascii="Verdana" w:hAnsi="Verdana"/>
        </w:rPr>
        <w:t>gle unit and not individual pieces. If you didn't group them first, then tried a numeric move (</w:t>
      </w:r>
      <w:r>
        <w:rPr>
          <w:rFonts w:ascii="Verdana" w:hAnsi="Verdana"/>
          <w:i/>
        </w:rPr>
        <w:t>typing values in the boxes)</w:t>
      </w:r>
      <w:r>
        <w:rPr>
          <w:rFonts w:ascii="Verdana" w:hAnsi="Verdana"/>
        </w:rPr>
        <w:t>, then it would have made the X, Y, and Z of each individual object what you typed in - meaning they'd have all been piled on top of o</w:t>
      </w:r>
      <w:r>
        <w:rPr>
          <w:rFonts w:ascii="Verdana" w:hAnsi="Verdana"/>
        </w:rPr>
        <w:t>ne another (</w:t>
      </w:r>
      <w:r>
        <w:rPr>
          <w:rFonts w:ascii="Verdana" w:hAnsi="Verdana"/>
          <w:i/>
        </w:rPr>
        <w:t>and the only thing you'd be able to see in perspective is the larger mechanical box</w:t>
      </w:r>
      <w:r>
        <w:rPr>
          <w:rFonts w:ascii="Verdana" w:hAnsi="Verdana"/>
        </w:rPr>
        <w:t>). Definately not what you'd want to happen! There will be more than one HVAC on this building when we're done, but to save some time on the texturing later I'll</w:t>
      </w:r>
      <w:r>
        <w:rPr>
          <w:rFonts w:ascii="Verdana" w:hAnsi="Verdana"/>
        </w:rPr>
        <w:t xml:space="preserve"> leave just one there for now. After it's textured, you can clone it or array it.</w:t>
      </w:r>
    </w:p>
    <w:p w:rsidR="00BE037D" w:rsidRDefault="00BE037D">
      <w:pPr>
        <w:rPr>
          <w:rFonts w:ascii="Verdana" w:hAnsi="Verdana"/>
        </w:rPr>
      </w:pPr>
    </w:p>
    <w:p w:rsidR="00BE037D" w:rsidRDefault="0029250E">
      <w:pPr>
        <w:rPr>
          <w:rFonts w:ascii="Verdana" w:hAnsi="Verdana"/>
        </w:rPr>
      </w:pPr>
      <w:r>
        <w:rPr>
          <w:rFonts w:ascii="Verdana" w:hAnsi="Verdana"/>
        </w:rPr>
        <w:t xml:space="preserve">Now would be a good time to </w:t>
      </w:r>
      <w:r>
        <w:rPr>
          <w:rFonts w:ascii="Verdana" w:hAnsi="Verdana"/>
          <w:b/>
        </w:rPr>
        <w:t>save your file.</w:t>
      </w:r>
      <w:r>
        <w:rPr>
          <w:rFonts w:ascii="Verdana" w:hAnsi="Verdana"/>
        </w:rPr>
        <w:br/>
      </w:r>
      <w:r>
        <w:rPr>
          <w:rFonts w:ascii="Cooper Black" w:hAnsi="Cooper Black"/>
          <w:sz w:val="36"/>
          <w:szCs w:val="36"/>
        </w:rPr>
        <w:t>Part 3</w:t>
      </w:r>
    </w:p>
    <w:p w:rsidR="00BE037D" w:rsidRDefault="0029250E">
      <w:pPr>
        <w:jc w:val="left"/>
        <w:rPr>
          <w:rFonts w:ascii="Verdana" w:hAnsi="Verdana"/>
        </w:rPr>
      </w:pPr>
      <w:r>
        <w:rPr>
          <w:rStyle w:val="aff7"/>
          <w:rFonts w:ascii="Verdana" w:hAnsi="Verdana" w:cs="Helvetica"/>
          <w:color w:val="353535"/>
          <w:szCs w:val="21"/>
          <w:u w:val="single"/>
          <w:shd w:val="clear" w:color="auto" w:fill="FFFFFF"/>
        </w:rPr>
        <w:t>Minute Details continued</w:t>
      </w:r>
      <w:r>
        <w:rPr>
          <w:rFonts w:ascii="Verdana" w:hAnsi="Verdana"/>
        </w:rPr>
        <w:br/>
      </w:r>
      <w:r>
        <w:rPr>
          <w:noProof/>
        </w:rPr>
        <w:drawing>
          <wp:inline distT="0" distB="0" distL="0" distR="0">
            <wp:extent cx="4057650" cy="2819400"/>
            <wp:effectExtent l="19050" t="0" r="0" b="0"/>
            <wp:docPr id="101" name="图片 295" descr="minute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295" descr="minute11.jpg"/>
                    <pic:cNvPicPr>
                      <a:picLocks noChangeAspect="1" noChangeArrowheads="1"/>
                    </pic:cNvPicPr>
                  </pic:nvPicPr>
                  <pic:blipFill>
                    <a:blip r:embed="rId147"/>
                    <a:srcRect/>
                    <a:stretch>
                      <a:fillRect/>
                    </a:stretch>
                  </pic:blipFill>
                  <pic:spPr>
                    <a:xfrm>
                      <a:off x="0" y="0"/>
                      <a:ext cx="4057650" cy="2819400"/>
                    </a:xfrm>
                    <a:prstGeom prst="rect">
                      <a:avLst/>
                    </a:prstGeom>
                    <a:noFill/>
                    <a:ln w="9525">
                      <a:noFill/>
                      <a:miter lim="800000"/>
                      <a:headEnd/>
                      <a:tailEnd/>
                    </a:ln>
                  </pic:spPr>
                </pic:pic>
              </a:graphicData>
            </a:graphic>
          </wp:inline>
        </w:drawing>
      </w:r>
      <w:r>
        <w:rPr>
          <w:rFonts w:ascii="Verdana" w:hAnsi="Verdana"/>
        </w:rPr>
        <w:br/>
      </w:r>
      <w:r>
        <w:rPr>
          <w:rFonts w:ascii="Verdana" w:hAnsi="Verdana"/>
        </w:rPr>
        <w:br/>
        <w:t xml:space="preserve">Next, we'll create some simple </w:t>
      </w:r>
      <w:r>
        <w:rPr>
          <w:rFonts w:ascii="Verdana" w:hAnsi="Verdana"/>
          <w:b/>
        </w:rPr>
        <w:t>exhaust pipes</w:t>
      </w:r>
      <w:r>
        <w:rPr>
          <w:rFonts w:ascii="Verdana" w:hAnsi="Verdana"/>
        </w:rPr>
        <w:t xml:space="preserve"> (these are usually what's on the other end of the</w:t>
      </w:r>
      <w:r>
        <w:rPr>
          <w:rFonts w:ascii="Verdana" w:hAnsi="Verdana"/>
        </w:rPr>
        <w:t xml:space="preserve"> exhaust fan in a bathroom). Just like with the HVAC, it'll be much simpler to </w:t>
      </w:r>
      <w:r>
        <w:rPr>
          <w:rFonts w:ascii="Verdana" w:hAnsi="Verdana"/>
          <w:b/>
        </w:rPr>
        <w:t>hide everything</w:t>
      </w:r>
      <w:r>
        <w:rPr>
          <w:rFonts w:ascii="Verdana" w:hAnsi="Verdana"/>
        </w:rPr>
        <w:t xml:space="preserve">. </w:t>
      </w:r>
      <w:r>
        <w:rPr>
          <w:rFonts w:ascii="Verdana" w:hAnsi="Verdana"/>
          <w:b/>
        </w:rPr>
        <w:t>In the top view, create a tube of any size</w:t>
      </w:r>
      <w:r>
        <w:rPr>
          <w:rFonts w:ascii="Verdana" w:hAnsi="Verdana"/>
        </w:rPr>
        <w:t xml:space="preserve"> (</w:t>
      </w:r>
      <w:r>
        <w:rPr>
          <w:rFonts w:ascii="Verdana" w:hAnsi="Verdana"/>
          <w:i/>
        </w:rPr>
        <w:t>tube can be found in the same place as box - Create Tab &gt;Geometry</w:t>
      </w:r>
      <w:r>
        <w:rPr>
          <w:rFonts w:ascii="Verdana" w:hAnsi="Verdana"/>
        </w:rPr>
        <w:t xml:space="preserve">) </w:t>
      </w:r>
      <w:r>
        <w:rPr>
          <w:rFonts w:ascii="Verdana" w:hAnsi="Verdana"/>
          <w:b/>
        </w:rPr>
        <w:t>and adjust its settings like shown</w:t>
      </w:r>
      <w:r>
        <w:rPr>
          <w:rFonts w:ascii="Verdana" w:hAnsi="Verdana"/>
        </w:rPr>
        <w:t>. Just a little</w:t>
      </w:r>
      <w:r>
        <w:rPr>
          <w:rFonts w:ascii="Verdana" w:hAnsi="Verdana"/>
        </w:rPr>
        <w:t xml:space="preserve"> note here, "Radius 1" is the outside radius and "Radius 2" is the radius of the inside circle. When you create a tube, you first have to create the outside circle (click and drag), then you'll create the inside circle (move the pointer around until you've</w:t>
      </w:r>
      <w:r>
        <w:rPr>
          <w:rFonts w:ascii="Verdana" w:hAnsi="Verdana"/>
        </w:rPr>
        <w:t xml:space="preserve"> got it something like you want it) and click again to set it. Just like all other geometry, you also have to give this one depth, so pay attention to your other viewports.</w:t>
      </w:r>
    </w:p>
    <w:p w:rsidR="00BE037D" w:rsidRDefault="00BE037D">
      <w:pPr>
        <w:jc w:val="left"/>
        <w:rPr>
          <w:rFonts w:ascii="Verdana" w:hAnsi="Verdana"/>
        </w:rPr>
      </w:pPr>
    </w:p>
    <w:p w:rsidR="00BE037D" w:rsidRDefault="0029250E">
      <w:pPr>
        <w:jc w:val="left"/>
        <w:rPr>
          <w:rFonts w:ascii="Verdana" w:hAnsi="Verdana"/>
        </w:rPr>
      </w:pPr>
      <w:r>
        <w:rPr>
          <w:rFonts w:ascii="Verdana" w:hAnsi="Verdana"/>
          <w:b/>
        </w:rPr>
        <w:t>Rename the tube "Roof Junk - Exhaust Pipe".</w:t>
      </w:r>
      <w:r>
        <w:rPr>
          <w:rFonts w:ascii="Verdana" w:hAnsi="Verdana"/>
        </w:rPr>
        <w:br/>
      </w:r>
      <w:r>
        <w:rPr>
          <w:rFonts w:ascii="Verdana" w:hAnsi="Verdana"/>
        </w:rPr>
        <w:br/>
      </w:r>
      <w:r>
        <w:rPr>
          <w:noProof/>
        </w:rPr>
        <w:lastRenderedPageBreak/>
        <w:drawing>
          <wp:inline distT="0" distB="0" distL="0" distR="0">
            <wp:extent cx="4019550" cy="2781300"/>
            <wp:effectExtent l="19050" t="0" r="0" b="0"/>
            <wp:docPr id="102" name="图片 298" descr="minute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298" descr="minute12.jpg"/>
                    <pic:cNvPicPr>
                      <a:picLocks noChangeAspect="1" noChangeArrowheads="1"/>
                    </pic:cNvPicPr>
                  </pic:nvPicPr>
                  <pic:blipFill>
                    <a:blip r:embed="rId148"/>
                    <a:srcRect/>
                    <a:stretch>
                      <a:fillRect/>
                    </a:stretch>
                  </pic:blipFill>
                  <pic:spPr>
                    <a:xfrm>
                      <a:off x="0" y="0"/>
                      <a:ext cx="4019550" cy="2781300"/>
                    </a:xfrm>
                    <a:prstGeom prst="rect">
                      <a:avLst/>
                    </a:prstGeom>
                    <a:noFill/>
                    <a:ln w="9525">
                      <a:noFill/>
                      <a:miter lim="800000"/>
                      <a:headEnd/>
                      <a:tailEnd/>
                    </a:ln>
                  </pic:spPr>
                </pic:pic>
              </a:graphicData>
            </a:graphic>
          </wp:inline>
        </w:drawing>
      </w:r>
      <w:r>
        <w:rPr>
          <w:rFonts w:ascii="Verdana" w:hAnsi="Verdana"/>
        </w:rPr>
        <w:br/>
      </w:r>
      <w:r>
        <w:rPr>
          <w:rFonts w:ascii="Verdana" w:hAnsi="Verdana"/>
        </w:rPr>
        <w:br/>
        <w:t>We've got the pipe done, but it wo</w:t>
      </w:r>
      <w:r>
        <w:rPr>
          <w:rFonts w:ascii="Verdana" w:hAnsi="Verdana"/>
        </w:rPr>
        <w:t>uldn't look right just sticking out of the roof. To make it appear to have "flashing" (</w:t>
      </w:r>
      <w:r>
        <w:rPr>
          <w:rFonts w:ascii="Verdana" w:hAnsi="Verdana"/>
          <w:i/>
        </w:rPr>
        <w:t>the piece of material that covers the area where the pipe pokes through the roof - water-proofs the hole so that rain doesn't get in</w:t>
      </w:r>
      <w:r>
        <w:rPr>
          <w:rFonts w:ascii="Verdana" w:hAnsi="Verdana"/>
        </w:rPr>
        <w:t xml:space="preserve">), </w:t>
      </w:r>
      <w:r>
        <w:rPr>
          <w:rFonts w:ascii="Verdana" w:hAnsi="Verdana"/>
          <w:b/>
        </w:rPr>
        <w:t>clone your tube</w:t>
      </w:r>
      <w:r>
        <w:rPr>
          <w:rFonts w:ascii="Verdana" w:hAnsi="Verdana"/>
        </w:rPr>
        <w:t xml:space="preserve"> and make its setti</w:t>
      </w:r>
      <w:r>
        <w:rPr>
          <w:rFonts w:ascii="Verdana" w:hAnsi="Verdana"/>
        </w:rPr>
        <w:t>ngs like so. There is no need to adjust X, Y, and Z because everything is sitting on the ground already (</w:t>
      </w:r>
      <w:r>
        <w:rPr>
          <w:rFonts w:ascii="Verdana" w:hAnsi="Verdana"/>
          <w:i/>
        </w:rPr>
        <w:t>gmax is going to see the bottom of the tubes as the "top" because that's the first part that was created</w:t>
      </w:r>
      <w:r>
        <w:rPr>
          <w:rFonts w:ascii="Verdana" w:hAnsi="Verdana"/>
        </w:rPr>
        <w:t xml:space="preserve">). I </w:t>
      </w:r>
      <w:r>
        <w:rPr>
          <w:rFonts w:ascii="Verdana" w:hAnsi="Verdana"/>
          <w:b/>
        </w:rPr>
        <w:t xml:space="preserve">changed the color </w:t>
      </w:r>
      <w:r>
        <w:rPr>
          <w:rFonts w:ascii="Verdana" w:hAnsi="Verdana"/>
        </w:rPr>
        <w:t>of the base so it's easi</w:t>
      </w:r>
      <w:r>
        <w:rPr>
          <w:rFonts w:ascii="Verdana" w:hAnsi="Verdana"/>
        </w:rPr>
        <w:t>er to distinguish between the pipes in the perspective view.</w:t>
      </w:r>
    </w:p>
    <w:p w:rsidR="00BE037D" w:rsidRDefault="00BE037D">
      <w:pPr>
        <w:jc w:val="left"/>
        <w:rPr>
          <w:rFonts w:ascii="Verdana" w:hAnsi="Verdana"/>
        </w:rPr>
      </w:pPr>
    </w:p>
    <w:p w:rsidR="00BE037D" w:rsidRDefault="0029250E">
      <w:pPr>
        <w:jc w:val="left"/>
        <w:rPr>
          <w:rFonts w:ascii="Verdana" w:hAnsi="Verdana"/>
        </w:rPr>
      </w:pPr>
      <w:r>
        <w:rPr>
          <w:rFonts w:ascii="Verdana" w:hAnsi="Verdana"/>
          <w:b/>
        </w:rPr>
        <w:t>Rename the new tube "</w:t>
      </w:r>
      <w:bookmarkStart w:id="25" w:name="OLE_LINK23"/>
      <w:bookmarkStart w:id="26" w:name="OLE_LINK24"/>
      <w:r>
        <w:rPr>
          <w:rFonts w:ascii="Verdana" w:hAnsi="Verdana"/>
          <w:b/>
        </w:rPr>
        <w:t>Roof Junk - Exhaust Pipe Base</w:t>
      </w:r>
      <w:bookmarkEnd w:id="25"/>
      <w:bookmarkEnd w:id="26"/>
      <w:r>
        <w:rPr>
          <w:rFonts w:ascii="Verdana" w:hAnsi="Verdana"/>
          <w:b/>
        </w:rPr>
        <w:t>".</w:t>
      </w:r>
      <w:r>
        <w:rPr>
          <w:rFonts w:ascii="Verdana" w:hAnsi="Verdana"/>
        </w:rPr>
        <w:t xml:space="preserve"> (if you end up with a lot of these, it's very helpful to be able to distinguish between the bases and the pipes themselves when it comes to t</w:t>
      </w:r>
      <w:r>
        <w:rPr>
          <w:rFonts w:ascii="Verdana" w:hAnsi="Verdana"/>
        </w:rPr>
        <w:t>exturing)</w:t>
      </w:r>
    </w:p>
    <w:p w:rsidR="00BE037D" w:rsidRDefault="00BE037D">
      <w:pPr>
        <w:jc w:val="left"/>
        <w:rPr>
          <w:rFonts w:ascii="Verdana" w:hAnsi="Verdana"/>
        </w:rPr>
      </w:pPr>
    </w:p>
    <w:p w:rsidR="00BE037D" w:rsidRDefault="0029250E">
      <w:pPr>
        <w:jc w:val="left"/>
        <w:rPr>
          <w:rFonts w:ascii="Verdana" w:hAnsi="Verdana"/>
        </w:rPr>
      </w:pPr>
      <w:r>
        <w:rPr>
          <w:rFonts w:ascii="Verdana" w:hAnsi="Verdana"/>
        </w:rPr>
        <w:t xml:space="preserve">Now, </w:t>
      </w:r>
      <w:r>
        <w:rPr>
          <w:rFonts w:ascii="Verdana" w:hAnsi="Verdana"/>
          <w:b/>
        </w:rPr>
        <w:t>group both of them and name the group "</w:t>
      </w:r>
      <w:bookmarkStart w:id="27" w:name="OLE_LINK25"/>
      <w:bookmarkStart w:id="28" w:name="OLE_LINK26"/>
      <w:r>
        <w:rPr>
          <w:rFonts w:ascii="Verdana" w:hAnsi="Verdana"/>
          <w:b/>
        </w:rPr>
        <w:t>Exhaust Pipe</w:t>
      </w:r>
      <w:bookmarkEnd w:id="27"/>
      <w:bookmarkEnd w:id="28"/>
      <w:r>
        <w:rPr>
          <w:rFonts w:ascii="Verdana" w:hAnsi="Verdana"/>
          <w:b/>
        </w:rPr>
        <w:t>".</w:t>
      </w:r>
      <w:r>
        <w:rPr>
          <w:rFonts w:ascii="Verdana" w:hAnsi="Verdana"/>
        </w:rPr>
        <w:t xml:space="preserve"> Just like with the HVAC, we're only going to make one of these for now, so </w:t>
      </w:r>
      <w:r>
        <w:rPr>
          <w:rFonts w:ascii="Verdana" w:hAnsi="Verdana"/>
          <w:b/>
        </w:rPr>
        <w:t>move them up onto the roof like shown</w:t>
      </w:r>
      <w:r>
        <w:rPr>
          <w:rFonts w:ascii="Verdana" w:hAnsi="Verdana"/>
        </w:rPr>
        <w:t>:</w:t>
      </w:r>
      <w:r>
        <w:rPr>
          <w:rFonts w:ascii="Verdana" w:hAnsi="Verdana"/>
        </w:rPr>
        <w:br/>
      </w:r>
      <w:r>
        <w:rPr>
          <w:rFonts w:ascii="Verdana" w:hAnsi="Verdana"/>
        </w:rPr>
        <w:br/>
      </w:r>
      <w:r w:rsidR="00BE037D">
        <w:rPr>
          <w:rFonts w:ascii="Verdana" w:hAnsi="Verdana"/>
        </w:rPr>
        <w:pict>
          <v:shape id="_x0000_s2075" type="#_x0000_t62" style="position:absolute;margin-left:329.25pt;margin-top:75pt;width:71.25pt;height:25.5pt;z-index:251668480;mso-position-horizontal-relative:text;mso-position-vertical-relative:text" adj="-2061,22998" strokecolor="#a489b5" strokeweight="1pt">
            <v:fill color2="#c2b0ce" focusposition="1" focussize="" focus="100%" type="gradient"/>
            <v:shadow on="t" color="#32243a" opacity=".5" offset="6pt,-6pt"/>
            <v:textbox>
              <w:txbxContent>
                <w:p w:rsidR="00BE037D" w:rsidRDefault="0029250E">
                  <w:r>
                    <w:rPr>
                      <w:rFonts w:hint="eastAsia"/>
                    </w:rPr>
                    <w:t>Unhide All</w:t>
                  </w:r>
                </w:p>
              </w:txbxContent>
            </v:textbox>
          </v:shape>
        </w:pict>
      </w:r>
      <w:r>
        <w:rPr>
          <w:noProof/>
        </w:rPr>
        <w:drawing>
          <wp:inline distT="0" distB="0" distL="0" distR="0">
            <wp:extent cx="4076700" cy="2800350"/>
            <wp:effectExtent l="19050" t="0" r="0" b="0"/>
            <wp:docPr id="104" name="图片 301" descr="minute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图片 301" descr="minute13.jpg"/>
                    <pic:cNvPicPr>
                      <a:picLocks noChangeAspect="1" noChangeArrowheads="1"/>
                    </pic:cNvPicPr>
                  </pic:nvPicPr>
                  <pic:blipFill>
                    <a:blip r:embed="rId149"/>
                    <a:srcRect/>
                    <a:stretch>
                      <a:fillRect/>
                    </a:stretch>
                  </pic:blipFill>
                  <pic:spPr>
                    <a:xfrm>
                      <a:off x="0" y="0"/>
                      <a:ext cx="4076700" cy="2800350"/>
                    </a:xfrm>
                    <a:prstGeom prst="rect">
                      <a:avLst/>
                    </a:prstGeom>
                    <a:noFill/>
                    <a:ln w="9525">
                      <a:noFill/>
                      <a:miter lim="800000"/>
                      <a:headEnd/>
                      <a:tailEnd/>
                    </a:ln>
                  </pic:spPr>
                </pic:pic>
              </a:graphicData>
            </a:graphic>
          </wp:inline>
        </w:drawing>
      </w:r>
      <w:r>
        <w:rPr>
          <w:rFonts w:ascii="Verdana" w:hAnsi="Verdana"/>
        </w:rPr>
        <w:br/>
      </w:r>
      <w:r>
        <w:rPr>
          <w:rFonts w:ascii="Verdana" w:hAnsi="Verdana"/>
        </w:rPr>
        <w:br/>
        <w:t xml:space="preserve">We're not quite finished with the roof yet. To spruce </w:t>
      </w:r>
      <w:r>
        <w:rPr>
          <w:rFonts w:ascii="Verdana" w:hAnsi="Verdana"/>
        </w:rPr>
        <w:t xml:space="preserve">up this big expanse of roof, we're going to add </w:t>
      </w:r>
      <w:r>
        <w:rPr>
          <w:rFonts w:ascii="Verdana" w:hAnsi="Verdana"/>
        </w:rPr>
        <w:lastRenderedPageBreak/>
        <w:t>duct work. While it is unusual for smallish building like this to have much on the roof, it's mostly what we'll see in the SC4 environment, so it's OK to fudge reality to make something a bit more interesting</w:t>
      </w:r>
      <w:r>
        <w:rPr>
          <w:rFonts w:ascii="Verdana" w:hAnsi="Verdana"/>
        </w:rPr>
        <w:t>.</w:t>
      </w:r>
      <w:r>
        <w:rPr>
          <w:rFonts w:ascii="Verdana" w:hAnsi="Verdana"/>
        </w:rPr>
        <w:br/>
      </w:r>
      <w:r>
        <w:rPr>
          <w:rFonts w:ascii="Verdana" w:hAnsi="Verdana"/>
        </w:rPr>
        <w:br/>
      </w:r>
      <w:r>
        <w:rPr>
          <w:noProof/>
        </w:rPr>
        <w:drawing>
          <wp:inline distT="0" distB="0" distL="0" distR="0">
            <wp:extent cx="4057650" cy="2800350"/>
            <wp:effectExtent l="19050" t="0" r="0" b="0"/>
            <wp:docPr id="105" name="图片 304" descr="minute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304" descr="minute14.jpg"/>
                    <pic:cNvPicPr>
                      <a:picLocks noChangeAspect="1" noChangeArrowheads="1"/>
                    </pic:cNvPicPr>
                  </pic:nvPicPr>
                  <pic:blipFill>
                    <a:blip r:embed="rId150"/>
                    <a:srcRect/>
                    <a:stretch>
                      <a:fillRect/>
                    </a:stretch>
                  </pic:blipFill>
                  <pic:spPr>
                    <a:xfrm>
                      <a:off x="0" y="0"/>
                      <a:ext cx="4057650" cy="2800350"/>
                    </a:xfrm>
                    <a:prstGeom prst="rect">
                      <a:avLst/>
                    </a:prstGeom>
                    <a:noFill/>
                    <a:ln w="9525">
                      <a:noFill/>
                      <a:miter lim="800000"/>
                      <a:headEnd/>
                      <a:tailEnd/>
                    </a:ln>
                  </pic:spPr>
                </pic:pic>
              </a:graphicData>
            </a:graphic>
          </wp:inline>
        </w:drawing>
      </w:r>
      <w:r>
        <w:rPr>
          <w:rFonts w:ascii="Verdana" w:hAnsi="Verdana"/>
        </w:rPr>
        <w:br/>
      </w:r>
      <w:r>
        <w:rPr>
          <w:rFonts w:ascii="Verdana" w:hAnsi="Verdana"/>
        </w:rPr>
        <w:br/>
      </w:r>
      <w:r>
        <w:rPr>
          <w:rFonts w:ascii="Verdana" w:hAnsi="Verdana"/>
          <w:b/>
        </w:rPr>
        <w:t xml:space="preserve">In the top view, create a box, change its parameters like shown, and move it up to </w:t>
      </w:r>
      <w:r>
        <w:rPr>
          <w:rFonts w:ascii="Verdana" w:hAnsi="Verdana"/>
          <w:b/>
          <w:color w:val="FF0000"/>
        </w:rPr>
        <w:t>5.3</w:t>
      </w:r>
      <w:r>
        <w:rPr>
          <w:rFonts w:ascii="Verdana" w:hAnsi="Verdana"/>
          <w:b/>
        </w:rPr>
        <w:t xml:space="preserve"> meters.</w:t>
      </w:r>
      <w:r>
        <w:rPr>
          <w:rFonts w:ascii="Verdana" w:hAnsi="Verdana"/>
        </w:rPr>
        <w:t xml:space="preserve"> For this particular object, it really won't matter where you put it on X and Y so long as its </w:t>
      </w:r>
      <w:r>
        <w:rPr>
          <w:rFonts w:ascii="Verdana" w:hAnsi="Verdana"/>
          <w:color w:val="FF0000"/>
        </w:rPr>
        <w:t>5.3</w:t>
      </w:r>
      <w:r>
        <w:rPr>
          <w:rFonts w:ascii="Verdana" w:hAnsi="Verdana"/>
        </w:rPr>
        <w:t xml:space="preserve"> meters in the air (</w:t>
      </w:r>
      <w:r>
        <w:rPr>
          <w:rFonts w:ascii="Verdana" w:hAnsi="Verdana"/>
          <w:i/>
        </w:rPr>
        <w:t>so it will sit on the rooftop</w:t>
      </w:r>
      <w:r>
        <w:rPr>
          <w:rFonts w:ascii="Verdana" w:hAnsi="Verdana"/>
        </w:rPr>
        <w:t xml:space="preserve">). </w:t>
      </w:r>
      <w:r>
        <w:rPr>
          <w:rFonts w:ascii="Verdana" w:hAnsi="Verdana"/>
          <w:b/>
        </w:rPr>
        <w:t>Rename</w:t>
      </w:r>
      <w:r>
        <w:rPr>
          <w:rFonts w:ascii="Verdana" w:hAnsi="Verdana"/>
          <w:b/>
        </w:rPr>
        <w:t xml:space="preserve"> this box "Roof Junk - Ducting Endpiece".</w:t>
      </w:r>
      <w:r>
        <w:rPr>
          <w:rFonts w:ascii="Verdana" w:hAnsi="Verdana"/>
        </w:rPr>
        <w:br/>
      </w:r>
      <w:r>
        <w:rPr>
          <w:rFonts w:ascii="Verdana" w:hAnsi="Verdana"/>
        </w:rPr>
        <w:br/>
      </w:r>
      <w:r>
        <w:rPr>
          <w:noProof/>
        </w:rPr>
        <w:drawing>
          <wp:inline distT="0" distB="0" distL="0" distR="0">
            <wp:extent cx="4095750" cy="2762250"/>
            <wp:effectExtent l="19050" t="0" r="0" b="0"/>
            <wp:docPr id="107" name="图片 307" descr="minut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07" descr="minute15.jpg"/>
                    <pic:cNvPicPr>
                      <a:picLocks noChangeAspect="1" noChangeArrowheads="1"/>
                    </pic:cNvPicPr>
                  </pic:nvPicPr>
                  <pic:blipFill>
                    <a:blip r:embed="rId151"/>
                    <a:srcRect/>
                    <a:stretch>
                      <a:fillRect/>
                    </a:stretch>
                  </pic:blipFill>
                  <pic:spPr>
                    <a:xfrm>
                      <a:off x="0" y="0"/>
                      <a:ext cx="4095750" cy="2762250"/>
                    </a:xfrm>
                    <a:prstGeom prst="rect">
                      <a:avLst/>
                    </a:prstGeom>
                    <a:noFill/>
                    <a:ln w="9525">
                      <a:noFill/>
                      <a:miter lim="800000"/>
                      <a:headEnd/>
                      <a:tailEnd/>
                    </a:ln>
                  </pic:spPr>
                </pic:pic>
              </a:graphicData>
            </a:graphic>
          </wp:inline>
        </w:drawing>
      </w:r>
      <w:r>
        <w:rPr>
          <w:rFonts w:ascii="Verdana" w:hAnsi="Verdana"/>
        </w:rPr>
        <w:br/>
      </w:r>
      <w:r>
        <w:rPr>
          <w:rFonts w:ascii="Verdana" w:hAnsi="Verdana"/>
        </w:rPr>
        <w:br/>
        <w:t xml:space="preserve">Next, </w:t>
      </w:r>
      <w:r>
        <w:rPr>
          <w:rFonts w:ascii="Verdana" w:hAnsi="Verdana"/>
          <w:b/>
        </w:rPr>
        <w:t>clone your first box</w:t>
      </w:r>
      <w:r>
        <w:rPr>
          <w:rFonts w:ascii="Verdana" w:hAnsi="Verdana"/>
        </w:rPr>
        <w:t xml:space="preserve">, </w:t>
      </w:r>
      <w:r>
        <w:rPr>
          <w:rFonts w:ascii="Verdana" w:hAnsi="Verdana"/>
          <w:b/>
        </w:rPr>
        <w:t>adjust its parameters like shown</w:t>
      </w:r>
      <w:r>
        <w:rPr>
          <w:rFonts w:ascii="Verdana" w:hAnsi="Verdana"/>
        </w:rPr>
        <w:t xml:space="preserve">, and move it until its approximately like that. If you restrict movement to the Y arrow, it will make that much easier. Be sure to </w:t>
      </w:r>
      <w:r>
        <w:rPr>
          <w:rFonts w:ascii="Verdana" w:hAnsi="Verdana"/>
          <w:b/>
        </w:rPr>
        <w:t>rename this box "R</w:t>
      </w:r>
      <w:r>
        <w:rPr>
          <w:rFonts w:ascii="Verdana" w:hAnsi="Verdana"/>
          <w:b/>
        </w:rPr>
        <w:t>oof Junk - Ducting"</w:t>
      </w:r>
      <w:r>
        <w:rPr>
          <w:rFonts w:ascii="Verdana" w:hAnsi="Verdana"/>
        </w:rPr>
        <w:t>. (</w:t>
      </w:r>
      <w:r>
        <w:rPr>
          <w:rFonts w:ascii="Verdana" w:hAnsi="Verdana"/>
          <w:i/>
        </w:rPr>
        <w:t xml:space="preserve">I did </w:t>
      </w:r>
      <w:r>
        <w:rPr>
          <w:rFonts w:ascii="Verdana" w:hAnsi="Verdana"/>
          <w:b/>
          <w:i/>
        </w:rPr>
        <w:t>change the color of this object</w:t>
      </w:r>
      <w:r>
        <w:rPr>
          <w:rFonts w:ascii="Verdana" w:hAnsi="Verdana"/>
          <w:i/>
        </w:rPr>
        <w:t xml:space="preserve"> so that it's easier to see in perspective.</w:t>
      </w:r>
      <w:r>
        <w:rPr>
          <w:rFonts w:ascii="Verdana" w:hAnsi="Verdana"/>
        </w:rPr>
        <w:t xml:space="preserve">) </w:t>
      </w:r>
      <w:r>
        <w:rPr>
          <w:rFonts w:ascii="Verdana" w:hAnsi="Verdana"/>
          <w:b/>
        </w:rPr>
        <w:t xml:space="preserve">Continue cloning your pieces </w:t>
      </w:r>
      <w:r>
        <w:rPr>
          <w:rFonts w:ascii="Verdana" w:hAnsi="Verdana"/>
        </w:rPr>
        <w:t>(</w:t>
      </w:r>
      <w:r>
        <w:rPr>
          <w:rFonts w:ascii="Verdana" w:hAnsi="Verdana"/>
          <w:b/>
          <w:i/>
        </w:rPr>
        <w:t>rotating if necessary</w:t>
      </w:r>
      <w:r>
        <w:rPr>
          <w:rFonts w:ascii="Verdana" w:hAnsi="Verdana"/>
        </w:rPr>
        <w:t xml:space="preserve">) </w:t>
      </w:r>
      <w:r>
        <w:rPr>
          <w:rFonts w:ascii="Verdana" w:hAnsi="Verdana"/>
          <w:b/>
        </w:rPr>
        <w:t>until you end up with something like below</w:t>
      </w:r>
      <w:r>
        <w:rPr>
          <w:rFonts w:ascii="Verdana" w:hAnsi="Verdana"/>
        </w:rPr>
        <w:t>. Placement for all roof junk is not critical at this poi</w:t>
      </w:r>
      <w:r>
        <w:rPr>
          <w:rFonts w:ascii="Verdana" w:hAnsi="Verdana"/>
        </w:rPr>
        <w:t>nt, because you'll probably just end up moving everything around later. I created the ducting like this because it's simple (</w:t>
      </w:r>
      <w:r>
        <w:rPr>
          <w:rFonts w:ascii="Verdana" w:hAnsi="Verdana"/>
          <w:i/>
        </w:rPr>
        <w:t>and ducting is pretty simple-looking in real life</w:t>
      </w:r>
      <w:r>
        <w:rPr>
          <w:rFonts w:ascii="Verdana" w:hAnsi="Verdana"/>
        </w:rPr>
        <w:t>) and because it'll make you're life much easier if you plan to re-use this ductin</w:t>
      </w:r>
      <w:r>
        <w:rPr>
          <w:rFonts w:ascii="Verdana" w:hAnsi="Verdana"/>
        </w:rPr>
        <w:t>g on another model.</w:t>
      </w:r>
    </w:p>
    <w:p w:rsidR="00BE037D" w:rsidRDefault="00BE037D">
      <w:pPr>
        <w:jc w:val="left"/>
        <w:rPr>
          <w:rFonts w:ascii="Verdana" w:hAnsi="Verdana"/>
        </w:rPr>
      </w:pPr>
    </w:p>
    <w:p w:rsidR="00BE037D" w:rsidRDefault="00BE037D">
      <w:pPr>
        <w:jc w:val="left"/>
        <w:rPr>
          <w:rFonts w:ascii="Verdana" w:hAnsi="Verdana"/>
        </w:rPr>
      </w:pPr>
      <w:r w:rsidRPr="00BE037D">
        <w:rPr>
          <w:rFonts w:ascii="Verdana" w:hAnsi="Verdana"/>
          <w:b/>
        </w:rPr>
        <w:pict>
          <v:shape id="_x0000_s2076" type="#_x0000_t62" style="position:absolute;margin-left:351pt;margin-top:80.85pt;width:130.5pt;height:161.25pt;z-index:251669504" adj="-1622,10368" strokecolor="#a489b5" strokeweight="1pt">
            <v:fill color2="#c2b0ce" focusposition="1" focussize="" focus="100%" type="gradient"/>
            <v:shadow on="t" color="#32243a" opacity=".5" offset="6pt,-6pt"/>
            <v:textbox>
              <w:txbxContent>
                <w:p w:rsidR="00BE037D" w:rsidRDefault="0029250E">
                  <w:pPr>
                    <w:jc w:val="left"/>
                  </w:pPr>
                  <w:r>
                    <w:t>It doesn't really matter how inaccurate it's going to be</w:t>
                  </w:r>
                  <w:r>
                    <w:rPr>
                      <w:rFonts w:hint="eastAsia"/>
                    </w:rPr>
                    <w:t xml:space="preserve"> with </w:t>
                  </w:r>
                  <w:r>
                    <w:t>coordinate</w:t>
                  </w:r>
                  <w:r>
                    <w:rPr>
                      <w:rFonts w:hint="eastAsia"/>
                    </w:rPr>
                    <w:t>s due to we need to move them again at the last.</w:t>
                  </w:r>
                </w:p>
              </w:txbxContent>
            </v:textbox>
          </v:shape>
        </w:pict>
      </w:r>
      <w:r w:rsidR="0029250E">
        <w:rPr>
          <w:rFonts w:ascii="Verdana" w:hAnsi="Verdana"/>
          <w:b/>
        </w:rPr>
        <w:t>Now would be another good time to save.</w:t>
      </w:r>
      <w:r w:rsidR="0029250E">
        <w:rPr>
          <w:rFonts w:ascii="Verdana" w:hAnsi="Verdana"/>
        </w:rPr>
        <w:br/>
      </w:r>
      <w:r w:rsidR="0029250E">
        <w:rPr>
          <w:rFonts w:ascii="Verdana" w:hAnsi="Verdana"/>
        </w:rPr>
        <w:lastRenderedPageBreak/>
        <w:br/>
      </w:r>
      <w:r w:rsidR="0029250E">
        <w:rPr>
          <w:noProof/>
        </w:rPr>
        <w:drawing>
          <wp:inline distT="0" distB="0" distL="0" distR="0">
            <wp:extent cx="4210050" cy="2857500"/>
            <wp:effectExtent l="19050" t="0" r="0" b="0"/>
            <wp:docPr id="108" name="图片 310" descr="minute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310" descr="minute16.jpg"/>
                    <pic:cNvPicPr>
                      <a:picLocks noChangeAspect="1" noChangeArrowheads="1"/>
                    </pic:cNvPicPr>
                  </pic:nvPicPr>
                  <pic:blipFill>
                    <a:blip r:embed="rId152"/>
                    <a:srcRect/>
                    <a:stretch>
                      <a:fillRect/>
                    </a:stretch>
                  </pic:blipFill>
                  <pic:spPr>
                    <a:xfrm>
                      <a:off x="0" y="0"/>
                      <a:ext cx="4210050" cy="2857500"/>
                    </a:xfrm>
                    <a:prstGeom prst="rect">
                      <a:avLst/>
                    </a:prstGeom>
                    <a:noFill/>
                    <a:ln w="9525">
                      <a:noFill/>
                      <a:miter lim="800000"/>
                      <a:headEnd/>
                      <a:tailEnd/>
                    </a:ln>
                  </pic:spPr>
                </pic:pic>
              </a:graphicData>
            </a:graphic>
          </wp:inline>
        </w:drawing>
      </w:r>
      <w:r w:rsidR="0029250E">
        <w:rPr>
          <w:rFonts w:ascii="Verdana" w:hAnsi="Verdana"/>
        </w:rPr>
        <w:br/>
      </w:r>
      <w:r w:rsidR="0029250E">
        <w:rPr>
          <w:rFonts w:ascii="Verdana" w:hAnsi="Verdana"/>
        </w:rPr>
        <w:br/>
        <w:t>So far we've been focusing on the roof, but there are some other mi</w:t>
      </w:r>
      <w:r w:rsidR="0029250E">
        <w:rPr>
          <w:rFonts w:ascii="Verdana" w:hAnsi="Verdana"/>
        </w:rPr>
        <w:t>nute details that need addressing. While our model looks good, it couldn't hurt to do a little sprucing up.</w:t>
      </w:r>
      <w:r w:rsidR="0029250E">
        <w:rPr>
          <w:rFonts w:ascii="Verdana" w:hAnsi="Verdana"/>
        </w:rPr>
        <w:br/>
      </w:r>
      <w:r w:rsidR="0029250E">
        <w:rPr>
          <w:rFonts w:ascii="Verdana" w:hAnsi="Verdana"/>
        </w:rPr>
        <w:br/>
      </w:r>
      <w:r w:rsidR="0029250E">
        <w:rPr>
          <w:noProof/>
        </w:rPr>
        <w:drawing>
          <wp:inline distT="0" distB="0" distL="0" distR="0">
            <wp:extent cx="4171950" cy="2819400"/>
            <wp:effectExtent l="19050" t="0" r="0" b="0"/>
            <wp:docPr id="313" name="图片 313" descr="minute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 name="图片 313" descr="minute17.jpg"/>
                    <pic:cNvPicPr>
                      <a:picLocks noChangeAspect="1" noChangeArrowheads="1"/>
                    </pic:cNvPicPr>
                  </pic:nvPicPr>
                  <pic:blipFill>
                    <a:blip r:embed="rId153"/>
                    <a:srcRect/>
                    <a:stretch>
                      <a:fillRect/>
                    </a:stretch>
                  </pic:blipFill>
                  <pic:spPr>
                    <a:xfrm>
                      <a:off x="0" y="0"/>
                      <a:ext cx="4171950" cy="2819400"/>
                    </a:xfrm>
                    <a:prstGeom prst="rect">
                      <a:avLst/>
                    </a:prstGeom>
                    <a:noFill/>
                    <a:ln w="9525">
                      <a:noFill/>
                      <a:miter lim="800000"/>
                      <a:headEnd/>
                      <a:tailEnd/>
                    </a:ln>
                  </pic:spPr>
                </pic:pic>
              </a:graphicData>
            </a:graphic>
          </wp:inline>
        </w:drawing>
      </w:r>
      <w:r w:rsidR="0029250E">
        <w:rPr>
          <w:rFonts w:ascii="Verdana" w:hAnsi="Verdana"/>
        </w:rPr>
        <w:br/>
      </w:r>
      <w:r w:rsidR="0029250E">
        <w:rPr>
          <w:rFonts w:ascii="Verdana" w:hAnsi="Verdana"/>
        </w:rPr>
        <w:br/>
        <w:t xml:space="preserve">Remember that unsightly gap on the back of the side walls? I said before I was going to show you how to fix that, and I'm going to do that now. </w:t>
      </w:r>
      <w:r w:rsidR="0029250E">
        <w:rPr>
          <w:rFonts w:ascii="Verdana" w:hAnsi="Verdana"/>
        </w:rPr>
        <w:t>Instead of playing around with the wall until the windows line up correctly (</w:t>
      </w:r>
      <w:r w:rsidR="0029250E">
        <w:rPr>
          <w:rFonts w:ascii="Verdana" w:hAnsi="Verdana"/>
          <w:i/>
        </w:rPr>
        <w:t>cause that could take a lot of messing around, including the glass and window frames</w:t>
      </w:r>
      <w:r w:rsidR="0029250E">
        <w:rPr>
          <w:rFonts w:ascii="Verdana" w:hAnsi="Verdana"/>
        </w:rPr>
        <w:t>), I'm just going to fill it in with something that'll look good. For this wall, we're going to</w:t>
      </w:r>
      <w:r w:rsidR="0029250E">
        <w:rPr>
          <w:rFonts w:ascii="Verdana" w:hAnsi="Verdana"/>
        </w:rPr>
        <w:t xml:space="preserve"> put a </w:t>
      </w:r>
      <w:r w:rsidR="0029250E">
        <w:rPr>
          <w:rFonts w:ascii="Verdana" w:hAnsi="Verdana"/>
          <w:b/>
        </w:rPr>
        <w:t>small electrical box.</w:t>
      </w:r>
      <w:r w:rsidR="0029250E">
        <w:rPr>
          <w:rFonts w:ascii="Verdana" w:hAnsi="Verdana"/>
        </w:rPr>
        <w:t xml:space="preserve"> It won't have to be anything fancy, because it'll probably only be a few pixels in the game anyway.</w:t>
      </w:r>
      <w:r w:rsidR="0029250E">
        <w:rPr>
          <w:rFonts w:ascii="Verdana" w:hAnsi="Verdana"/>
        </w:rPr>
        <w:br/>
      </w:r>
      <w:r w:rsidR="0029250E">
        <w:rPr>
          <w:rFonts w:ascii="Verdana" w:hAnsi="Verdana"/>
        </w:rPr>
        <w:br/>
      </w:r>
      <w:r w:rsidR="0029250E">
        <w:rPr>
          <w:noProof/>
        </w:rPr>
        <w:lastRenderedPageBreak/>
        <w:drawing>
          <wp:inline distT="0" distB="0" distL="0" distR="0">
            <wp:extent cx="4114800" cy="2800350"/>
            <wp:effectExtent l="19050" t="0" r="0" b="0"/>
            <wp:docPr id="110" name="图片 316" descr="minute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图片 316" descr="minute18.jpg"/>
                    <pic:cNvPicPr>
                      <a:picLocks noChangeAspect="1" noChangeArrowheads="1"/>
                    </pic:cNvPicPr>
                  </pic:nvPicPr>
                  <pic:blipFill>
                    <a:blip r:embed="rId154"/>
                    <a:srcRect/>
                    <a:stretch>
                      <a:fillRect/>
                    </a:stretch>
                  </pic:blipFill>
                  <pic:spPr>
                    <a:xfrm>
                      <a:off x="0" y="0"/>
                      <a:ext cx="4114800" cy="2800350"/>
                    </a:xfrm>
                    <a:prstGeom prst="rect">
                      <a:avLst/>
                    </a:prstGeom>
                    <a:noFill/>
                    <a:ln w="9525">
                      <a:noFill/>
                      <a:miter lim="800000"/>
                      <a:headEnd/>
                      <a:tailEnd/>
                    </a:ln>
                  </pic:spPr>
                </pic:pic>
              </a:graphicData>
            </a:graphic>
          </wp:inline>
        </w:drawing>
      </w:r>
      <w:r w:rsidR="0029250E">
        <w:rPr>
          <w:rFonts w:ascii="Verdana" w:hAnsi="Verdana"/>
        </w:rPr>
        <w:br/>
      </w:r>
      <w:r w:rsidR="0029250E">
        <w:rPr>
          <w:rFonts w:ascii="Verdana" w:hAnsi="Verdana"/>
        </w:rPr>
        <w:br/>
        <w:t xml:space="preserve">For small details like this, don't worry about getting just the right placement. </w:t>
      </w:r>
      <w:r w:rsidR="0029250E">
        <w:rPr>
          <w:rFonts w:ascii="Verdana" w:hAnsi="Verdana"/>
          <w:b/>
        </w:rPr>
        <w:t>In the left view</w:t>
      </w:r>
      <w:r w:rsidR="0029250E">
        <w:rPr>
          <w:rFonts w:ascii="Verdana" w:hAnsi="Verdana"/>
        </w:rPr>
        <w:t xml:space="preserve">, </w:t>
      </w:r>
      <w:r w:rsidR="0029250E">
        <w:rPr>
          <w:rFonts w:ascii="Verdana" w:hAnsi="Verdana"/>
          <w:b/>
        </w:rPr>
        <w:t xml:space="preserve">create a box and change </w:t>
      </w:r>
      <w:r w:rsidR="0029250E">
        <w:rPr>
          <w:rFonts w:ascii="Verdana" w:hAnsi="Verdana"/>
          <w:b/>
        </w:rPr>
        <w:t>its parameters like this.</w:t>
      </w:r>
      <w:r w:rsidR="0029250E">
        <w:rPr>
          <w:rFonts w:ascii="Verdana" w:hAnsi="Verdana"/>
        </w:rPr>
        <w:t xml:space="preserve"> To put it on the left wall, do </w:t>
      </w:r>
      <w:r w:rsidR="0029250E">
        <w:rPr>
          <w:rFonts w:ascii="Verdana" w:hAnsi="Verdana"/>
          <w:b/>
        </w:rPr>
        <w:t xml:space="preserve">an X move to </w:t>
      </w:r>
      <w:r w:rsidR="0029250E">
        <w:rPr>
          <w:rFonts w:ascii="Verdana" w:hAnsi="Verdana"/>
          <w:b/>
          <w:color w:val="FF0000"/>
        </w:rPr>
        <w:t>-8</w:t>
      </w:r>
      <w:r w:rsidR="0029250E">
        <w:rPr>
          <w:rFonts w:ascii="Verdana" w:hAnsi="Verdana"/>
          <w:b/>
        </w:rPr>
        <w:t>. Rename this box "Misc - Electrical Box".</w:t>
      </w:r>
      <w:r w:rsidR="0029250E">
        <w:rPr>
          <w:rFonts w:ascii="Verdana" w:hAnsi="Verdana"/>
          <w:b/>
        </w:rPr>
        <w:br/>
      </w:r>
      <w:r w:rsidR="0029250E">
        <w:rPr>
          <w:rFonts w:ascii="Verdana" w:hAnsi="Verdana"/>
        </w:rPr>
        <w:br/>
      </w:r>
      <w:r w:rsidR="0029250E">
        <w:rPr>
          <w:noProof/>
        </w:rPr>
        <w:drawing>
          <wp:inline distT="0" distB="0" distL="0" distR="0">
            <wp:extent cx="4038600" cy="2857500"/>
            <wp:effectExtent l="19050" t="0" r="0" b="0"/>
            <wp:docPr id="111" name="图片 319" descr="minute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319" descr="minute19.jpg"/>
                    <pic:cNvPicPr>
                      <a:picLocks noChangeAspect="1" noChangeArrowheads="1"/>
                    </pic:cNvPicPr>
                  </pic:nvPicPr>
                  <pic:blipFill>
                    <a:blip r:embed="rId155"/>
                    <a:srcRect/>
                    <a:stretch>
                      <a:fillRect/>
                    </a:stretch>
                  </pic:blipFill>
                  <pic:spPr>
                    <a:xfrm>
                      <a:off x="0" y="0"/>
                      <a:ext cx="4038600" cy="2857500"/>
                    </a:xfrm>
                    <a:prstGeom prst="rect">
                      <a:avLst/>
                    </a:prstGeom>
                    <a:noFill/>
                    <a:ln w="9525">
                      <a:noFill/>
                      <a:miter lim="800000"/>
                      <a:headEnd/>
                      <a:tailEnd/>
                    </a:ln>
                  </pic:spPr>
                </pic:pic>
              </a:graphicData>
            </a:graphic>
          </wp:inline>
        </w:drawing>
      </w:r>
      <w:r w:rsidR="0029250E">
        <w:rPr>
          <w:rFonts w:ascii="Verdana" w:hAnsi="Verdana"/>
          <w:noProof/>
        </w:rPr>
        <w:drawing>
          <wp:inline distT="0" distB="0" distL="0" distR="0">
            <wp:extent cx="3810000" cy="1914525"/>
            <wp:effectExtent l="19050" t="0" r="0" b="0"/>
            <wp:docPr id="113" name="图片 112" descr="202001182206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2" descr="20200118220606.jpg"/>
                    <pic:cNvPicPr>
                      <a:picLocks noChangeAspect="1"/>
                    </pic:cNvPicPr>
                  </pic:nvPicPr>
                  <pic:blipFill>
                    <a:blip r:embed="rId156"/>
                    <a:stretch>
                      <a:fillRect/>
                    </a:stretch>
                  </pic:blipFill>
                  <pic:spPr>
                    <a:xfrm>
                      <a:off x="0" y="0"/>
                      <a:ext cx="3810000" cy="1914525"/>
                    </a:xfrm>
                    <a:prstGeom prst="rect">
                      <a:avLst/>
                    </a:prstGeom>
                  </pic:spPr>
                </pic:pic>
              </a:graphicData>
            </a:graphic>
          </wp:inline>
        </w:drawing>
      </w:r>
      <w:r w:rsidR="0029250E">
        <w:rPr>
          <w:rFonts w:ascii="Verdana" w:hAnsi="Verdana"/>
        </w:rPr>
        <w:br/>
      </w:r>
      <w:r w:rsidR="0029250E">
        <w:rPr>
          <w:rFonts w:ascii="Verdana" w:hAnsi="Verdana"/>
        </w:rPr>
        <w:br/>
        <w:t>How many electrical boxes don't connect to wiring in some way? Since the SC4 City Council has decided that all wiring within the city li</w:t>
      </w:r>
      <w:r w:rsidR="0029250E">
        <w:rPr>
          <w:rFonts w:ascii="Verdana" w:hAnsi="Verdana"/>
        </w:rPr>
        <w:t xml:space="preserve">mits is underground, simply </w:t>
      </w:r>
      <w:r w:rsidR="0029250E">
        <w:rPr>
          <w:rFonts w:ascii="Verdana" w:hAnsi="Verdana"/>
          <w:b/>
        </w:rPr>
        <w:t xml:space="preserve">clone your box,rename it </w:t>
      </w:r>
      <w:r w:rsidR="0029250E">
        <w:rPr>
          <w:rFonts w:ascii="Verdana" w:hAnsi="Verdana"/>
          <w:b/>
        </w:rPr>
        <w:lastRenderedPageBreak/>
        <w:t>"</w:t>
      </w:r>
      <w:bookmarkStart w:id="29" w:name="OLE_LINK29"/>
      <w:bookmarkStart w:id="30" w:name="OLE_LINK30"/>
      <w:r w:rsidR="0029250E">
        <w:rPr>
          <w:rFonts w:ascii="Verdana" w:hAnsi="Verdana"/>
          <w:b/>
        </w:rPr>
        <w:t>Misc - Electrical Wiring Tube</w:t>
      </w:r>
      <w:bookmarkEnd w:id="29"/>
      <w:bookmarkEnd w:id="30"/>
      <w:r w:rsidR="0029250E">
        <w:rPr>
          <w:rFonts w:ascii="Verdana" w:hAnsi="Verdana"/>
          <w:b/>
        </w:rPr>
        <w:t>", change its parameters, and move it down until its about like I have it</w:t>
      </w:r>
      <w:r w:rsidR="0029250E">
        <w:rPr>
          <w:rFonts w:ascii="Verdana" w:hAnsi="Verdana"/>
        </w:rPr>
        <w:t xml:space="preserve">. It is perfectly OK for the box to stick below the building, as that will not show in game anyway. </w:t>
      </w:r>
      <w:r w:rsidR="0029250E">
        <w:rPr>
          <w:rFonts w:ascii="Verdana" w:hAnsi="Verdana"/>
        </w:rPr>
        <w:t xml:space="preserve">If you were so inclined, you could clone both these objects and move them to the </w:t>
      </w:r>
      <w:bookmarkStart w:id="31" w:name="OLE_LINK31"/>
      <w:bookmarkStart w:id="32" w:name="OLE_LINK32"/>
      <w:r w:rsidR="0029250E">
        <w:rPr>
          <w:rFonts w:ascii="Verdana" w:hAnsi="Verdana"/>
        </w:rPr>
        <w:t xml:space="preserve">opposite </w:t>
      </w:r>
      <w:bookmarkEnd w:id="31"/>
      <w:bookmarkEnd w:id="32"/>
      <w:r w:rsidR="0029250E">
        <w:rPr>
          <w:rFonts w:ascii="Verdana" w:hAnsi="Verdana"/>
        </w:rPr>
        <w:t>wall at this point, but I wouldn't think that'd be necessary as most smallish commercial buildings don't have several electrical connections. But what do we put on th</w:t>
      </w:r>
      <w:r w:rsidR="0029250E">
        <w:rPr>
          <w:rFonts w:ascii="Verdana" w:hAnsi="Verdana"/>
        </w:rPr>
        <w:t>e right wall? I'm not going to put anything, because later we'll move a couple of roof pipes back there. This gives the illusion that you have a Mechanical Room on the left side (</w:t>
      </w:r>
      <w:r w:rsidR="0029250E">
        <w:rPr>
          <w:rFonts w:ascii="Verdana" w:hAnsi="Verdana"/>
          <w:i/>
        </w:rPr>
        <w:t>most modern buildings have one - its where all the telephone lines, power lin</w:t>
      </w:r>
      <w:r w:rsidR="0029250E">
        <w:rPr>
          <w:rFonts w:ascii="Verdana" w:hAnsi="Verdana"/>
          <w:i/>
        </w:rPr>
        <w:t>es, and gas lines come in and connect to various equipment - also, many of these rooms will also have air returns and numerous other things that make the building live and breathe</w:t>
      </w:r>
      <w:r w:rsidR="0029250E">
        <w:rPr>
          <w:rFonts w:ascii="Verdana" w:hAnsi="Verdana"/>
        </w:rPr>
        <w:t>). The pipes on the right side will give the illusion that behind the blank w</w:t>
      </w:r>
      <w:r w:rsidR="0029250E">
        <w:rPr>
          <w:rFonts w:ascii="Verdana" w:hAnsi="Verdana"/>
        </w:rPr>
        <w:t xml:space="preserve">all-space lies the bathrooms. Your Sims have to relieve themselves some way, don't they? </w:t>
      </w:r>
      <w:r w:rsidR="0029250E">
        <w:rPr>
          <w:rFonts w:ascii="Verdana" w:hAnsi="Verdana"/>
        </w:rPr>
        <w:br/>
      </w:r>
      <w:r w:rsidR="0029250E">
        <w:rPr>
          <w:rFonts w:ascii="Verdana" w:hAnsi="Verdana"/>
        </w:rPr>
        <w:br/>
      </w:r>
      <w:r w:rsidR="0029250E">
        <w:rPr>
          <w:noProof/>
        </w:rPr>
        <w:drawing>
          <wp:inline distT="0" distB="0" distL="0" distR="0">
            <wp:extent cx="4038600" cy="2762250"/>
            <wp:effectExtent l="19050" t="0" r="0" b="0"/>
            <wp:docPr id="325" name="图片 325" descr="minute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 name="图片 325" descr="minute20.jpg"/>
                    <pic:cNvPicPr>
                      <a:picLocks noChangeAspect="1" noChangeArrowheads="1"/>
                    </pic:cNvPicPr>
                  </pic:nvPicPr>
                  <pic:blipFill>
                    <a:blip r:embed="rId157"/>
                    <a:srcRect/>
                    <a:stretch>
                      <a:fillRect/>
                    </a:stretch>
                  </pic:blipFill>
                  <pic:spPr>
                    <a:xfrm>
                      <a:off x="0" y="0"/>
                      <a:ext cx="4038600" cy="2762250"/>
                    </a:xfrm>
                    <a:prstGeom prst="rect">
                      <a:avLst/>
                    </a:prstGeom>
                    <a:noFill/>
                    <a:ln w="9525">
                      <a:noFill/>
                      <a:miter lim="800000"/>
                      <a:headEnd/>
                      <a:tailEnd/>
                    </a:ln>
                  </pic:spPr>
                </pic:pic>
              </a:graphicData>
            </a:graphic>
          </wp:inline>
        </w:drawing>
      </w:r>
      <w:r w:rsidR="0029250E">
        <w:rPr>
          <w:rFonts w:ascii="Verdana" w:hAnsi="Verdana"/>
          <w:noProof/>
        </w:rPr>
        <w:drawing>
          <wp:inline distT="0" distB="0" distL="0" distR="0">
            <wp:extent cx="2403475" cy="2571750"/>
            <wp:effectExtent l="19050" t="0" r="0" b="0"/>
            <wp:docPr id="116" name="图片 115" descr="045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图片 115" descr="04571.jpg"/>
                    <pic:cNvPicPr>
                      <a:picLocks noChangeAspect="1"/>
                    </pic:cNvPicPr>
                  </pic:nvPicPr>
                  <pic:blipFill>
                    <a:blip r:embed="rId158"/>
                    <a:stretch>
                      <a:fillRect/>
                    </a:stretch>
                  </pic:blipFill>
                  <pic:spPr>
                    <a:xfrm>
                      <a:off x="0" y="0"/>
                      <a:ext cx="2404754" cy="2573086"/>
                    </a:xfrm>
                    <a:prstGeom prst="rect">
                      <a:avLst/>
                    </a:prstGeom>
                  </pic:spPr>
                </pic:pic>
              </a:graphicData>
            </a:graphic>
          </wp:inline>
        </w:drawing>
      </w:r>
      <w:r w:rsidR="0029250E">
        <w:rPr>
          <w:rFonts w:ascii="Verdana" w:hAnsi="Verdana"/>
        </w:rPr>
        <w:br/>
      </w:r>
      <w:r w:rsidR="0029250E">
        <w:rPr>
          <w:rFonts w:ascii="Verdana" w:hAnsi="Verdana"/>
        </w:rPr>
        <w:br/>
        <w:t>We're now going to create a</w:t>
      </w:r>
      <w:r w:rsidR="0029250E">
        <w:rPr>
          <w:rFonts w:ascii="Verdana" w:hAnsi="Verdana"/>
          <w:b/>
        </w:rPr>
        <w:t xml:space="preserve"> light fixture</w:t>
      </w:r>
      <w:r w:rsidR="0029250E">
        <w:rPr>
          <w:rFonts w:ascii="Verdana" w:hAnsi="Verdana"/>
        </w:rPr>
        <w:t xml:space="preserve"> to stick by the back door (</w:t>
      </w:r>
      <w:r w:rsidR="0029250E">
        <w:rPr>
          <w:rFonts w:ascii="Verdana" w:hAnsi="Verdana"/>
          <w:i/>
        </w:rPr>
        <w:t>the front door will have a light under the overhang - but I'll get into that later</w:t>
      </w:r>
      <w:r w:rsidR="0029250E">
        <w:rPr>
          <w:rFonts w:ascii="Verdana" w:hAnsi="Verdana"/>
        </w:rPr>
        <w:t xml:space="preserve">). </w:t>
      </w:r>
      <w:r w:rsidR="0029250E">
        <w:rPr>
          <w:rFonts w:ascii="Verdana" w:hAnsi="Verdana"/>
          <w:b/>
        </w:rPr>
        <w:t xml:space="preserve">In the </w:t>
      </w:r>
      <w:r w:rsidR="0029250E">
        <w:rPr>
          <w:rFonts w:ascii="Verdana" w:hAnsi="Verdana"/>
          <w:b/>
        </w:rPr>
        <w:t>top view</w:t>
      </w:r>
      <w:r w:rsidR="0029250E">
        <w:rPr>
          <w:rFonts w:ascii="Verdana" w:hAnsi="Verdana"/>
        </w:rPr>
        <w:t xml:space="preserve">, </w:t>
      </w:r>
      <w:r w:rsidR="0029250E">
        <w:rPr>
          <w:rFonts w:ascii="Verdana" w:hAnsi="Verdana"/>
          <w:b/>
        </w:rPr>
        <w:t>create a sphere</w:t>
      </w:r>
      <w:r w:rsidR="0029250E">
        <w:rPr>
          <w:rFonts w:ascii="Verdana" w:hAnsi="Verdana"/>
        </w:rPr>
        <w:t xml:space="preserve"> (</w:t>
      </w:r>
      <w:r w:rsidR="0029250E">
        <w:rPr>
          <w:rFonts w:ascii="Verdana" w:hAnsi="Verdana"/>
          <w:i/>
        </w:rPr>
        <w:t>it's in the same place as the box, cylinder, and tube - click and drag</w:t>
      </w:r>
      <w:r w:rsidR="0029250E">
        <w:rPr>
          <w:rFonts w:ascii="Verdana" w:hAnsi="Verdana"/>
        </w:rPr>
        <w:t xml:space="preserve">) </w:t>
      </w:r>
      <w:r w:rsidR="0029250E">
        <w:rPr>
          <w:rFonts w:ascii="Verdana" w:hAnsi="Verdana"/>
          <w:b/>
        </w:rPr>
        <w:t>and adjust it's parameters like shown</w:t>
      </w:r>
      <w:r w:rsidR="0029250E">
        <w:rPr>
          <w:rFonts w:ascii="Verdana" w:hAnsi="Verdana"/>
        </w:rPr>
        <w:t>. It's perfectly OK to guesstimate the X, Y, and Z here as exact placement isn't critical (</w:t>
      </w:r>
      <w:r w:rsidR="0029250E">
        <w:rPr>
          <w:rFonts w:ascii="Verdana" w:hAnsi="Verdana"/>
          <w:i/>
        </w:rPr>
        <w:t>unless you're a control freak</w:t>
      </w:r>
      <w:r w:rsidR="0029250E">
        <w:rPr>
          <w:rFonts w:ascii="Verdana" w:hAnsi="Verdana"/>
          <w:i/>
        </w:rPr>
        <w:t xml:space="preserve"> - LOL</w:t>
      </w:r>
      <w:r w:rsidR="0029250E">
        <w:rPr>
          <w:rFonts w:ascii="Verdana" w:hAnsi="Verdana"/>
        </w:rPr>
        <w:t xml:space="preserve">), but I set mine as shown. </w:t>
      </w:r>
      <w:r w:rsidR="0029250E">
        <w:rPr>
          <w:rFonts w:ascii="Verdana" w:hAnsi="Verdana"/>
          <w:b/>
        </w:rPr>
        <w:t>Rename the sphere "</w:t>
      </w:r>
      <w:bookmarkStart w:id="33" w:name="OLE_LINK33"/>
      <w:bookmarkStart w:id="34" w:name="OLE_LINK34"/>
      <w:r w:rsidR="0029250E">
        <w:rPr>
          <w:rFonts w:ascii="Verdana" w:hAnsi="Verdana"/>
          <w:b/>
        </w:rPr>
        <w:t>Lighting - Back Door</w:t>
      </w:r>
      <w:bookmarkEnd w:id="33"/>
      <w:bookmarkEnd w:id="34"/>
      <w:r w:rsidR="0029250E">
        <w:rPr>
          <w:rFonts w:ascii="Verdana" w:hAnsi="Verdana"/>
          <w:b/>
        </w:rPr>
        <w:t>".</w:t>
      </w:r>
      <w:r w:rsidR="0029250E">
        <w:rPr>
          <w:rFonts w:ascii="Verdana" w:hAnsi="Verdana"/>
        </w:rPr>
        <w:t xml:space="preserve"> You could go into more detail on the light, but it really isn't absolutely necessary. Well, now, we've got a bit of detailing, but our windows look a little plain. Let's create som</w:t>
      </w:r>
      <w:r w:rsidR="0029250E">
        <w:rPr>
          <w:rFonts w:ascii="Verdana" w:hAnsi="Verdana"/>
        </w:rPr>
        <w:t xml:space="preserve">e </w:t>
      </w:r>
      <w:r w:rsidR="0029250E">
        <w:rPr>
          <w:rFonts w:ascii="Verdana" w:hAnsi="Verdana"/>
          <w:b/>
        </w:rPr>
        <w:t>sills</w:t>
      </w:r>
      <w:r w:rsidR="0029250E">
        <w:rPr>
          <w:rFonts w:ascii="Verdana" w:hAnsi="Verdana"/>
        </w:rPr>
        <w:t xml:space="preserve"> for them, shall we? </w:t>
      </w:r>
      <w:r w:rsidR="0029250E">
        <w:rPr>
          <w:rFonts w:ascii="Verdana" w:hAnsi="Verdana"/>
        </w:rPr>
        <w:br/>
      </w:r>
      <w:r w:rsidR="0029250E">
        <w:rPr>
          <w:rFonts w:ascii="Verdana" w:hAnsi="Verdana"/>
        </w:rPr>
        <w:br/>
      </w:r>
      <w:r w:rsidR="0029250E">
        <w:rPr>
          <w:noProof/>
        </w:rPr>
        <w:lastRenderedPageBreak/>
        <w:drawing>
          <wp:inline distT="0" distB="0" distL="0" distR="0">
            <wp:extent cx="4000500" cy="2724150"/>
            <wp:effectExtent l="19050" t="0" r="0" b="0"/>
            <wp:docPr id="328" name="图片 328" descr="minute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 name="图片 328" descr="minute21.jpg"/>
                    <pic:cNvPicPr>
                      <a:picLocks noChangeAspect="1" noChangeArrowheads="1"/>
                    </pic:cNvPicPr>
                  </pic:nvPicPr>
                  <pic:blipFill>
                    <a:blip r:embed="rId159"/>
                    <a:srcRect/>
                    <a:stretch>
                      <a:fillRect/>
                    </a:stretch>
                  </pic:blipFill>
                  <pic:spPr>
                    <a:xfrm>
                      <a:off x="0" y="0"/>
                      <a:ext cx="4000500" cy="2724150"/>
                    </a:xfrm>
                    <a:prstGeom prst="rect">
                      <a:avLst/>
                    </a:prstGeom>
                    <a:noFill/>
                    <a:ln w="9525">
                      <a:noFill/>
                      <a:miter lim="800000"/>
                      <a:headEnd/>
                      <a:tailEnd/>
                    </a:ln>
                  </pic:spPr>
                </pic:pic>
              </a:graphicData>
            </a:graphic>
          </wp:inline>
        </w:drawing>
      </w:r>
      <w:r w:rsidR="0029250E">
        <w:rPr>
          <w:rFonts w:ascii="Verdana" w:hAnsi="Verdana"/>
          <w:noProof/>
        </w:rPr>
        <w:drawing>
          <wp:inline distT="0" distB="0" distL="0" distR="0">
            <wp:extent cx="2510790" cy="2276475"/>
            <wp:effectExtent l="19050" t="0" r="3782" b="0"/>
            <wp:docPr id="117" name="图片 116" descr="1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图片 116" descr="1051.jpg"/>
                    <pic:cNvPicPr>
                      <a:picLocks noChangeAspect="1"/>
                    </pic:cNvPicPr>
                  </pic:nvPicPr>
                  <pic:blipFill>
                    <a:blip r:embed="rId160"/>
                    <a:stretch>
                      <a:fillRect/>
                    </a:stretch>
                  </pic:blipFill>
                  <pic:spPr>
                    <a:xfrm>
                      <a:off x="0" y="0"/>
                      <a:ext cx="2510818" cy="2276475"/>
                    </a:xfrm>
                    <a:prstGeom prst="rect">
                      <a:avLst/>
                    </a:prstGeom>
                  </pic:spPr>
                </pic:pic>
              </a:graphicData>
            </a:graphic>
          </wp:inline>
        </w:drawing>
      </w:r>
      <w:r w:rsidR="0029250E">
        <w:rPr>
          <w:rFonts w:ascii="Verdana" w:hAnsi="Verdana"/>
        </w:rPr>
        <w:br/>
      </w:r>
      <w:r w:rsidR="0029250E">
        <w:rPr>
          <w:rFonts w:ascii="Verdana" w:hAnsi="Verdana"/>
        </w:rPr>
        <w:br/>
      </w:r>
      <w:r w:rsidR="0029250E">
        <w:rPr>
          <w:rFonts w:ascii="Verdana" w:hAnsi="Verdana"/>
          <w:b/>
        </w:rPr>
        <w:t>In the top view, create a box and set its parameters as shown</w:t>
      </w:r>
      <w:r w:rsidR="0029250E">
        <w:rPr>
          <w:rFonts w:ascii="Verdana" w:hAnsi="Verdana"/>
        </w:rPr>
        <w:t xml:space="preserve">. Take special care to </w:t>
      </w:r>
      <w:r w:rsidR="0029250E">
        <w:rPr>
          <w:rFonts w:ascii="Verdana" w:hAnsi="Verdana"/>
          <w:b/>
        </w:rPr>
        <w:t xml:space="preserve">make sure that "Length Segs", "Width Segs", and "Height Segs" are like this </w:t>
      </w:r>
      <w:r w:rsidR="0029250E">
        <w:rPr>
          <w:rFonts w:ascii="Verdana" w:hAnsi="Verdana"/>
        </w:rPr>
        <w:t>(</w:t>
      </w:r>
      <w:r w:rsidR="0029250E">
        <w:rPr>
          <w:rFonts w:ascii="Verdana" w:hAnsi="Verdana"/>
          <w:i/>
        </w:rPr>
        <w:t>will become important in a few moments</w:t>
      </w:r>
      <w:r w:rsidR="0029250E">
        <w:rPr>
          <w:rFonts w:ascii="Verdana" w:hAnsi="Verdana"/>
        </w:rPr>
        <w:t>). You can try eyeballi</w:t>
      </w:r>
      <w:r w:rsidR="0029250E">
        <w:rPr>
          <w:rFonts w:ascii="Verdana" w:hAnsi="Verdana"/>
        </w:rPr>
        <w:t>ng where to place it, but it'd probably be easier to just trust me and put X, Y, and Z thus. You do trust me, don't you?</w:t>
      </w:r>
    </w:p>
    <w:p w:rsidR="00BE037D" w:rsidRDefault="00BE037D">
      <w:pPr>
        <w:jc w:val="left"/>
        <w:rPr>
          <w:rFonts w:ascii="Verdana" w:hAnsi="Verdana"/>
        </w:rPr>
      </w:pPr>
    </w:p>
    <w:p w:rsidR="00BE037D" w:rsidRDefault="0029250E">
      <w:pPr>
        <w:jc w:val="left"/>
        <w:rPr>
          <w:rFonts w:ascii="Verdana" w:hAnsi="Verdana"/>
        </w:rPr>
      </w:pPr>
      <w:r>
        <w:rPr>
          <w:rFonts w:ascii="Verdana" w:hAnsi="Verdana"/>
          <w:b/>
        </w:rPr>
        <w:t>Rename the box "Windows - Sills".</w:t>
      </w:r>
      <w:r>
        <w:rPr>
          <w:rFonts w:ascii="Verdana" w:hAnsi="Verdana"/>
        </w:rPr>
        <w:br/>
      </w:r>
      <w:r>
        <w:rPr>
          <w:rFonts w:ascii="Verdana" w:hAnsi="Verdana"/>
        </w:rPr>
        <w:br/>
      </w:r>
      <w:r>
        <w:rPr>
          <w:noProof/>
        </w:rPr>
        <w:drawing>
          <wp:inline distT="0" distB="0" distL="0" distR="0">
            <wp:extent cx="4114800" cy="3333750"/>
            <wp:effectExtent l="19050" t="0" r="0" b="0"/>
            <wp:docPr id="331" name="图片 331" descr="minute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 name="图片 331" descr="minute22.jpg"/>
                    <pic:cNvPicPr>
                      <a:picLocks noChangeAspect="1" noChangeArrowheads="1"/>
                    </pic:cNvPicPr>
                  </pic:nvPicPr>
                  <pic:blipFill>
                    <a:blip r:embed="rId161"/>
                    <a:srcRect/>
                    <a:stretch>
                      <a:fillRect/>
                    </a:stretch>
                  </pic:blipFill>
                  <pic:spPr>
                    <a:xfrm>
                      <a:off x="0" y="0"/>
                      <a:ext cx="4114800" cy="3333750"/>
                    </a:xfrm>
                    <a:prstGeom prst="rect">
                      <a:avLst/>
                    </a:prstGeom>
                    <a:noFill/>
                    <a:ln w="9525">
                      <a:noFill/>
                      <a:miter lim="800000"/>
                      <a:headEnd/>
                      <a:tailEnd/>
                    </a:ln>
                  </pic:spPr>
                </pic:pic>
              </a:graphicData>
            </a:graphic>
          </wp:inline>
        </w:drawing>
      </w:r>
      <w:r>
        <w:rPr>
          <w:rFonts w:ascii="Verdana" w:hAnsi="Verdana"/>
        </w:rPr>
        <w:br/>
      </w:r>
      <w:r>
        <w:rPr>
          <w:rFonts w:ascii="Verdana" w:hAnsi="Verdana"/>
        </w:rPr>
        <w:br/>
        <w:t xml:space="preserve">This is where the segments becomes important. First and foremost, </w:t>
      </w:r>
      <w:r>
        <w:rPr>
          <w:rFonts w:ascii="Verdana" w:hAnsi="Verdana"/>
          <w:b/>
        </w:rPr>
        <w:t>apply an edit mesh modifier to</w:t>
      </w:r>
      <w:r>
        <w:rPr>
          <w:rFonts w:ascii="Verdana" w:hAnsi="Verdana"/>
          <w:b/>
        </w:rPr>
        <w:t xml:space="preserve"> the box and change your selection method to "box"</w:t>
      </w:r>
      <w:r>
        <w:rPr>
          <w:rFonts w:ascii="Verdana" w:hAnsi="Verdana"/>
          <w:noProof/>
        </w:rPr>
        <w:drawing>
          <wp:inline distT="0" distB="0" distL="0" distR="0">
            <wp:extent cx="361950" cy="933450"/>
            <wp:effectExtent l="19050" t="0" r="0" b="0"/>
            <wp:docPr id="119" name="图片 118" descr="202001182219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图片 118" descr="20200118221947.jpg"/>
                    <pic:cNvPicPr>
                      <a:picLocks noChangeAspect="1"/>
                    </pic:cNvPicPr>
                  </pic:nvPicPr>
                  <pic:blipFill>
                    <a:blip r:embed="rId162"/>
                    <a:stretch>
                      <a:fillRect/>
                    </a:stretch>
                  </pic:blipFill>
                  <pic:spPr>
                    <a:xfrm>
                      <a:off x="0" y="0"/>
                      <a:ext cx="361950" cy="933450"/>
                    </a:xfrm>
                    <a:prstGeom prst="rect">
                      <a:avLst/>
                    </a:prstGeom>
                  </pic:spPr>
                </pic:pic>
              </a:graphicData>
            </a:graphic>
          </wp:inline>
        </w:drawing>
      </w:r>
      <w:r>
        <w:rPr>
          <w:rFonts w:ascii="Verdana" w:hAnsi="Verdana"/>
        </w:rPr>
        <w:t xml:space="preserve"> (</w:t>
      </w:r>
      <w:r>
        <w:rPr>
          <w:rFonts w:ascii="Verdana" w:hAnsi="Verdana"/>
          <w:i/>
        </w:rPr>
        <w:t>see earlier on this page for how we changed it to "circle"</w:t>
      </w:r>
      <w:r>
        <w:rPr>
          <w:rFonts w:ascii="Verdana" w:hAnsi="Verdana"/>
        </w:rPr>
        <w:t>).</w:t>
      </w:r>
      <w:r>
        <w:rPr>
          <w:rFonts w:ascii="Verdana" w:hAnsi="Verdana"/>
          <w:b/>
        </w:rPr>
        <w:t xml:space="preserve"> In the left view, drag-select (</w:t>
      </w:r>
      <w:r>
        <w:rPr>
          <w:rFonts w:ascii="Verdana" w:hAnsi="Verdana"/>
          <w:b/>
          <w:i/>
        </w:rPr>
        <w:t>drag the box</w:t>
      </w:r>
      <w:r>
        <w:rPr>
          <w:rFonts w:ascii="Verdana" w:hAnsi="Verdana"/>
          <w:b/>
        </w:rPr>
        <w:t>) around the middle set of vertices - notice they turn red</w:t>
      </w:r>
      <w:r>
        <w:rPr>
          <w:rFonts w:ascii="Verdana" w:hAnsi="Verdana"/>
        </w:rPr>
        <w:t>.</w:t>
      </w:r>
    </w:p>
    <w:p w:rsidR="00BE037D" w:rsidRDefault="0029250E">
      <w:pPr>
        <w:jc w:val="left"/>
        <w:rPr>
          <w:rFonts w:ascii="Verdana" w:hAnsi="Verdana"/>
        </w:rPr>
      </w:pPr>
      <w:r>
        <w:rPr>
          <w:rFonts w:ascii="Verdana" w:hAnsi="Verdana" w:hint="eastAsia"/>
          <w:noProof/>
        </w:rPr>
        <w:lastRenderedPageBreak/>
        <w:drawing>
          <wp:inline distT="0" distB="0" distL="0" distR="0">
            <wp:extent cx="2857500" cy="2400300"/>
            <wp:effectExtent l="19050" t="0" r="0" b="0"/>
            <wp:docPr id="120" name="图片 119" descr="23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119" descr="2326.jpg"/>
                    <pic:cNvPicPr>
                      <a:picLocks noChangeAspect="1"/>
                    </pic:cNvPicPr>
                  </pic:nvPicPr>
                  <pic:blipFill>
                    <a:blip r:embed="rId163"/>
                    <a:stretch>
                      <a:fillRect/>
                    </a:stretch>
                  </pic:blipFill>
                  <pic:spPr>
                    <a:xfrm>
                      <a:off x="0" y="0"/>
                      <a:ext cx="2857500" cy="2400300"/>
                    </a:xfrm>
                    <a:prstGeom prst="rect">
                      <a:avLst/>
                    </a:prstGeom>
                  </pic:spPr>
                </pic:pic>
              </a:graphicData>
            </a:graphic>
          </wp:inline>
        </w:drawing>
      </w:r>
    </w:p>
    <w:p w:rsidR="00BE037D" w:rsidRDefault="0029250E">
      <w:pPr>
        <w:jc w:val="left"/>
        <w:rPr>
          <w:rFonts w:ascii="Verdana" w:hAnsi="Verdana"/>
        </w:rPr>
      </w:pPr>
      <w:r>
        <w:rPr>
          <w:rFonts w:ascii="Verdana" w:hAnsi="Verdana"/>
        </w:rPr>
        <w:t xml:space="preserve"> It's very important to select the ve</w:t>
      </w:r>
      <w:r>
        <w:rPr>
          <w:rFonts w:ascii="Verdana" w:hAnsi="Verdana"/>
        </w:rPr>
        <w:t xml:space="preserve">rtices this way, otherwise when you click on vertices you'll select only one at a time instead of the middle set all the way across. Now, </w:t>
      </w:r>
      <w:r>
        <w:rPr>
          <w:rFonts w:ascii="Verdana" w:hAnsi="Verdana"/>
          <w:b/>
        </w:rPr>
        <w:t xml:space="preserve">Z move them up to </w:t>
      </w:r>
      <w:r>
        <w:rPr>
          <w:rFonts w:ascii="Verdana" w:hAnsi="Verdana"/>
          <w:b/>
          <w:color w:val="FF0000"/>
        </w:rPr>
        <w:t>1.4</w:t>
      </w:r>
      <w:r>
        <w:rPr>
          <w:rFonts w:ascii="Verdana" w:hAnsi="Verdana"/>
        </w:rPr>
        <w:t xml:space="preserve">. Next, </w:t>
      </w:r>
      <w:r>
        <w:rPr>
          <w:rFonts w:ascii="Verdana" w:hAnsi="Verdana"/>
          <w:b/>
        </w:rPr>
        <w:t>drag-select the vertices on the lower right-hand corner and make sure that you see only o</w:t>
      </w:r>
      <w:r>
        <w:rPr>
          <w:rFonts w:ascii="Verdana" w:hAnsi="Verdana"/>
          <w:b/>
        </w:rPr>
        <w:t>ne red dot</w:t>
      </w:r>
      <w:r>
        <w:rPr>
          <w:rFonts w:ascii="Verdana" w:hAnsi="Verdana"/>
        </w:rPr>
        <w:t>.</w:t>
      </w:r>
    </w:p>
    <w:p w:rsidR="00BE037D" w:rsidRDefault="0029250E">
      <w:pPr>
        <w:jc w:val="left"/>
        <w:rPr>
          <w:rFonts w:ascii="Verdana" w:hAnsi="Verdana"/>
        </w:rPr>
      </w:pPr>
      <w:r>
        <w:rPr>
          <w:rFonts w:ascii="Verdana" w:hAnsi="Verdana" w:hint="eastAsia"/>
          <w:noProof/>
        </w:rPr>
        <w:drawing>
          <wp:inline distT="0" distB="0" distL="0" distR="0">
            <wp:extent cx="2857500" cy="2352675"/>
            <wp:effectExtent l="19050" t="0" r="0" b="0"/>
            <wp:docPr id="122" name="图片 121" descr="25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121" descr="2513.jpg"/>
                    <pic:cNvPicPr>
                      <a:picLocks noChangeAspect="1"/>
                    </pic:cNvPicPr>
                  </pic:nvPicPr>
                  <pic:blipFill>
                    <a:blip r:embed="rId164"/>
                    <a:stretch>
                      <a:fillRect/>
                    </a:stretch>
                  </pic:blipFill>
                  <pic:spPr>
                    <a:xfrm>
                      <a:off x="0" y="0"/>
                      <a:ext cx="2857500" cy="2352675"/>
                    </a:xfrm>
                    <a:prstGeom prst="rect">
                      <a:avLst/>
                    </a:prstGeom>
                  </pic:spPr>
                </pic:pic>
              </a:graphicData>
            </a:graphic>
          </wp:inline>
        </w:drawing>
      </w:r>
    </w:p>
    <w:p w:rsidR="00BE037D" w:rsidRDefault="0029250E">
      <w:pPr>
        <w:jc w:val="left"/>
        <w:rPr>
          <w:rFonts w:ascii="Verdana" w:hAnsi="Verdana"/>
        </w:rPr>
      </w:pPr>
      <w:r>
        <w:rPr>
          <w:rFonts w:ascii="Verdana" w:hAnsi="Verdana"/>
          <w:b/>
        </w:rPr>
        <w:t xml:space="preserve">You'd Y move them to </w:t>
      </w:r>
      <w:r>
        <w:rPr>
          <w:rFonts w:ascii="Verdana" w:hAnsi="Verdana"/>
          <w:b/>
          <w:color w:val="FF0000"/>
        </w:rPr>
        <w:t>-0.2</w:t>
      </w:r>
      <w:r>
        <w:rPr>
          <w:rFonts w:ascii="Verdana" w:hAnsi="Verdana"/>
        </w:rPr>
        <w:t xml:space="preserve"> (</w:t>
      </w:r>
      <w:r>
        <w:rPr>
          <w:rFonts w:ascii="Verdana" w:hAnsi="Verdana"/>
          <w:i/>
        </w:rPr>
        <w:t>this puts them directly on top of the bottom middle set of vertices, so they'll look like they disappear, but they're still there)</w:t>
      </w:r>
      <w:r>
        <w:rPr>
          <w:rFonts w:ascii="Verdana" w:hAnsi="Verdana"/>
        </w:rPr>
        <w:t xml:space="preserve">. Be sure at this point to </w:t>
      </w:r>
      <w:r>
        <w:rPr>
          <w:rFonts w:ascii="Verdana" w:hAnsi="Verdana"/>
          <w:b/>
        </w:rPr>
        <w:t>click on Edit Mesh in the rollout</w:t>
      </w:r>
      <w:r>
        <w:rPr>
          <w:rFonts w:ascii="Verdana" w:hAnsi="Verdana"/>
        </w:rPr>
        <w:t xml:space="preserve"> so you exit the vertex e</w:t>
      </w:r>
      <w:r>
        <w:rPr>
          <w:rFonts w:ascii="Verdana" w:hAnsi="Verdana"/>
        </w:rPr>
        <w:t>diting mode. You now have a nice, basic window sill, but it seems to be lacking something. Next, we'll spruce it up a bit.</w:t>
      </w:r>
      <w:r>
        <w:rPr>
          <w:rFonts w:ascii="Verdana" w:hAnsi="Verdana"/>
        </w:rPr>
        <w:br/>
      </w:r>
      <w:r>
        <w:rPr>
          <w:noProof/>
        </w:rPr>
        <w:drawing>
          <wp:inline distT="0" distB="0" distL="0" distR="0">
            <wp:extent cx="4038600" cy="2743200"/>
            <wp:effectExtent l="19050" t="0" r="0" b="0"/>
            <wp:docPr id="334" name="图片 334" descr="minute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 name="图片 334" descr="minute23.jpg"/>
                    <pic:cNvPicPr>
                      <a:picLocks noChangeAspect="1" noChangeArrowheads="1"/>
                    </pic:cNvPicPr>
                  </pic:nvPicPr>
                  <pic:blipFill>
                    <a:blip r:embed="rId165"/>
                    <a:srcRect/>
                    <a:stretch>
                      <a:fillRect/>
                    </a:stretch>
                  </pic:blipFill>
                  <pic:spPr>
                    <a:xfrm>
                      <a:off x="0" y="0"/>
                      <a:ext cx="4038600" cy="2743200"/>
                    </a:xfrm>
                    <a:prstGeom prst="rect">
                      <a:avLst/>
                    </a:prstGeom>
                    <a:noFill/>
                    <a:ln w="9525">
                      <a:noFill/>
                      <a:miter lim="800000"/>
                      <a:headEnd/>
                      <a:tailEnd/>
                    </a:ln>
                  </pic:spPr>
                </pic:pic>
              </a:graphicData>
            </a:graphic>
          </wp:inline>
        </w:drawing>
      </w:r>
      <w:r>
        <w:rPr>
          <w:rFonts w:ascii="Verdana" w:hAnsi="Verdana"/>
          <w:noProof/>
        </w:rPr>
        <w:drawing>
          <wp:inline distT="0" distB="0" distL="0" distR="0">
            <wp:extent cx="2552700" cy="1438275"/>
            <wp:effectExtent l="19050" t="0" r="0" b="0"/>
            <wp:docPr id="123" name="图片 122" descr="20200118223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图片 122" descr="20200118223022.jpg"/>
                    <pic:cNvPicPr>
                      <a:picLocks noChangeAspect="1"/>
                    </pic:cNvPicPr>
                  </pic:nvPicPr>
                  <pic:blipFill>
                    <a:blip r:embed="rId166"/>
                    <a:stretch>
                      <a:fillRect/>
                    </a:stretch>
                  </pic:blipFill>
                  <pic:spPr>
                    <a:xfrm>
                      <a:off x="0" y="0"/>
                      <a:ext cx="2552700" cy="1438275"/>
                    </a:xfrm>
                    <a:prstGeom prst="rect">
                      <a:avLst/>
                    </a:prstGeom>
                  </pic:spPr>
                </pic:pic>
              </a:graphicData>
            </a:graphic>
          </wp:inline>
        </w:drawing>
      </w:r>
      <w:r>
        <w:rPr>
          <w:rFonts w:ascii="Verdana" w:hAnsi="Verdana"/>
        </w:rPr>
        <w:br/>
      </w:r>
      <w:r>
        <w:rPr>
          <w:rFonts w:ascii="Verdana" w:hAnsi="Verdana"/>
        </w:rPr>
        <w:br/>
      </w:r>
      <w:r>
        <w:rPr>
          <w:rFonts w:ascii="Verdana" w:hAnsi="Verdana"/>
        </w:rPr>
        <w:lastRenderedPageBreak/>
        <w:t xml:space="preserve">Just like we did for the overhang over the back door, we're simply going to outline the top of this sill. </w:t>
      </w:r>
      <w:r>
        <w:rPr>
          <w:rFonts w:ascii="Verdana" w:hAnsi="Verdana"/>
          <w:b/>
        </w:rPr>
        <w:t>In the top view, snap a</w:t>
      </w:r>
      <w:r>
        <w:rPr>
          <w:rFonts w:ascii="Verdana" w:hAnsi="Verdana"/>
          <w:b/>
        </w:rPr>
        <w:t xml:space="preserve"> line on the front and sides of the top and make its parameters like so</w:t>
      </w:r>
      <w:r>
        <w:rPr>
          <w:rFonts w:ascii="Verdana" w:hAnsi="Verdana"/>
        </w:rPr>
        <w:t xml:space="preserve">. Don't forget to </w:t>
      </w:r>
      <w:r>
        <w:rPr>
          <w:rFonts w:ascii="Verdana" w:hAnsi="Verdana"/>
          <w:b/>
        </w:rPr>
        <w:t xml:space="preserve">add an edit mesh modifier </w:t>
      </w:r>
      <w:r>
        <w:rPr>
          <w:rFonts w:ascii="Verdana" w:hAnsi="Verdana"/>
        </w:rPr>
        <w:t>or it will not show in the render.</w:t>
      </w:r>
    </w:p>
    <w:p w:rsidR="00BE037D" w:rsidRDefault="00BE037D">
      <w:pPr>
        <w:jc w:val="left"/>
        <w:rPr>
          <w:rFonts w:ascii="Verdana" w:hAnsi="Verdana"/>
        </w:rPr>
      </w:pPr>
    </w:p>
    <w:p w:rsidR="00BE037D" w:rsidRDefault="0029250E">
      <w:pPr>
        <w:jc w:val="left"/>
        <w:rPr>
          <w:rFonts w:ascii="Verdana" w:hAnsi="Verdana"/>
        </w:rPr>
      </w:pPr>
      <w:r>
        <w:rPr>
          <w:rFonts w:ascii="Verdana" w:hAnsi="Verdana"/>
          <w:b/>
        </w:rPr>
        <w:t>Rename the line "Windows - Sills Decoration".</w:t>
      </w:r>
      <w:r>
        <w:rPr>
          <w:rFonts w:ascii="Verdana" w:hAnsi="Verdana"/>
        </w:rPr>
        <w:br/>
      </w:r>
      <w:r>
        <w:rPr>
          <w:rFonts w:ascii="Verdana" w:hAnsi="Verdana"/>
        </w:rPr>
        <w:br/>
      </w:r>
      <w:r>
        <w:rPr>
          <w:noProof/>
        </w:rPr>
        <w:drawing>
          <wp:inline distT="0" distB="0" distL="0" distR="0">
            <wp:extent cx="4076700" cy="2743200"/>
            <wp:effectExtent l="19050" t="0" r="0" b="0"/>
            <wp:docPr id="337" name="图片 337" descr="minute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 name="图片 337" descr="minute24.jpg"/>
                    <pic:cNvPicPr>
                      <a:picLocks noChangeAspect="1" noChangeArrowheads="1"/>
                    </pic:cNvPicPr>
                  </pic:nvPicPr>
                  <pic:blipFill>
                    <a:blip r:embed="rId167"/>
                    <a:srcRect/>
                    <a:stretch>
                      <a:fillRect/>
                    </a:stretch>
                  </pic:blipFill>
                  <pic:spPr>
                    <a:xfrm>
                      <a:off x="0" y="0"/>
                      <a:ext cx="4076700" cy="2743200"/>
                    </a:xfrm>
                    <a:prstGeom prst="rect">
                      <a:avLst/>
                    </a:prstGeom>
                    <a:noFill/>
                    <a:ln w="9525">
                      <a:noFill/>
                      <a:miter lim="800000"/>
                      <a:headEnd/>
                      <a:tailEnd/>
                    </a:ln>
                  </pic:spPr>
                </pic:pic>
              </a:graphicData>
            </a:graphic>
          </wp:inline>
        </w:drawing>
      </w:r>
      <w:r>
        <w:rPr>
          <w:rFonts w:ascii="Verdana" w:hAnsi="Verdana"/>
        </w:rPr>
        <w:br/>
      </w:r>
      <w:r>
        <w:rPr>
          <w:rFonts w:ascii="Verdana" w:hAnsi="Verdana"/>
        </w:rPr>
        <w:br/>
        <w:t xml:space="preserve">We're not quite done yet. It'd be a good idea to </w:t>
      </w:r>
      <w:r>
        <w:rPr>
          <w:rFonts w:ascii="Verdana" w:hAnsi="Verdana"/>
        </w:rPr>
        <w:t>highlight the bend on the front (</w:t>
      </w:r>
      <w:r>
        <w:rPr>
          <w:rFonts w:ascii="Verdana" w:hAnsi="Verdana"/>
          <w:i/>
        </w:rPr>
        <w:t>you will probably have difficulty seeing it in SC4 - but this will help</w:t>
      </w:r>
      <w:r>
        <w:rPr>
          <w:rFonts w:ascii="Verdana" w:hAnsi="Verdana"/>
        </w:rPr>
        <w:t xml:space="preserve">). </w:t>
      </w:r>
      <w:r>
        <w:rPr>
          <w:rFonts w:ascii="Verdana" w:hAnsi="Verdana"/>
          <w:b/>
        </w:rPr>
        <w:t>In the front view, snap a line across the "bend"</w:t>
      </w:r>
      <w:r>
        <w:rPr>
          <w:rFonts w:ascii="Verdana" w:hAnsi="Verdana"/>
        </w:rPr>
        <w:t xml:space="preserve"> (</w:t>
      </w:r>
      <w:r>
        <w:rPr>
          <w:rFonts w:ascii="Verdana" w:hAnsi="Verdana"/>
          <w:i/>
        </w:rPr>
        <w:t>the two middle vertices directly below the top</w:t>
      </w:r>
      <w:r>
        <w:rPr>
          <w:rFonts w:ascii="Verdana" w:hAnsi="Verdana"/>
        </w:rPr>
        <w:t>)</w:t>
      </w:r>
      <w:r>
        <w:rPr>
          <w:rFonts w:ascii="Verdana" w:hAnsi="Verdana"/>
          <w:b/>
        </w:rPr>
        <w:t xml:space="preserve"> and change its parameters as shown</w:t>
      </w:r>
      <w:r>
        <w:rPr>
          <w:rFonts w:ascii="Verdana" w:hAnsi="Verdana"/>
        </w:rPr>
        <w:t xml:space="preserve">. Make sure you </w:t>
      </w:r>
      <w:r>
        <w:rPr>
          <w:rFonts w:ascii="Verdana" w:hAnsi="Verdana"/>
          <w:b/>
        </w:rPr>
        <w:t>a</w:t>
      </w:r>
      <w:r>
        <w:rPr>
          <w:rFonts w:ascii="Verdana" w:hAnsi="Verdana"/>
          <w:b/>
        </w:rPr>
        <w:t>dd an edit mesh modifier</w:t>
      </w:r>
      <w:r>
        <w:rPr>
          <w:rFonts w:ascii="Verdana" w:hAnsi="Verdana"/>
        </w:rPr>
        <w:t xml:space="preserve"> to this line or it won't show in the render.</w:t>
      </w:r>
    </w:p>
    <w:p w:rsidR="00BE037D" w:rsidRDefault="00BE037D">
      <w:pPr>
        <w:jc w:val="left"/>
        <w:rPr>
          <w:rFonts w:ascii="Verdana" w:hAnsi="Verdana"/>
        </w:rPr>
      </w:pPr>
    </w:p>
    <w:p w:rsidR="00BE037D" w:rsidRDefault="0029250E">
      <w:pPr>
        <w:jc w:val="left"/>
        <w:rPr>
          <w:rFonts w:ascii="Verdana" w:hAnsi="Verdana"/>
          <w:b/>
        </w:rPr>
      </w:pPr>
      <w:r>
        <w:rPr>
          <w:rFonts w:ascii="Verdana" w:hAnsi="Verdana"/>
          <w:b/>
        </w:rPr>
        <w:t>Rename the line "Windows - Sills Edge".</w:t>
      </w:r>
    </w:p>
    <w:p w:rsidR="00BE037D" w:rsidRDefault="0029250E">
      <w:pPr>
        <w:jc w:val="left"/>
        <w:rPr>
          <w:rFonts w:ascii="Verdana" w:hAnsi="Verdana"/>
          <w:b/>
        </w:rPr>
      </w:pPr>
      <w:r>
        <w:rPr>
          <w:rFonts w:ascii="Verdana" w:hAnsi="Verdana"/>
          <w:b/>
          <w:noProof/>
        </w:rPr>
        <w:drawing>
          <wp:inline distT="0" distB="0" distL="0" distR="0">
            <wp:extent cx="2857500" cy="2409825"/>
            <wp:effectExtent l="19050" t="0" r="0" b="0"/>
            <wp:docPr id="125" name="图片 124" descr="35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图片 124" descr="3512.jpg"/>
                    <pic:cNvPicPr>
                      <a:picLocks noChangeAspect="1"/>
                    </pic:cNvPicPr>
                  </pic:nvPicPr>
                  <pic:blipFill>
                    <a:blip r:embed="rId168"/>
                    <a:stretch>
                      <a:fillRect/>
                    </a:stretch>
                  </pic:blipFill>
                  <pic:spPr>
                    <a:xfrm>
                      <a:off x="0" y="0"/>
                      <a:ext cx="2857500" cy="2409825"/>
                    </a:xfrm>
                    <a:prstGeom prst="rect">
                      <a:avLst/>
                    </a:prstGeom>
                  </pic:spPr>
                </pic:pic>
              </a:graphicData>
            </a:graphic>
          </wp:inline>
        </w:drawing>
      </w:r>
    </w:p>
    <w:p w:rsidR="00BE037D" w:rsidRDefault="00BE037D">
      <w:pPr>
        <w:jc w:val="left"/>
        <w:rPr>
          <w:rFonts w:ascii="Verdana" w:hAnsi="Verdana"/>
        </w:rPr>
      </w:pPr>
    </w:p>
    <w:p w:rsidR="00BE037D" w:rsidRDefault="0029250E">
      <w:pPr>
        <w:jc w:val="left"/>
        <w:rPr>
          <w:rFonts w:ascii="Verdana" w:hAnsi="Verdana"/>
        </w:rPr>
      </w:pPr>
      <w:r>
        <w:rPr>
          <w:rFonts w:ascii="Verdana" w:hAnsi="Verdana"/>
          <w:b/>
        </w:rPr>
        <w:t>Select both the new lines and the sill and group them as "Windows - Sills".</w:t>
      </w:r>
      <w:r>
        <w:rPr>
          <w:rFonts w:ascii="Verdana" w:hAnsi="Verdana"/>
          <w:noProof/>
        </w:rPr>
        <w:drawing>
          <wp:inline distT="0" distB="0" distL="0" distR="0">
            <wp:extent cx="2009775" cy="762000"/>
            <wp:effectExtent l="19050" t="0" r="9525" b="0"/>
            <wp:docPr id="126" name="图片 125" descr="202001182236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图片 125" descr="20200118223614.jpg"/>
                    <pic:cNvPicPr>
                      <a:picLocks noChangeAspect="1"/>
                    </pic:cNvPicPr>
                  </pic:nvPicPr>
                  <pic:blipFill>
                    <a:blip r:embed="rId169"/>
                    <a:stretch>
                      <a:fillRect/>
                    </a:stretch>
                  </pic:blipFill>
                  <pic:spPr>
                    <a:xfrm>
                      <a:off x="0" y="0"/>
                      <a:ext cx="2009775" cy="762000"/>
                    </a:xfrm>
                    <a:prstGeom prst="rect">
                      <a:avLst/>
                    </a:prstGeom>
                  </pic:spPr>
                </pic:pic>
              </a:graphicData>
            </a:graphic>
          </wp:inline>
        </w:drawing>
      </w:r>
    </w:p>
    <w:p w:rsidR="00BE037D" w:rsidRDefault="0029250E">
      <w:pPr>
        <w:jc w:val="left"/>
        <w:rPr>
          <w:rFonts w:ascii="Verdana" w:hAnsi="Verdana"/>
        </w:rPr>
      </w:pPr>
      <w:r>
        <w:rPr>
          <w:rFonts w:ascii="Verdana" w:hAnsi="Verdana"/>
        </w:rPr>
        <w:t xml:space="preserve">Just like we did for the window openings, </w:t>
      </w:r>
      <w:r>
        <w:rPr>
          <w:rFonts w:ascii="Verdana" w:hAnsi="Verdana"/>
          <w:b/>
        </w:rPr>
        <w:t>clone and array your ne</w:t>
      </w:r>
      <w:r>
        <w:rPr>
          <w:rFonts w:ascii="Verdana" w:hAnsi="Verdana"/>
          <w:b/>
        </w:rPr>
        <w:t>w sills around the building</w:t>
      </w:r>
      <w:r>
        <w:rPr>
          <w:rFonts w:ascii="Verdana" w:hAnsi="Verdana"/>
        </w:rPr>
        <w:t xml:space="preserve">. Notice that with them grouped you can see the X, Y, and Z for the group. A little tip, if you want the </w:t>
      </w:r>
      <w:r>
        <w:rPr>
          <w:rFonts w:ascii="Verdana" w:hAnsi="Verdana"/>
        </w:rPr>
        <w:lastRenderedPageBreak/>
        <w:t>sill to protrude exactly the same way on all walls,</w:t>
      </w:r>
      <w:r>
        <w:rPr>
          <w:rFonts w:ascii="Verdana" w:hAnsi="Verdana"/>
          <w:b/>
        </w:rPr>
        <w:t xml:space="preserve"> the X for the left wall would be </w:t>
      </w:r>
      <w:r>
        <w:rPr>
          <w:rFonts w:ascii="Verdana" w:hAnsi="Verdana"/>
          <w:b/>
          <w:color w:val="FF0000"/>
        </w:rPr>
        <w:t>-8.225</w:t>
      </w:r>
      <w:r>
        <w:rPr>
          <w:rFonts w:ascii="Verdana" w:hAnsi="Verdana"/>
        </w:rPr>
        <w:t xml:space="preserve">, </w:t>
      </w:r>
      <w:r>
        <w:rPr>
          <w:rFonts w:ascii="Verdana" w:hAnsi="Verdana"/>
          <w:b/>
        </w:rPr>
        <w:t xml:space="preserve">the right would be </w:t>
      </w:r>
      <w:r>
        <w:rPr>
          <w:rFonts w:ascii="Verdana" w:hAnsi="Verdana"/>
          <w:b/>
          <w:color w:val="FF0000"/>
        </w:rPr>
        <w:t>8.225</w:t>
      </w:r>
      <w:r>
        <w:rPr>
          <w:rFonts w:ascii="Verdana" w:hAnsi="Verdana"/>
        </w:rPr>
        <w:t>, and t</w:t>
      </w:r>
      <w:r>
        <w:rPr>
          <w:rFonts w:ascii="Verdana" w:hAnsi="Verdana"/>
        </w:rPr>
        <w:t xml:space="preserve">he </w:t>
      </w:r>
      <w:r>
        <w:rPr>
          <w:rFonts w:ascii="Verdana" w:hAnsi="Verdana"/>
          <w:b/>
        </w:rPr>
        <w:t xml:space="preserve">Y for the back wall would be </w:t>
      </w:r>
      <w:r>
        <w:rPr>
          <w:rFonts w:ascii="Verdana" w:hAnsi="Verdana"/>
          <w:b/>
          <w:color w:val="FF0000"/>
        </w:rPr>
        <w:t>32.225</w:t>
      </w:r>
      <w:r>
        <w:rPr>
          <w:rFonts w:ascii="Verdana" w:hAnsi="Verdana"/>
        </w:rPr>
        <w:t xml:space="preserve">. This is because your lines added some size to the entire sill. </w:t>
      </w:r>
      <w:r>
        <w:rPr>
          <w:rFonts w:ascii="Verdana" w:hAnsi="Verdana"/>
        </w:rPr>
        <w:br/>
      </w:r>
      <w:r>
        <w:rPr>
          <w:rFonts w:ascii="Verdana" w:hAnsi="Verdana"/>
        </w:rPr>
        <w:br/>
      </w:r>
      <w:r>
        <w:rPr>
          <w:noProof/>
        </w:rPr>
        <w:drawing>
          <wp:inline distT="0" distB="0" distL="0" distR="0">
            <wp:extent cx="4076700" cy="2705100"/>
            <wp:effectExtent l="19050" t="0" r="0" b="0"/>
            <wp:docPr id="340" name="图片 340" descr="minute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 name="图片 340" descr="minute25.jpg"/>
                    <pic:cNvPicPr>
                      <a:picLocks noChangeAspect="1" noChangeArrowheads="1"/>
                    </pic:cNvPicPr>
                  </pic:nvPicPr>
                  <pic:blipFill>
                    <a:blip r:embed="rId170"/>
                    <a:srcRect/>
                    <a:stretch>
                      <a:fillRect/>
                    </a:stretch>
                  </pic:blipFill>
                  <pic:spPr>
                    <a:xfrm>
                      <a:off x="0" y="0"/>
                      <a:ext cx="4076700" cy="2705100"/>
                    </a:xfrm>
                    <a:prstGeom prst="rect">
                      <a:avLst/>
                    </a:prstGeom>
                    <a:noFill/>
                    <a:ln w="9525">
                      <a:noFill/>
                      <a:miter lim="800000"/>
                      <a:headEnd/>
                      <a:tailEnd/>
                    </a:ln>
                  </pic:spPr>
                </pic:pic>
              </a:graphicData>
            </a:graphic>
          </wp:inline>
        </w:drawing>
      </w:r>
      <w:r>
        <w:rPr>
          <w:rFonts w:ascii="Verdana" w:hAnsi="Verdana"/>
        </w:rPr>
        <w:br/>
      </w:r>
      <w:r>
        <w:rPr>
          <w:rFonts w:ascii="Verdana" w:hAnsi="Verdana"/>
        </w:rPr>
        <w:br/>
        <w:t xml:space="preserve">We're still not done modelling yet. I know what you're going to say, "Jeez, I just want to upload something to the BEX. Why do I have to go through </w:t>
      </w:r>
      <w:r>
        <w:rPr>
          <w:rFonts w:ascii="Verdana" w:hAnsi="Verdana"/>
        </w:rPr>
        <w:t xml:space="preserve">all of this?" Simple. If you want a building that's going to actually look like a building, then you can't scrimp on the details. The sad thing is this building will not even get anywhere near as detailed as something as seemingly simple as Vu Quest or Vu </w:t>
      </w:r>
      <w:r>
        <w:rPr>
          <w:rFonts w:ascii="Verdana" w:hAnsi="Verdana"/>
        </w:rPr>
        <w:t>Med!</w:t>
      </w:r>
    </w:p>
    <w:p w:rsidR="00BE037D" w:rsidRDefault="00BE037D">
      <w:pPr>
        <w:jc w:val="left"/>
        <w:rPr>
          <w:rFonts w:ascii="Verdana" w:hAnsi="Verdana"/>
        </w:rPr>
      </w:pPr>
    </w:p>
    <w:p w:rsidR="00BE037D" w:rsidRDefault="0029250E">
      <w:pPr>
        <w:jc w:val="left"/>
        <w:rPr>
          <w:rFonts w:ascii="Verdana" w:hAnsi="Verdana"/>
        </w:rPr>
      </w:pPr>
      <w:r>
        <w:rPr>
          <w:rFonts w:ascii="Verdana" w:hAnsi="Verdana"/>
        </w:rPr>
        <w:t xml:space="preserve">Now would be </w:t>
      </w:r>
      <w:r>
        <w:rPr>
          <w:rFonts w:ascii="Verdana" w:hAnsi="Verdana"/>
          <w:b/>
        </w:rPr>
        <w:t>a good time to save again</w:t>
      </w:r>
      <w:r>
        <w:rPr>
          <w:rFonts w:ascii="Verdana" w:hAnsi="Verdana"/>
        </w:rPr>
        <w:t>.</w:t>
      </w:r>
    </w:p>
    <w:p w:rsidR="00BE037D" w:rsidRDefault="00BE037D">
      <w:pPr>
        <w:jc w:val="left"/>
        <w:rPr>
          <w:rFonts w:ascii="Verdana" w:hAnsi="Verdana"/>
        </w:rPr>
      </w:pPr>
    </w:p>
    <w:p w:rsidR="00BE037D" w:rsidRDefault="0029250E">
      <w:pPr>
        <w:jc w:val="left"/>
        <w:rPr>
          <w:rFonts w:ascii="Verdana" w:hAnsi="Verdana"/>
        </w:rPr>
      </w:pPr>
      <w:r>
        <w:rPr>
          <w:rFonts w:ascii="Verdana" w:hAnsi="Verdana"/>
        </w:rPr>
        <w:t xml:space="preserve">Next, we'll put some </w:t>
      </w:r>
      <w:r>
        <w:rPr>
          <w:rFonts w:ascii="Verdana" w:hAnsi="Verdana"/>
          <w:b/>
        </w:rPr>
        <w:t>concrete in front of the doors</w:t>
      </w:r>
      <w:r>
        <w:rPr>
          <w:rFonts w:ascii="Verdana" w:hAnsi="Verdana"/>
        </w:rPr>
        <w:t>. Very simple, so shouldn't take me much to explain.</w:t>
      </w:r>
      <w:r>
        <w:rPr>
          <w:rFonts w:ascii="Verdana" w:hAnsi="Verdana"/>
        </w:rPr>
        <w:br/>
      </w:r>
      <w:r>
        <w:rPr>
          <w:noProof/>
        </w:rPr>
        <w:drawing>
          <wp:inline distT="0" distB="0" distL="0" distR="0">
            <wp:extent cx="4114800" cy="3733800"/>
            <wp:effectExtent l="19050" t="0" r="0" b="0"/>
            <wp:docPr id="343" name="图片 343" descr="minute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3" name="图片 343" descr="minute26.jpg"/>
                    <pic:cNvPicPr>
                      <a:picLocks noChangeAspect="1" noChangeArrowheads="1"/>
                    </pic:cNvPicPr>
                  </pic:nvPicPr>
                  <pic:blipFill>
                    <a:blip r:embed="rId171"/>
                    <a:srcRect/>
                    <a:stretch>
                      <a:fillRect/>
                    </a:stretch>
                  </pic:blipFill>
                  <pic:spPr>
                    <a:xfrm>
                      <a:off x="0" y="0"/>
                      <a:ext cx="4114800" cy="3733800"/>
                    </a:xfrm>
                    <a:prstGeom prst="rect">
                      <a:avLst/>
                    </a:prstGeom>
                    <a:noFill/>
                    <a:ln w="9525">
                      <a:noFill/>
                      <a:miter lim="800000"/>
                      <a:headEnd/>
                      <a:tailEnd/>
                    </a:ln>
                  </pic:spPr>
                </pic:pic>
              </a:graphicData>
            </a:graphic>
          </wp:inline>
        </w:drawing>
      </w:r>
      <w:r>
        <w:rPr>
          <w:rFonts w:ascii="Verdana" w:hAnsi="Verdana"/>
        </w:rPr>
        <w:br/>
      </w:r>
      <w:r>
        <w:rPr>
          <w:rFonts w:ascii="Verdana" w:hAnsi="Verdana"/>
        </w:rPr>
        <w:lastRenderedPageBreak/>
        <w:br/>
      </w:r>
      <w:r>
        <w:rPr>
          <w:rFonts w:ascii="Verdana" w:hAnsi="Verdana"/>
          <w:b/>
        </w:rPr>
        <w:t>In the top view, create two boxes and adjust their parameters like this</w:t>
      </w:r>
      <w:r>
        <w:rPr>
          <w:rFonts w:ascii="Verdana" w:hAnsi="Verdana"/>
        </w:rPr>
        <w:t xml:space="preserve"> (</w:t>
      </w:r>
      <w:r>
        <w:rPr>
          <w:rFonts w:ascii="Verdana" w:hAnsi="Verdana"/>
          <w:i/>
        </w:rPr>
        <w:t>you don't have to create both</w:t>
      </w:r>
      <w:r>
        <w:rPr>
          <w:rFonts w:ascii="Verdana" w:hAnsi="Verdana"/>
          <w:i/>
        </w:rPr>
        <w:t xml:space="preserve"> of them at the same time</w:t>
      </w:r>
      <w:r>
        <w:rPr>
          <w:rFonts w:ascii="Verdana" w:hAnsi="Verdana"/>
        </w:rPr>
        <w:t>). If gmax wants to give them the same length, width, and height segments as the window sill that was created, that's perfectly fine, but they're not needed so I changed that. I did hide the front overhang so you could actually see</w:t>
      </w:r>
      <w:r>
        <w:rPr>
          <w:rFonts w:ascii="Verdana" w:hAnsi="Verdana"/>
        </w:rPr>
        <w:t xml:space="preserve"> the concrete on the front.</w:t>
      </w:r>
    </w:p>
    <w:p w:rsidR="00BE037D" w:rsidRDefault="00BE037D">
      <w:pPr>
        <w:jc w:val="left"/>
        <w:rPr>
          <w:rFonts w:ascii="Verdana" w:hAnsi="Verdana"/>
        </w:rPr>
      </w:pPr>
    </w:p>
    <w:p w:rsidR="00BE037D" w:rsidRDefault="0029250E">
      <w:pPr>
        <w:jc w:val="left"/>
        <w:rPr>
          <w:rFonts w:ascii="Verdana" w:hAnsi="Verdana"/>
          <w:b/>
        </w:rPr>
      </w:pPr>
      <w:r>
        <w:rPr>
          <w:rFonts w:ascii="Verdana" w:hAnsi="Verdana"/>
          <w:b/>
        </w:rPr>
        <w:t>Rename the boxes "Foundation - Front Entrance Concrete" and "Foundation - Back Entrance Concrete" respectively.</w:t>
      </w:r>
    </w:p>
    <w:p w:rsidR="00BE037D" w:rsidRDefault="0029250E">
      <w:pPr>
        <w:pStyle w:val="aff3"/>
        <w:shd w:val="clear" w:color="auto" w:fill="FFFFFF"/>
        <w:rPr>
          <w:rFonts w:ascii="Verdana" w:hAnsi="Verdana"/>
          <w:sz w:val="21"/>
          <w:szCs w:val="21"/>
        </w:rPr>
      </w:pPr>
      <w:r>
        <w:rPr>
          <w:rFonts w:ascii="Verdana" w:hAnsi="Verdana"/>
          <w:sz w:val="21"/>
          <w:szCs w:val="21"/>
        </w:rPr>
        <w:t>See, that wasn't so hard was it?</w:t>
      </w:r>
      <w:r>
        <w:rPr>
          <w:rFonts w:ascii="Verdana" w:hAnsi="Verdana"/>
          <w:sz w:val="21"/>
          <w:szCs w:val="21"/>
        </w:rPr>
        <w:br/>
      </w:r>
      <w:r>
        <w:rPr>
          <w:rFonts w:ascii="Verdana" w:hAnsi="Verdana"/>
          <w:sz w:val="21"/>
          <w:szCs w:val="21"/>
        </w:rPr>
        <w:br/>
      </w:r>
      <w:r>
        <w:rPr>
          <w:noProof/>
        </w:rPr>
        <w:drawing>
          <wp:inline distT="0" distB="0" distL="0" distR="0">
            <wp:extent cx="4019550" cy="2724150"/>
            <wp:effectExtent l="19050" t="0" r="0" b="0"/>
            <wp:docPr id="346" name="图片 346" descr="minute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 name="图片 346" descr="minute27.jpg"/>
                    <pic:cNvPicPr>
                      <a:picLocks noChangeAspect="1" noChangeArrowheads="1"/>
                    </pic:cNvPicPr>
                  </pic:nvPicPr>
                  <pic:blipFill>
                    <a:blip r:embed="rId172"/>
                    <a:srcRect/>
                    <a:stretch>
                      <a:fillRect/>
                    </a:stretch>
                  </pic:blipFill>
                  <pic:spPr>
                    <a:xfrm>
                      <a:off x="0" y="0"/>
                      <a:ext cx="4019550" cy="2724150"/>
                    </a:xfrm>
                    <a:prstGeom prst="rect">
                      <a:avLst/>
                    </a:prstGeom>
                    <a:noFill/>
                    <a:ln w="9525">
                      <a:noFill/>
                      <a:miter lim="800000"/>
                      <a:headEnd/>
                      <a:tailEnd/>
                    </a:ln>
                  </pic:spPr>
                </pic:pic>
              </a:graphicData>
            </a:graphic>
          </wp:inline>
        </w:drawing>
      </w:r>
      <w:r>
        <w:rPr>
          <w:rFonts w:ascii="Verdana" w:hAnsi="Verdana"/>
          <w:sz w:val="21"/>
          <w:szCs w:val="21"/>
        </w:rPr>
        <w:br/>
        <w:t>Promise, this is the last bit of detailing. To round out the building, we're go</w:t>
      </w:r>
      <w:r>
        <w:rPr>
          <w:rFonts w:ascii="Verdana" w:hAnsi="Verdana"/>
          <w:sz w:val="21"/>
          <w:szCs w:val="21"/>
        </w:rPr>
        <w:t xml:space="preserve">ing to put </w:t>
      </w:r>
      <w:r>
        <w:rPr>
          <w:rFonts w:ascii="Verdana" w:hAnsi="Verdana"/>
          <w:b/>
          <w:sz w:val="21"/>
          <w:szCs w:val="21"/>
        </w:rPr>
        <w:t>decorations on the corners.</w:t>
      </w:r>
      <w:r>
        <w:rPr>
          <w:rFonts w:ascii="Verdana" w:hAnsi="Verdana"/>
          <w:sz w:val="21"/>
          <w:szCs w:val="21"/>
        </w:rPr>
        <w:t xml:space="preserve"> Since I'm trying to keep this simple, </w:t>
      </w:r>
      <w:r>
        <w:rPr>
          <w:rFonts w:ascii="Verdana" w:hAnsi="Verdana"/>
          <w:b/>
          <w:sz w:val="21"/>
          <w:szCs w:val="21"/>
        </w:rPr>
        <w:t>create a box in the top view,</w:t>
      </w:r>
      <w:r>
        <w:rPr>
          <w:rFonts w:ascii="Verdana" w:hAnsi="Verdana"/>
          <w:sz w:val="21"/>
          <w:szCs w:val="21"/>
        </w:rPr>
        <w:t xml:space="preserve"> and make its </w:t>
      </w:r>
      <w:r>
        <w:rPr>
          <w:rFonts w:ascii="Verdana" w:hAnsi="Verdana"/>
          <w:b/>
          <w:sz w:val="21"/>
          <w:szCs w:val="21"/>
        </w:rPr>
        <w:t>parameters and X, Y, and Z as shown.Rename this box "Misc - Corner Decorations"</w:t>
      </w:r>
      <w:r>
        <w:rPr>
          <w:rFonts w:ascii="Verdana" w:hAnsi="Verdana"/>
          <w:sz w:val="21"/>
          <w:szCs w:val="21"/>
        </w:rPr>
        <w:t xml:space="preserve">. All you'd do now is </w:t>
      </w:r>
      <w:r>
        <w:rPr>
          <w:rFonts w:ascii="Verdana" w:hAnsi="Verdana"/>
          <w:b/>
          <w:sz w:val="21"/>
          <w:szCs w:val="21"/>
        </w:rPr>
        <w:t xml:space="preserve">clone the box and move it to the other three corners </w:t>
      </w:r>
      <w:r>
        <w:rPr>
          <w:rFonts w:ascii="Verdana" w:hAnsi="Verdana"/>
          <w:sz w:val="21"/>
          <w:szCs w:val="21"/>
        </w:rPr>
        <w:t>(</w:t>
      </w:r>
      <w:r>
        <w:rPr>
          <w:rFonts w:ascii="Verdana" w:hAnsi="Verdana"/>
          <w:b/>
          <w:sz w:val="21"/>
          <w:szCs w:val="21"/>
        </w:rPr>
        <w:t xml:space="preserve">X for the right is </w:t>
      </w:r>
      <w:r>
        <w:rPr>
          <w:rFonts w:ascii="Verdana" w:hAnsi="Verdana"/>
          <w:b/>
          <w:color w:val="FF0000"/>
          <w:sz w:val="21"/>
          <w:szCs w:val="21"/>
        </w:rPr>
        <w:t>8.0</w:t>
      </w:r>
      <w:r>
        <w:rPr>
          <w:rFonts w:ascii="Verdana" w:hAnsi="Verdana"/>
          <w:b/>
          <w:sz w:val="21"/>
          <w:szCs w:val="21"/>
        </w:rPr>
        <w:t xml:space="preserve">, and Y for the back wall is </w:t>
      </w:r>
      <w:r>
        <w:rPr>
          <w:rFonts w:ascii="Verdana" w:hAnsi="Verdana"/>
          <w:b/>
          <w:color w:val="FF0000"/>
          <w:sz w:val="21"/>
          <w:szCs w:val="21"/>
        </w:rPr>
        <w:t>32</w:t>
      </w:r>
      <w:r>
        <w:rPr>
          <w:rFonts w:ascii="Verdana" w:hAnsi="Verdana"/>
          <w:sz w:val="21"/>
          <w:szCs w:val="21"/>
        </w:rPr>
        <w:t>).</w:t>
      </w:r>
    </w:p>
    <w:p w:rsidR="00BE037D" w:rsidRDefault="0029250E">
      <w:pPr>
        <w:pStyle w:val="aff3"/>
        <w:shd w:val="clear" w:color="auto" w:fill="FFFFFF"/>
        <w:rPr>
          <w:rFonts w:ascii="Verdana" w:hAnsi="Verdana"/>
          <w:sz w:val="21"/>
          <w:szCs w:val="21"/>
        </w:rPr>
      </w:pPr>
      <w:r>
        <w:rPr>
          <w:rFonts w:ascii="Verdana" w:hAnsi="Verdana"/>
          <w:noProof/>
          <w:sz w:val="21"/>
          <w:szCs w:val="21"/>
        </w:rPr>
        <w:drawing>
          <wp:inline distT="0" distB="0" distL="0" distR="0">
            <wp:extent cx="3223260" cy="1971675"/>
            <wp:effectExtent l="19050" t="0" r="0" b="0"/>
            <wp:docPr id="36" name="图片 6" descr="202001182246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6" descr="20200118224631.jpg"/>
                    <pic:cNvPicPr>
                      <a:picLocks noChangeAspect="1"/>
                    </pic:cNvPicPr>
                  </pic:nvPicPr>
                  <pic:blipFill>
                    <a:blip r:embed="rId173"/>
                    <a:stretch>
                      <a:fillRect/>
                    </a:stretch>
                  </pic:blipFill>
                  <pic:spPr>
                    <a:xfrm>
                      <a:off x="0" y="0"/>
                      <a:ext cx="3229821" cy="1975571"/>
                    </a:xfrm>
                    <a:prstGeom prst="rect">
                      <a:avLst/>
                    </a:prstGeom>
                  </pic:spPr>
                </pic:pic>
              </a:graphicData>
            </a:graphic>
          </wp:inline>
        </w:drawing>
      </w:r>
      <w:r>
        <w:rPr>
          <w:rFonts w:ascii="Verdana" w:hAnsi="Verdana"/>
          <w:noProof/>
          <w:sz w:val="21"/>
          <w:szCs w:val="21"/>
        </w:rPr>
        <w:drawing>
          <wp:inline distT="0" distB="0" distL="0" distR="0">
            <wp:extent cx="3238500" cy="1975485"/>
            <wp:effectExtent l="19050" t="0" r="0" b="0"/>
            <wp:docPr id="75" name="图片 26" descr="202001182247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26" descr="20200118224731.jpg"/>
                    <pic:cNvPicPr>
                      <a:picLocks noChangeAspect="1"/>
                    </pic:cNvPicPr>
                  </pic:nvPicPr>
                  <pic:blipFill>
                    <a:blip r:embed="rId174"/>
                    <a:stretch>
                      <a:fillRect/>
                    </a:stretch>
                  </pic:blipFill>
                  <pic:spPr>
                    <a:xfrm>
                      <a:off x="0" y="0"/>
                      <a:ext cx="3239520" cy="1976107"/>
                    </a:xfrm>
                    <a:prstGeom prst="rect">
                      <a:avLst/>
                    </a:prstGeom>
                  </pic:spPr>
                </pic:pic>
              </a:graphicData>
            </a:graphic>
          </wp:inline>
        </w:drawing>
      </w:r>
    </w:p>
    <w:p w:rsidR="00BE037D" w:rsidRDefault="0029250E">
      <w:pPr>
        <w:pStyle w:val="aff3"/>
        <w:shd w:val="clear" w:color="auto" w:fill="FFFFFF"/>
        <w:rPr>
          <w:rFonts w:ascii="Verdana" w:hAnsi="Verdana"/>
          <w:b/>
          <w:sz w:val="21"/>
          <w:szCs w:val="21"/>
        </w:rPr>
      </w:pPr>
      <w:r>
        <w:rPr>
          <w:rFonts w:ascii="Verdana" w:hAnsi="Verdana"/>
          <w:sz w:val="21"/>
          <w:szCs w:val="21"/>
        </w:rPr>
        <w:br/>
      </w:r>
      <w:r>
        <w:rPr>
          <w:rFonts w:ascii="Verdana" w:hAnsi="Verdana"/>
          <w:b/>
          <w:sz w:val="21"/>
          <w:szCs w:val="21"/>
        </w:rPr>
        <w:t xml:space="preserve">Save your file yet again. </w:t>
      </w:r>
      <w:r>
        <w:rPr>
          <w:rFonts w:ascii="Verdana" w:hAnsi="Verdana"/>
          <w:sz w:val="21"/>
          <w:szCs w:val="21"/>
        </w:rPr>
        <w:br/>
      </w:r>
      <w:r>
        <w:rPr>
          <w:rFonts w:ascii="Verdana" w:hAnsi="Verdana"/>
          <w:noProof/>
          <w:sz w:val="21"/>
          <w:szCs w:val="21"/>
        </w:rPr>
        <w:lastRenderedPageBreak/>
        <w:drawing>
          <wp:inline distT="0" distB="0" distL="0" distR="0">
            <wp:extent cx="4057650" cy="2800350"/>
            <wp:effectExtent l="19050" t="0" r="0" b="0"/>
            <wp:docPr id="1194" name="图片 1194" descr="minute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4" name="图片 1194" descr="minute28.jpg"/>
                    <pic:cNvPicPr>
                      <a:picLocks noChangeAspect="1" noChangeArrowheads="1"/>
                    </pic:cNvPicPr>
                  </pic:nvPicPr>
                  <pic:blipFill>
                    <a:blip r:embed="rId175"/>
                    <a:srcRect/>
                    <a:stretch>
                      <a:fillRect/>
                    </a:stretch>
                  </pic:blipFill>
                  <pic:spPr>
                    <a:xfrm>
                      <a:off x="0" y="0"/>
                      <a:ext cx="4057650" cy="2800350"/>
                    </a:xfrm>
                    <a:prstGeom prst="rect">
                      <a:avLst/>
                    </a:prstGeom>
                    <a:noFill/>
                    <a:ln w="9525">
                      <a:noFill/>
                      <a:miter lim="800000"/>
                      <a:headEnd/>
                      <a:tailEnd/>
                    </a:ln>
                  </pic:spPr>
                </pic:pic>
              </a:graphicData>
            </a:graphic>
          </wp:inline>
        </w:drawing>
      </w:r>
      <w:r>
        <w:rPr>
          <w:rFonts w:ascii="Verdana" w:hAnsi="Verdana"/>
          <w:sz w:val="21"/>
          <w:szCs w:val="21"/>
        </w:rPr>
        <w:br/>
        <w:t>Congratulations! We now have a completed building model ready for texturing and lighting. What I've just shown yo</w:t>
      </w:r>
      <w:r>
        <w:rPr>
          <w:rFonts w:ascii="Verdana" w:hAnsi="Verdana"/>
          <w:sz w:val="21"/>
          <w:szCs w:val="21"/>
        </w:rPr>
        <w:t>u how to do took me weeks to learn. Don't worry about the "tessellations" and weird things you see happening in the perspective view. The more detail you add and the larger your model gets, the more likely perspective will get "choppy". It's absolutely not</w:t>
      </w:r>
      <w:r>
        <w:rPr>
          <w:rFonts w:ascii="Verdana" w:hAnsi="Verdana"/>
          <w:sz w:val="21"/>
          <w:szCs w:val="21"/>
        </w:rPr>
        <w:t>hing to worry about, it's just that perspective view is sort of like a low-quality preview. If I were to render this building right now, you'd see it looks pretty good so far.</w:t>
      </w:r>
      <w:r>
        <w:rPr>
          <w:rFonts w:ascii="Verdana" w:hAnsi="Verdana"/>
        </w:rPr>
        <w:br/>
      </w:r>
      <w:r>
        <w:rPr>
          <w:rFonts w:ascii="Verdana" w:hAnsi="Verdana"/>
        </w:rPr>
        <w:br/>
      </w:r>
      <w:r>
        <w:rPr>
          <w:rStyle w:val="aff7"/>
          <w:rFonts w:ascii="Verdana" w:hAnsi="Verdana" w:cs="Helvetica"/>
          <w:color w:val="353535"/>
          <w:sz w:val="21"/>
          <w:szCs w:val="21"/>
          <w:u w:val="single"/>
        </w:rPr>
        <w:t>Texturing</w:t>
      </w:r>
      <w:r>
        <w:rPr>
          <w:rFonts w:ascii="Verdana" w:hAnsi="Verdana" w:cs="Helvetica"/>
          <w:color w:val="353535"/>
          <w:sz w:val="21"/>
          <w:szCs w:val="21"/>
          <w:u w:val="single"/>
        </w:rPr>
        <w:t xml:space="preserve"> - </w:t>
      </w:r>
      <w:r>
        <w:rPr>
          <w:rFonts w:ascii="Verdana" w:hAnsi="Verdana" w:cs="Helvetica"/>
          <w:b/>
          <w:color w:val="353535"/>
          <w:sz w:val="21"/>
          <w:szCs w:val="21"/>
          <w:u w:val="single"/>
        </w:rPr>
        <w:t>The Essentials</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We've now got a completed model, but to avoid it loo</w:t>
      </w:r>
      <w:r>
        <w:rPr>
          <w:rFonts w:ascii="Verdana" w:hAnsi="Verdana" w:cs="Helvetica"/>
          <w:color w:val="353535"/>
          <w:sz w:val="21"/>
          <w:szCs w:val="21"/>
        </w:rPr>
        <w:t>king like some nightmarish cartoon creation, we'll need to texture it. If you have your own textures you'd like to use, you are perfectly free to do so. Below, I included all of the textures that I've used for this model. Take a moment to download them and</w:t>
      </w:r>
      <w:r>
        <w:rPr>
          <w:rFonts w:ascii="Verdana" w:hAnsi="Verdana" w:cs="Helvetica"/>
          <w:color w:val="353535"/>
          <w:sz w:val="21"/>
          <w:szCs w:val="21"/>
        </w:rPr>
        <w:t xml:space="preserve"> put them in:</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0000FF"/>
          <w:sz w:val="21"/>
          <w:szCs w:val="21"/>
        </w:rPr>
        <w:t>C:\gmax\maps</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This is assuming that you let gmax install to the default path. If not, you'll need to change the above path to wherever you installed gmax.</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xml:space="preserve">Texturing can be very simple, or extremely complex depending on your level of skill and </w:t>
      </w:r>
      <w:r>
        <w:rPr>
          <w:rFonts w:ascii="Verdana" w:hAnsi="Verdana" w:cs="Helvetica"/>
          <w:color w:val="353535"/>
          <w:sz w:val="21"/>
          <w:szCs w:val="21"/>
        </w:rPr>
        <w:t>what it is you want to come out with. I'm not going to tell you everything that texturing can do, and in some places I've simplified the options available to better explain it to a beginner.</w:t>
      </w:r>
    </w:p>
    <w:p w:rsidR="00BE037D" w:rsidRDefault="0029250E">
      <w:pPr>
        <w:pStyle w:val="aff3"/>
        <w:shd w:val="clear" w:color="auto" w:fill="FFFFFF"/>
        <w:rPr>
          <w:rFonts w:ascii="Verdana" w:hAnsi="Verdana" w:cs="Helvetica"/>
          <w:color w:val="353535"/>
          <w:sz w:val="21"/>
          <w:szCs w:val="21"/>
        </w:rPr>
      </w:pPr>
      <w:r>
        <w:rPr>
          <w:rFonts w:ascii="Verdana" w:hAnsi="Verdana"/>
        </w:rPr>
        <w:br/>
      </w:r>
      <w:r>
        <w:rPr>
          <w:rFonts w:ascii="Verdana" w:hAnsi="Verdana" w:cs="Helvetica"/>
          <w:b/>
          <w:bCs/>
          <w:color w:val="353535"/>
          <w:sz w:val="21"/>
          <w:szCs w:val="21"/>
          <w:bdr w:val="single" w:sz="4" w:space="0" w:color="auto"/>
          <w:shd w:val="pct10" w:color="auto" w:fill="FFFFFF"/>
        </w:rPr>
        <w:t>Please Download:</w:t>
      </w:r>
    </w:p>
    <w:p w:rsidR="00BE037D" w:rsidRDefault="00BE037D">
      <w:pPr>
        <w:widowControl/>
        <w:numPr>
          <w:ilvl w:val="0"/>
          <w:numId w:val="15"/>
        </w:numPr>
        <w:shd w:val="clear" w:color="auto" w:fill="FFFFFF"/>
        <w:spacing w:before="100" w:beforeAutospacing="1" w:after="100" w:afterAutospacing="1"/>
        <w:jc w:val="left"/>
        <w:rPr>
          <w:rStyle w:val="aff7"/>
          <w:u w:val="single"/>
        </w:rPr>
      </w:pPr>
      <w:hyperlink r:id="rId176" w:tgtFrame="_blank" w:history="1">
        <w:r w:rsidR="0029250E">
          <w:rPr>
            <w:rStyle w:val="aff7"/>
            <w:u w:val="single"/>
          </w:rPr>
          <w:t>TexturesA.zip</w:t>
        </w:r>
      </w:hyperlink>
    </w:p>
    <w:p w:rsidR="00BE037D" w:rsidRDefault="00BE037D">
      <w:pPr>
        <w:widowControl/>
        <w:numPr>
          <w:ilvl w:val="0"/>
          <w:numId w:val="15"/>
        </w:numPr>
        <w:shd w:val="clear" w:color="auto" w:fill="FFFFFF"/>
        <w:spacing w:before="100" w:beforeAutospacing="1" w:after="100" w:afterAutospacing="1"/>
        <w:jc w:val="left"/>
        <w:rPr>
          <w:rStyle w:val="aff7"/>
          <w:u w:val="single"/>
        </w:rPr>
      </w:pPr>
      <w:hyperlink r:id="rId177" w:tgtFrame="_blank" w:history="1">
        <w:r w:rsidR="0029250E">
          <w:rPr>
            <w:rStyle w:val="aff7"/>
            <w:u w:val="single"/>
          </w:rPr>
          <w:t>TexturesB.zip</w:t>
        </w:r>
      </w:hyperlink>
    </w:p>
    <w:p w:rsidR="00BE037D" w:rsidRDefault="0029250E">
      <w:pPr>
        <w:pStyle w:val="aff3"/>
        <w:shd w:val="clear" w:color="auto" w:fill="FFFFFF"/>
        <w:rPr>
          <w:rFonts w:ascii="Verdana" w:hAnsi="Verdana" w:cs="Helvetica"/>
          <w:color w:val="353535"/>
          <w:sz w:val="18"/>
          <w:szCs w:val="18"/>
        </w:rPr>
      </w:pPr>
      <w:r>
        <w:rPr>
          <w:rFonts w:ascii="Verdana" w:hAnsi="Verdana"/>
        </w:rPr>
        <w:br/>
      </w:r>
      <w:r>
        <w:rPr>
          <w:rFonts w:ascii="Verdana" w:hAnsi="Verdana"/>
          <w:sz w:val="21"/>
          <w:szCs w:val="21"/>
        </w:rPr>
        <w:t>Now that you have all of the textures we're going to be using, let me give you</w:t>
      </w:r>
      <w:r>
        <w:rPr>
          <w:rFonts w:ascii="Verdana" w:hAnsi="Verdana"/>
          <w:sz w:val="21"/>
          <w:szCs w:val="21"/>
        </w:rPr>
        <w:t xml:space="preserve"> a quick overview of texturing and the Material Editor.</w:t>
      </w:r>
      <w:r>
        <w:rPr>
          <w:rFonts w:ascii="Verdana" w:hAnsi="Verdana"/>
          <w:sz w:val="21"/>
          <w:szCs w:val="21"/>
        </w:rPr>
        <w:br/>
      </w:r>
      <w:r>
        <w:rPr>
          <w:rFonts w:ascii="Verdana" w:hAnsi="Verdana"/>
          <w:sz w:val="21"/>
          <w:szCs w:val="21"/>
        </w:rPr>
        <w:br/>
      </w:r>
      <w:r>
        <w:rPr>
          <w:noProof/>
        </w:rPr>
        <w:lastRenderedPageBreak/>
        <w:drawing>
          <wp:inline distT="0" distB="0" distL="0" distR="0">
            <wp:extent cx="2571750" cy="2552700"/>
            <wp:effectExtent l="19050" t="0" r="0" b="0"/>
            <wp:docPr id="349" name="图片 349" descr="textur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 name="图片 349" descr="texture1.jpg"/>
                    <pic:cNvPicPr>
                      <a:picLocks noChangeAspect="1" noChangeArrowheads="1"/>
                    </pic:cNvPicPr>
                  </pic:nvPicPr>
                  <pic:blipFill>
                    <a:blip r:embed="rId178"/>
                    <a:srcRect/>
                    <a:stretch>
                      <a:fillRect/>
                    </a:stretch>
                  </pic:blipFill>
                  <pic:spPr>
                    <a:xfrm>
                      <a:off x="0" y="0"/>
                      <a:ext cx="2571750" cy="255270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r>
      <w:r>
        <w:rPr>
          <w:rFonts w:ascii="Verdana" w:hAnsi="Verdana"/>
          <w:b/>
          <w:color w:val="000000" w:themeColor="text1"/>
          <w:sz w:val="21"/>
          <w:szCs w:val="21"/>
        </w:rPr>
        <w:t xml:space="preserve">First and </w:t>
      </w:r>
      <w:r>
        <w:rPr>
          <w:rFonts w:ascii="Verdana" w:hAnsi="Verdana"/>
          <w:b/>
          <w:color w:val="F30000" w:themeColor="background2" w:themeShade="80"/>
          <w:sz w:val="21"/>
          <w:szCs w:val="21"/>
        </w:rPr>
        <w:t>foremost</w:t>
      </w:r>
      <w:r>
        <w:rPr>
          <w:rFonts w:ascii="Verdana" w:hAnsi="Verdana"/>
          <w:b/>
          <w:color w:val="000000" w:themeColor="text1"/>
          <w:sz w:val="21"/>
          <w:szCs w:val="21"/>
        </w:rPr>
        <w:t>, you'll need to apply a UVW Map to the object you want to texture. This is not absolutely necessary for solid geometry (such as a box), but it can save a lot of effort later on.</w:t>
      </w:r>
      <w:r>
        <w:rPr>
          <w:rFonts w:ascii="Verdana" w:hAnsi="Verdana"/>
          <w:sz w:val="21"/>
          <w:szCs w:val="21"/>
        </w:rPr>
        <w:br/>
      </w:r>
      <w:r>
        <w:rPr>
          <w:rFonts w:ascii="Verdana" w:hAnsi="Verdana"/>
        </w:rPr>
        <w:br/>
      </w:r>
      <w:r>
        <w:rPr>
          <w:noProof/>
        </w:rPr>
        <w:drawing>
          <wp:inline distT="0" distB="0" distL="0" distR="0">
            <wp:extent cx="4733925" cy="3543300"/>
            <wp:effectExtent l="19050" t="0" r="9525" b="0"/>
            <wp:docPr id="352" name="图片 352" descr="textur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 name="图片 352" descr="texture2.jpg"/>
                    <pic:cNvPicPr>
                      <a:picLocks noChangeAspect="1" noChangeArrowheads="1"/>
                    </pic:cNvPicPr>
                  </pic:nvPicPr>
                  <pic:blipFill>
                    <a:blip r:embed="rId179"/>
                    <a:srcRect/>
                    <a:stretch>
                      <a:fillRect/>
                    </a:stretch>
                  </pic:blipFill>
                  <pic:spPr>
                    <a:xfrm>
                      <a:off x="0" y="0"/>
                      <a:ext cx="4733925" cy="3543300"/>
                    </a:xfrm>
                    <a:prstGeom prst="rect">
                      <a:avLst/>
                    </a:prstGeom>
                    <a:noFill/>
                    <a:ln w="9525">
                      <a:noFill/>
                      <a:miter lim="800000"/>
                      <a:headEnd/>
                      <a:tailEnd/>
                    </a:ln>
                  </pic:spPr>
                </pic:pic>
              </a:graphicData>
            </a:graphic>
          </wp:inline>
        </w:drawing>
      </w:r>
      <w:r>
        <w:rPr>
          <w:rFonts w:ascii="Verdana" w:hAnsi="Verdana"/>
        </w:rPr>
        <w:br/>
      </w:r>
      <w:r>
        <w:rPr>
          <w:rFonts w:ascii="Verdana" w:hAnsi="Verdana"/>
        </w:rPr>
        <w:br/>
      </w:r>
      <w:r>
        <w:rPr>
          <w:rFonts w:ascii="Verdana" w:hAnsi="Verdana" w:cs="Helvetica"/>
          <w:color w:val="353535"/>
          <w:sz w:val="21"/>
          <w:szCs w:val="21"/>
        </w:rPr>
        <w:t>Above is the illustration of the texturing rollout. Under UVW Mapping, you'll find the "Gizmo", but don't feed it after midnight. *crickets chirp* Yeah, I know, bad joke. At any rate, you can manipulate the UVW gizmo to do all sorts of things, and can</w:t>
      </w:r>
      <w:r>
        <w:rPr>
          <w:rFonts w:ascii="Verdana" w:hAnsi="Verdana" w:cs="Helvetica"/>
          <w:color w:val="353535"/>
          <w:sz w:val="21"/>
          <w:szCs w:val="21"/>
        </w:rPr>
        <w:t xml:space="preserve"> be very useful if you're trying to get a texture to line up just so. It's way too much to explain, just play with it and you'll see what it can do. Down in the Parameters rollout, you'll find all sorts of new goodies. Under "Mapping", you can choose the c</w:t>
      </w:r>
      <w:r>
        <w:rPr>
          <w:rFonts w:ascii="Verdana" w:hAnsi="Verdana" w:cs="Helvetica"/>
          <w:color w:val="353535"/>
          <w:sz w:val="21"/>
          <w:szCs w:val="21"/>
        </w:rPr>
        <w:t>haracteristics of the map. Breakdown:</w:t>
      </w:r>
    </w:p>
    <w:p w:rsidR="00BE037D" w:rsidRDefault="0029250E">
      <w:pPr>
        <w:widowControl/>
        <w:numPr>
          <w:ilvl w:val="0"/>
          <w:numId w:val="16"/>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Planar</w:t>
      </w:r>
      <w:r>
        <w:rPr>
          <w:rFonts w:ascii="Verdana" w:eastAsia="宋体" w:hAnsi="Verdana" w:cs="Helvetica"/>
          <w:color w:val="353535"/>
          <w:kern w:val="0"/>
          <w:szCs w:val="21"/>
        </w:rPr>
        <w:br/>
        <w:t>Creates a flat texture - good for flat objects or plain textures, bad for anything else.</w:t>
      </w:r>
    </w:p>
    <w:p w:rsidR="00BE037D" w:rsidRDefault="0029250E">
      <w:pPr>
        <w:widowControl/>
        <w:numPr>
          <w:ilvl w:val="0"/>
          <w:numId w:val="16"/>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Cylindrical</w:t>
      </w:r>
      <w:r>
        <w:rPr>
          <w:rFonts w:ascii="Verdana" w:eastAsia="宋体" w:hAnsi="Verdana" w:cs="Helvetica"/>
          <w:color w:val="353535"/>
          <w:kern w:val="0"/>
          <w:szCs w:val="21"/>
        </w:rPr>
        <w:br/>
        <w:t>Awesome for getting perfect alignment on cylinders.</w:t>
      </w:r>
    </w:p>
    <w:p w:rsidR="00BE037D" w:rsidRDefault="0029250E">
      <w:pPr>
        <w:widowControl/>
        <w:numPr>
          <w:ilvl w:val="0"/>
          <w:numId w:val="16"/>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lastRenderedPageBreak/>
        <w:t>Spherical</w:t>
      </w:r>
      <w:r>
        <w:rPr>
          <w:rFonts w:ascii="Verdana" w:eastAsia="宋体" w:hAnsi="Verdana" w:cs="Helvetica"/>
          <w:color w:val="353535"/>
          <w:kern w:val="0"/>
          <w:szCs w:val="21"/>
        </w:rPr>
        <w:br/>
        <w:t>Same as cylindrical, but for spheres.</w:t>
      </w:r>
    </w:p>
    <w:p w:rsidR="00BE037D" w:rsidRDefault="0029250E">
      <w:pPr>
        <w:widowControl/>
        <w:numPr>
          <w:ilvl w:val="0"/>
          <w:numId w:val="16"/>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 xml:space="preserve">Shrink </w:t>
      </w:r>
      <w:r>
        <w:rPr>
          <w:rFonts w:ascii="Verdana" w:eastAsia="宋体" w:hAnsi="Verdana" w:cs="Helvetica"/>
          <w:b/>
          <w:bCs/>
          <w:color w:val="353535"/>
          <w:kern w:val="0"/>
          <w:szCs w:val="21"/>
          <w:bdr w:val="single" w:sz="4" w:space="0" w:color="auto"/>
          <w:shd w:val="pct10" w:color="auto" w:fill="FFFFFF"/>
        </w:rPr>
        <w:t>Wrap</w:t>
      </w:r>
      <w:r>
        <w:rPr>
          <w:rFonts w:ascii="Verdana" w:eastAsia="宋体" w:hAnsi="Verdana" w:cs="Helvetica"/>
          <w:color w:val="353535"/>
          <w:kern w:val="0"/>
          <w:szCs w:val="21"/>
        </w:rPr>
        <w:br/>
        <w:t>Does some strange things - haven't played with it much but I'm sure it's good for something.</w:t>
      </w:r>
    </w:p>
    <w:p w:rsidR="00BE037D" w:rsidRDefault="0029250E">
      <w:pPr>
        <w:widowControl/>
        <w:numPr>
          <w:ilvl w:val="0"/>
          <w:numId w:val="16"/>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Box</w:t>
      </w:r>
      <w:r>
        <w:rPr>
          <w:rFonts w:ascii="Verdana" w:eastAsia="宋体" w:hAnsi="Verdana" w:cs="Helvetica"/>
          <w:color w:val="353535"/>
          <w:kern w:val="0"/>
          <w:szCs w:val="21"/>
        </w:rPr>
        <w:br/>
        <w:t>Probably the one you'll use the most - great for just about anything, but perfect for boxes.</w:t>
      </w:r>
    </w:p>
    <w:p w:rsidR="00BE037D" w:rsidRDefault="0029250E">
      <w:pPr>
        <w:widowControl/>
        <w:numPr>
          <w:ilvl w:val="0"/>
          <w:numId w:val="16"/>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Face</w:t>
      </w:r>
      <w:r>
        <w:rPr>
          <w:rFonts w:ascii="Verdana" w:eastAsia="宋体" w:hAnsi="Verdana" w:cs="Helvetica"/>
          <w:color w:val="353535"/>
          <w:kern w:val="0"/>
          <w:szCs w:val="21"/>
        </w:rPr>
        <w:br/>
        <w:t>Can be very useful - places one copy of the texture on e</w:t>
      </w:r>
      <w:r>
        <w:rPr>
          <w:rFonts w:ascii="Verdana" w:eastAsia="宋体" w:hAnsi="Verdana" w:cs="Helvetica"/>
          <w:color w:val="353535"/>
          <w:kern w:val="0"/>
          <w:szCs w:val="21"/>
        </w:rPr>
        <w:t>ach face of the object.</w:t>
      </w:r>
    </w:p>
    <w:p w:rsidR="00BE037D" w:rsidRDefault="0029250E">
      <w:pPr>
        <w:widowControl/>
        <w:numPr>
          <w:ilvl w:val="0"/>
          <w:numId w:val="16"/>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XYZ to UVW</w:t>
      </w:r>
      <w:r>
        <w:rPr>
          <w:rFonts w:ascii="Verdana" w:eastAsia="宋体" w:hAnsi="Verdana" w:cs="Helvetica"/>
          <w:color w:val="353535"/>
          <w:kern w:val="0"/>
          <w:szCs w:val="21"/>
        </w:rPr>
        <w:br/>
        <w:t>I'm sure it's good for something, but I've never used it.</w: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color w:val="353535"/>
          <w:kern w:val="0"/>
          <w:szCs w:val="21"/>
        </w:rPr>
        <w:t>Under those choices, you have several important boxes. I really don't mess with length, width, and height, but if you're looking to manually change the size of the</w:t>
      </w:r>
      <w:r>
        <w:rPr>
          <w:rFonts w:ascii="Verdana" w:eastAsia="宋体" w:hAnsi="Verdana" w:cs="Helvetica"/>
          <w:color w:val="353535"/>
          <w:kern w:val="0"/>
          <w:szCs w:val="21"/>
        </w:rPr>
        <w:t xml:space="preserve"> UVW Map you can do that here. The next three are probably the most important boxes in this rollout:</w:t>
      </w:r>
    </w:p>
    <w:p w:rsidR="00BE037D" w:rsidRDefault="0029250E">
      <w:pPr>
        <w:widowControl/>
        <w:numPr>
          <w:ilvl w:val="0"/>
          <w:numId w:val="17"/>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color w:val="353535"/>
          <w:kern w:val="0"/>
          <w:szCs w:val="21"/>
          <w:bdr w:val="single" w:sz="4" w:space="0" w:color="auto"/>
          <w:shd w:val="pct10" w:color="auto" w:fill="FFFFFF"/>
        </w:rPr>
        <w:t>U Tile</w:t>
      </w:r>
      <w:r>
        <w:rPr>
          <w:rFonts w:ascii="Verdana" w:eastAsia="宋体" w:hAnsi="Verdana" w:cs="Helvetica"/>
          <w:color w:val="353535"/>
          <w:kern w:val="0"/>
          <w:szCs w:val="21"/>
        </w:rPr>
        <w:t xml:space="preserve"> - tells gmax how many "copies" of the texture to place left/right.</w:t>
      </w:r>
    </w:p>
    <w:p w:rsidR="00BE037D" w:rsidRDefault="0029250E">
      <w:pPr>
        <w:widowControl/>
        <w:numPr>
          <w:ilvl w:val="0"/>
          <w:numId w:val="17"/>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color w:val="353535"/>
          <w:kern w:val="0"/>
          <w:szCs w:val="21"/>
          <w:bdr w:val="single" w:sz="4" w:space="0" w:color="auto"/>
          <w:shd w:val="pct10" w:color="auto" w:fill="FFFFFF"/>
        </w:rPr>
        <w:t>V Tile</w:t>
      </w:r>
      <w:r>
        <w:rPr>
          <w:rFonts w:ascii="Verdana" w:eastAsia="宋体" w:hAnsi="Verdana" w:cs="Helvetica"/>
          <w:color w:val="353535"/>
          <w:kern w:val="0"/>
          <w:szCs w:val="21"/>
        </w:rPr>
        <w:t xml:space="preserve"> - tells gmax how many "copies" to place up/down.</w:t>
      </w:r>
    </w:p>
    <w:p w:rsidR="00BE037D" w:rsidRDefault="0029250E">
      <w:pPr>
        <w:widowControl/>
        <w:numPr>
          <w:ilvl w:val="0"/>
          <w:numId w:val="17"/>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color w:val="353535"/>
          <w:kern w:val="0"/>
          <w:szCs w:val="21"/>
          <w:bdr w:val="single" w:sz="4" w:space="0" w:color="auto"/>
          <w:shd w:val="pct10" w:color="auto" w:fill="FFFFFF"/>
        </w:rPr>
        <w:t>W Tile</w:t>
      </w:r>
      <w:r>
        <w:rPr>
          <w:rFonts w:ascii="Verdana" w:eastAsia="宋体" w:hAnsi="Verdana" w:cs="Helvetica"/>
          <w:color w:val="353535"/>
          <w:kern w:val="0"/>
          <w:szCs w:val="21"/>
        </w:rPr>
        <w:t xml:space="preserve"> - haven't got a cl</w:t>
      </w:r>
      <w:r>
        <w:rPr>
          <w:rFonts w:ascii="Verdana" w:eastAsia="宋体" w:hAnsi="Verdana" w:cs="Helvetica"/>
          <w:color w:val="353535"/>
          <w:kern w:val="0"/>
          <w:szCs w:val="21"/>
        </w:rPr>
        <w:t>ue what it does - I've made changes but it doesn't seem to affect anything.</w: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color w:val="353535"/>
          <w:kern w:val="0"/>
          <w:szCs w:val="21"/>
        </w:rPr>
        <w:t>If you make changes here, you'll notice that it's not quite the same as tiling in Windows (</w:t>
      </w:r>
      <w:r>
        <w:rPr>
          <w:rFonts w:ascii="Verdana" w:eastAsia="宋体" w:hAnsi="Verdana" w:cs="Helvetica"/>
          <w:i/>
          <w:color w:val="353535"/>
          <w:kern w:val="0"/>
          <w:szCs w:val="21"/>
        </w:rPr>
        <w:t>like on your desktop, for example</w:t>
      </w:r>
      <w:r>
        <w:rPr>
          <w:rFonts w:ascii="Verdana" w:eastAsia="宋体" w:hAnsi="Verdana" w:cs="Helvetica"/>
          <w:color w:val="353535"/>
          <w:kern w:val="0"/>
          <w:szCs w:val="21"/>
        </w:rPr>
        <w:t>). If U and V tiling are set to 1, then the texture will</w:t>
      </w:r>
      <w:r>
        <w:rPr>
          <w:rFonts w:ascii="Verdana" w:eastAsia="宋体" w:hAnsi="Verdana" w:cs="Helvetica"/>
          <w:color w:val="353535"/>
          <w:kern w:val="0"/>
          <w:szCs w:val="21"/>
        </w:rPr>
        <w:t xml:space="preserve"> be stretched across the entire UVW Map. If you set U tiling to, say, 2.5, then gmax will copy the texture across the map two and a half times, but it will only stretch it up one. I'd suggest playing with them so you can see what they do, it's kinda diffic</w:t>
      </w:r>
      <w:r>
        <w:rPr>
          <w:rFonts w:ascii="Verdana" w:eastAsia="宋体" w:hAnsi="Verdana" w:cs="Helvetica"/>
          <w:color w:val="353535"/>
          <w:kern w:val="0"/>
          <w:szCs w:val="21"/>
        </w:rPr>
        <w:t>ult to explain.</w: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color w:val="353535"/>
          <w:kern w:val="0"/>
          <w:szCs w:val="21"/>
        </w:rPr>
        <w:t>The bottom of the rollout can give you some important options. I've never played with the Channels, so can't really tell you what they do. Under Alignment, the X, Y, and Z radio buttons will rotate the UVW Map to align with the different ax</w:t>
      </w:r>
      <w:r>
        <w:rPr>
          <w:rFonts w:ascii="Verdana" w:eastAsia="宋体" w:hAnsi="Verdana" w:cs="Helvetica"/>
          <w:color w:val="353535"/>
          <w:kern w:val="0"/>
          <w:szCs w:val="21"/>
        </w:rPr>
        <w:t>es instead of aligning with the object. The only two buttons I've used here are Reset and Fit. If you've played around with the UVW Map and screwed it all up, you can hit Reset to undo some complex rotations you've done with the Gizmo. If you've messed aro</w:t>
      </w:r>
      <w:r>
        <w:rPr>
          <w:rFonts w:ascii="Verdana" w:eastAsia="宋体" w:hAnsi="Verdana" w:cs="Helvetica"/>
          <w:color w:val="353535"/>
          <w:kern w:val="0"/>
          <w:szCs w:val="21"/>
        </w:rPr>
        <w:t>und with the different Mapping options and now the UVW Map no longer fits your object, you can hit Fit and it will automatically re-size the UVW Map to fit the object.</w:t>
      </w:r>
    </w:p>
    <w:p w:rsidR="00BE037D" w:rsidRDefault="0029250E">
      <w:pPr>
        <w:pStyle w:val="aff3"/>
        <w:shd w:val="clear" w:color="auto" w:fill="FFFFFF"/>
        <w:rPr>
          <w:rFonts w:ascii="Verdana" w:hAnsi="Verdana" w:cs="Helvetica"/>
          <w:color w:val="353535"/>
          <w:sz w:val="21"/>
          <w:szCs w:val="21"/>
        </w:rPr>
      </w:pPr>
      <w:r>
        <w:rPr>
          <w:rFonts w:ascii="Verdana" w:hAnsi="Verdana"/>
          <w:sz w:val="21"/>
          <w:szCs w:val="21"/>
        </w:rPr>
        <w:br/>
      </w:r>
      <w:r>
        <w:rPr>
          <w:rFonts w:ascii="Verdana" w:hAnsi="Verdana"/>
          <w:sz w:val="21"/>
          <w:szCs w:val="21"/>
        </w:rPr>
        <w:br/>
      </w:r>
      <w:r>
        <w:rPr>
          <w:noProof/>
        </w:rPr>
        <w:lastRenderedPageBreak/>
        <w:drawing>
          <wp:inline distT="0" distB="0" distL="0" distR="0">
            <wp:extent cx="4714875" cy="4752975"/>
            <wp:effectExtent l="19050" t="0" r="9525" b="0"/>
            <wp:docPr id="355" name="图片 355" descr="textur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5" name="图片 355" descr="texture3.jpg"/>
                    <pic:cNvPicPr>
                      <a:picLocks noChangeAspect="1" noChangeArrowheads="1"/>
                    </pic:cNvPicPr>
                  </pic:nvPicPr>
                  <pic:blipFill>
                    <a:blip r:embed="rId180"/>
                    <a:srcRect/>
                    <a:stretch>
                      <a:fillRect/>
                    </a:stretch>
                  </pic:blipFill>
                  <pic:spPr>
                    <a:xfrm>
                      <a:off x="0" y="0"/>
                      <a:ext cx="4714875" cy="4752975"/>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r>
      <w:r>
        <w:rPr>
          <w:rFonts w:ascii="Verdana" w:hAnsi="Verdana" w:cs="Helvetica"/>
          <w:color w:val="353535"/>
          <w:sz w:val="21"/>
          <w:szCs w:val="21"/>
        </w:rPr>
        <w:t xml:space="preserve">Before we can get into actually texturing this bad boy, we need to become a little </w:t>
      </w:r>
      <w:r>
        <w:rPr>
          <w:rFonts w:ascii="Verdana" w:hAnsi="Verdana" w:cs="Helvetica"/>
          <w:color w:val="353535"/>
          <w:sz w:val="21"/>
          <w:szCs w:val="21"/>
        </w:rPr>
        <w:t>more familiar with the Material Editor. The first time you open it (</w:t>
      </w:r>
      <w:r>
        <w:rPr>
          <w:rFonts w:ascii="Verdana" w:hAnsi="Verdana" w:cs="Helvetica"/>
          <w:i/>
          <w:color w:val="353535"/>
          <w:sz w:val="21"/>
          <w:szCs w:val="21"/>
        </w:rPr>
        <w:t>by clicking that round button highlighted above</w:t>
      </w:r>
      <w:r>
        <w:rPr>
          <w:rFonts w:ascii="Verdana" w:hAnsi="Verdana" w:cs="Helvetica"/>
          <w:color w:val="353535"/>
          <w:sz w:val="21"/>
          <w:szCs w:val="21"/>
        </w:rPr>
        <w:t>), you'll get the window titled Material Editor, click "New". You'll then get the New Material window, select "Standard" and hit "OK". Once t</w:t>
      </w:r>
      <w:r>
        <w:rPr>
          <w:rFonts w:ascii="Verdana" w:hAnsi="Verdana" w:cs="Helvetica"/>
          <w:color w:val="353535"/>
          <w:sz w:val="21"/>
          <w:szCs w:val="21"/>
        </w:rPr>
        <w:t>he gmax Material Navigator window opens, highlight "Bitmap" and hit "OK" (</w:t>
      </w:r>
      <w:r>
        <w:rPr>
          <w:rFonts w:ascii="Verdana" w:hAnsi="Verdana" w:cs="Helvetica"/>
          <w:i/>
          <w:color w:val="353535"/>
          <w:sz w:val="21"/>
          <w:szCs w:val="21"/>
        </w:rPr>
        <w:t>or you can double-click on "Bitmap"</w:t>
      </w:r>
      <w:r>
        <w:rPr>
          <w:rFonts w:ascii="Verdana" w:hAnsi="Verdana" w:cs="Helvetica"/>
          <w:color w:val="353535"/>
          <w:sz w:val="21"/>
          <w:szCs w:val="21"/>
        </w:rPr>
        <w:t>). In the Select Bitmap Image File window, navigate until you find the texture you're looking for, pick it, and hit "Open".</w:t>
      </w:r>
    </w:p>
    <w:p w:rsidR="00BE037D" w:rsidRDefault="0029250E">
      <w:pPr>
        <w:pStyle w:val="aff3"/>
        <w:shd w:val="clear" w:color="auto" w:fill="FFFFFF"/>
        <w:rPr>
          <w:rFonts w:ascii="Verdana" w:hAnsi="Verdana" w:cs="Helvetica"/>
          <w:color w:val="353535"/>
          <w:sz w:val="21"/>
          <w:szCs w:val="21"/>
        </w:rPr>
      </w:pPr>
      <w:r>
        <w:rPr>
          <w:rStyle w:val="aff7"/>
          <w:rFonts w:ascii="Verdana" w:hAnsi="Verdana" w:cs="Helvetica"/>
          <w:color w:val="353535"/>
          <w:sz w:val="21"/>
          <w:szCs w:val="21"/>
          <w:bdr w:val="single" w:sz="4" w:space="0" w:color="auto"/>
          <w:shd w:val="pct10" w:color="auto" w:fill="FFFFFF"/>
        </w:rPr>
        <w:t>NOTE</w:t>
      </w:r>
      <w:r>
        <w:rPr>
          <w:rFonts w:ascii="Verdana" w:hAnsi="Verdana" w:cs="Helvetica"/>
          <w:color w:val="353535"/>
          <w:sz w:val="21"/>
          <w:szCs w:val="21"/>
          <w:bdr w:val="single" w:sz="4" w:space="0" w:color="auto"/>
          <w:shd w:val="pct10" w:color="auto" w:fill="FFFFFF"/>
        </w:rPr>
        <w:t xml:space="preserve">: </w:t>
      </w:r>
      <w:r>
        <w:rPr>
          <w:rFonts w:ascii="Verdana" w:hAnsi="Verdana" w:cs="Helvetica"/>
          <w:color w:val="353535"/>
          <w:sz w:val="21"/>
          <w:szCs w:val="21"/>
        </w:rPr>
        <w:t>You can use the f</w:t>
      </w:r>
      <w:r>
        <w:rPr>
          <w:rFonts w:ascii="Verdana" w:hAnsi="Verdana" w:cs="Helvetica"/>
          <w:color w:val="353535"/>
          <w:sz w:val="21"/>
          <w:szCs w:val="21"/>
        </w:rPr>
        <w:t>ollowing formats for textures: bitmaps (</w:t>
      </w:r>
      <w:r>
        <w:rPr>
          <w:rFonts w:ascii="Verdana" w:hAnsi="Verdana" w:cs="Helvetica"/>
          <w:i/>
          <w:color w:val="353535"/>
          <w:sz w:val="21"/>
          <w:szCs w:val="21"/>
        </w:rPr>
        <w:t>.bmp extension</w:t>
      </w:r>
      <w:r>
        <w:rPr>
          <w:rFonts w:ascii="Verdana" w:hAnsi="Verdana" w:cs="Helvetica"/>
          <w:color w:val="353535"/>
          <w:sz w:val="21"/>
          <w:szCs w:val="21"/>
        </w:rPr>
        <w:t>), JPEG (</w:t>
      </w:r>
      <w:r>
        <w:rPr>
          <w:rFonts w:ascii="Verdana" w:hAnsi="Verdana" w:cs="Helvetica"/>
          <w:i/>
          <w:color w:val="353535"/>
          <w:sz w:val="21"/>
          <w:szCs w:val="21"/>
        </w:rPr>
        <w:t>.jpg or .jpeg extension usually</w:t>
      </w:r>
      <w:r>
        <w:rPr>
          <w:rFonts w:ascii="Verdana" w:hAnsi="Verdana" w:cs="Helvetica"/>
          <w:color w:val="353535"/>
          <w:sz w:val="21"/>
          <w:szCs w:val="21"/>
        </w:rPr>
        <w:t>), PNG files (</w:t>
      </w:r>
      <w:r>
        <w:rPr>
          <w:rFonts w:ascii="Verdana" w:hAnsi="Verdana" w:cs="Helvetica"/>
          <w:i/>
          <w:color w:val="353535"/>
          <w:sz w:val="21"/>
          <w:szCs w:val="21"/>
        </w:rPr>
        <w:t>.png extension</w:t>
      </w:r>
      <w:r>
        <w:rPr>
          <w:rFonts w:ascii="Verdana" w:hAnsi="Verdana" w:cs="Helvetica"/>
          <w:color w:val="353535"/>
          <w:sz w:val="21"/>
          <w:szCs w:val="21"/>
        </w:rPr>
        <w:t>), Adobe PSD Reader (</w:t>
      </w:r>
      <w:r>
        <w:rPr>
          <w:rFonts w:ascii="Verdana" w:hAnsi="Verdana" w:cs="Helvetica"/>
          <w:i/>
          <w:color w:val="353535"/>
          <w:sz w:val="21"/>
          <w:szCs w:val="21"/>
        </w:rPr>
        <w:t>.psd extension</w:t>
      </w:r>
      <w:r>
        <w:rPr>
          <w:rFonts w:ascii="Verdana" w:hAnsi="Verdana" w:cs="Helvetica"/>
          <w:color w:val="353535"/>
          <w:sz w:val="21"/>
          <w:szCs w:val="21"/>
        </w:rPr>
        <w:t>), Targa Image File (</w:t>
      </w:r>
      <w:r>
        <w:rPr>
          <w:rFonts w:ascii="Verdana" w:hAnsi="Verdana" w:cs="Helvetica"/>
          <w:i/>
          <w:color w:val="353535"/>
          <w:sz w:val="21"/>
          <w:szCs w:val="21"/>
        </w:rPr>
        <w:t>most commonly with the .tga extension</w:t>
      </w:r>
      <w:r>
        <w:rPr>
          <w:rFonts w:ascii="Verdana" w:hAnsi="Verdana" w:cs="Helvetica"/>
          <w:color w:val="353535"/>
          <w:sz w:val="21"/>
          <w:szCs w:val="21"/>
        </w:rPr>
        <w:t>), and TIF Image File (</w:t>
      </w:r>
      <w:r>
        <w:rPr>
          <w:rFonts w:ascii="Verdana" w:hAnsi="Verdana" w:cs="Helvetica"/>
          <w:i/>
          <w:color w:val="353535"/>
          <w:sz w:val="21"/>
          <w:szCs w:val="21"/>
        </w:rPr>
        <w:t>.tif extension</w:t>
      </w:r>
      <w:r>
        <w:rPr>
          <w:rFonts w:ascii="Verdana" w:hAnsi="Verdana" w:cs="Helvetica"/>
          <w:color w:val="353535"/>
          <w:sz w:val="21"/>
          <w:szCs w:val="21"/>
        </w:rPr>
        <w:t>). B</w:t>
      </w:r>
      <w:r>
        <w:rPr>
          <w:rFonts w:ascii="Verdana" w:hAnsi="Verdana" w:cs="Helvetica"/>
          <w:color w:val="353535"/>
          <w:sz w:val="21"/>
          <w:szCs w:val="21"/>
        </w:rPr>
        <w:t>itmaps and Targas are the most used texture types, and tend to not cause issues. I'd recommend, if you have to choice, to use bitmaps exclusively, but Targa files will do (</w:t>
      </w:r>
      <w:r>
        <w:rPr>
          <w:rFonts w:ascii="Verdana" w:hAnsi="Verdana" w:cs="Helvetica"/>
          <w:i/>
          <w:color w:val="353535"/>
          <w:sz w:val="21"/>
          <w:szCs w:val="21"/>
        </w:rPr>
        <w:t>and most people don't have software that can convert Targas to Bitmaps</w:t>
      </w:r>
      <w:r>
        <w:rPr>
          <w:rFonts w:ascii="Verdana" w:hAnsi="Verdana" w:cs="Helvetica"/>
          <w:color w:val="353535"/>
          <w:sz w:val="21"/>
          <w:szCs w:val="21"/>
        </w:rPr>
        <w:t>).</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Also, while</w:t>
      </w:r>
      <w:r>
        <w:rPr>
          <w:rFonts w:ascii="Verdana" w:hAnsi="Verdana" w:cs="Helvetica"/>
          <w:color w:val="353535"/>
          <w:sz w:val="21"/>
          <w:szCs w:val="21"/>
        </w:rPr>
        <w:t xml:space="preserve"> going through the textures, you may get a window that tells you there was an error reading a certain file. This only seems to happen to me on .tga files. I just click the "cancel" button as it's not anything to worry about. The funny thing is that if you </w:t>
      </w:r>
      <w:r>
        <w:rPr>
          <w:rFonts w:ascii="Verdana" w:hAnsi="Verdana" w:cs="Helvetica"/>
          <w:color w:val="353535"/>
          <w:sz w:val="21"/>
          <w:szCs w:val="21"/>
        </w:rPr>
        <w:t>apply that .tga file as a texture in gmax, the program suddenly doesn't have any other problems reading it. Go figure.</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Once you've gotten through all that rig-a-ma-roll, you'll end up with the window below:</w:t>
      </w:r>
    </w:p>
    <w:p w:rsidR="00BE037D" w:rsidRDefault="0029250E">
      <w:pPr>
        <w:pStyle w:val="aff3"/>
        <w:shd w:val="clear" w:color="auto" w:fill="FFFFFF"/>
        <w:rPr>
          <w:rFonts w:ascii="Verdana" w:hAnsi="Verdana" w:cs="Helvetica"/>
          <w:color w:val="353535"/>
          <w:sz w:val="21"/>
          <w:szCs w:val="21"/>
        </w:rPr>
      </w:pPr>
      <w:r>
        <w:rPr>
          <w:rFonts w:ascii="Verdana" w:hAnsi="Verdana"/>
          <w:sz w:val="21"/>
          <w:szCs w:val="21"/>
        </w:rPr>
        <w:br/>
      </w:r>
      <w:r>
        <w:rPr>
          <w:rFonts w:ascii="Verdana" w:hAnsi="Verdana"/>
          <w:sz w:val="21"/>
          <w:szCs w:val="21"/>
        </w:rPr>
        <w:br/>
      </w:r>
      <w:r>
        <w:rPr>
          <w:noProof/>
        </w:rPr>
        <w:lastRenderedPageBreak/>
        <w:drawing>
          <wp:inline distT="0" distB="0" distL="0" distR="0">
            <wp:extent cx="3505200" cy="4791075"/>
            <wp:effectExtent l="19050" t="0" r="0" b="0"/>
            <wp:docPr id="358" name="图片 358" descr="textur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 name="图片 358" descr="texture4.jpg"/>
                    <pic:cNvPicPr>
                      <a:picLocks noChangeAspect="1" noChangeArrowheads="1"/>
                    </pic:cNvPicPr>
                  </pic:nvPicPr>
                  <pic:blipFill>
                    <a:blip r:embed="rId181"/>
                    <a:srcRect/>
                    <a:stretch>
                      <a:fillRect/>
                    </a:stretch>
                  </pic:blipFill>
                  <pic:spPr>
                    <a:xfrm>
                      <a:off x="0" y="0"/>
                      <a:ext cx="3505200" cy="4791075"/>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r>
      <w:r>
        <w:rPr>
          <w:rFonts w:ascii="Verdana" w:hAnsi="Verdana" w:cs="Helvetica"/>
          <w:color w:val="353535"/>
          <w:sz w:val="21"/>
          <w:szCs w:val="21"/>
        </w:rPr>
        <w:t>There's a whole lotta stuff in here, but I'l</w:t>
      </w:r>
      <w:r>
        <w:rPr>
          <w:rFonts w:ascii="Verdana" w:hAnsi="Verdana" w:cs="Helvetica"/>
          <w:color w:val="353535"/>
          <w:sz w:val="21"/>
          <w:szCs w:val="21"/>
        </w:rPr>
        <w:t>l only explain the basics you'll need to know. First, the big buttons:</w:t>
      </w:r>
    </w:p>
    <w:p w:rsidR="00BE037D" w:rsidRDefault="0029250E">
      <w:pPr>
        <w:widowControl/>
        <w:numPr>
          <w:ilvl w:val="0"/>
          <w:numId w:val="18"/>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color w:val="353535"/>
          <w:kern w:val="0"/>
          <w:szCs w:val="21"/>
          <w:bdr w:val="single" w:sz="4" w:space="0" w:color="auto"/>
          <w:shd w:val="pct10" w:color="auto" w:fill="FFFFFF"/>
        </w:rPr>
        <w:t>"New"</w:t>
      </w:r>
      <w:r>
        <w:rPr>
          <w:rFonts w:ascii="Verdana" w:eastAsia="宋体" w:hAnsi="Verdana" w:cs="Helvetica"/>
          <w:color w:val="353535"/>
          <w:kern w:val="0"/>
          <w:szCs w:val="21"/>
        </w:rPr>
        <w:t>- lets you start a new material (</w:t>
      </w:r>
      <w:r>
        <w:rPr>
          <w:rFonts w:ascii="Verdana" w:eastAsia="宋体" w:hAnsi="Verdana" w:cs="Helvetica"/>
          <w:i/>
          <w:color w:val="353535"/>
          <w:kern w:val="0"/>
          <w:szCs w:val="21"/>
        </w:rPr>
        <w:t>texture</w:t>
      </w:r>
      <w:r>
        <w:rPr>
          <w:rFonts w:ascii="Verdana" w:eastAsia="宋体" w:hAnsi="Verdana" w:cs="Helvetica"/>
          <w:color w:val="353535"/>
          <w:kern w:val="0"/>
          <w:szCs w:val="21"/>
        </w:rPr>
        <w:t>).</w:t>
      </w:r>
    </w:p>
    <w:p w:rsidR="00BE037D" w:rsidRDefault="0029250E">
      <w:pPr>
        <w:widowControl/>
        <w:numPr>
          <w:ilvl w:val="0"/>
          <w:numId w:val="18"/>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color w:val="353535"/>
          <w:kern w:val="0"/>
          <w:szCs w:val="21"/>
          <w:bdr w:val="single" w:sz="4" w:space="0" w:color="auto"/>
          <w:shd w:val="pct10" w:color="auto" w:fill="FFFFFF"/>
        </w:rPr>
        <w:t>"Pick"</w:t>
      </w:r>
      <w:r>
        <w:rPr>
          <w:rFonts w:ascii="Verdana" w:eastAsia="宋体" w:hAnsi="Verdana" w:cs="Helvetica"/>
          <w:color w:val="353535"/>
          <w:kern w:val="0"/>
          <w:szCs w:val="21"/>
        </w:rPr>
        <w:t xml:space="preserve"> - gives you an eyedropper-like pointer to choose the material (</w:t>
      </w:r>
      <w:r>
        <w:rPr>
          <w:rFonts w:ascii="Verdana" w:eastAsia="宋体" w:hAnsi="Verdana" w:cs="Helvetica"/>
          <w:i/>
          <w:color w:val="353535"/>
          <w:kern w:val="0"/>
          <w:szCs w:val="21"/>
        </w:rPr>
        <w:t>texture</w:t>
      </w:r>
      <w:r>
        <w:rPr>
          <w:rFonts w:ascii="Verdana" w:eastAsia="宋体" w:hAnsi="Verdana" w:cs="Helvetica"/>
          <w:color w:val="353535"/>
          <w:kern w:val="0"/>
          <w:szCs w:val="21"/>
        </w:rPr>
        <w:t>) already on an object.</w:t>
      </w:r>
    </w:p>
    <w:p w:rsidR="00BE037D" w:rsidRDefault="0029250E">
      <w:pPr>
        <w:widowControl/>
        <w:numPr>
          <w:ilvl w:val="0"/>
          <w:numId w:val="18"/>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color w:val="353535"/>
          <w:kern w:val="0"/>
          <w:szCs w:val="21"/>
          <w:bdr w:val="single" w:sz="4" w:space="0" w:color="auto"/>
          <w:shd w:val="pct10" w:color="auto" w:fill="FFFFFF"/>
        </w:rPr>
        <w:t>"Apply"</w:t>
      </w:r>
      <w:r>
        <w:rPr>
          <w:rFonts w:ascii="Verdana" w:eastAsia="宋体" w:hAnsi="Verdana" w:cs="Helvetica"/>
          <w:color w:val="353535"/>
          <w:kern w:val="0"/>
          <w:szCs w:val="21"/>
        </w:rPr>
        <w:t xml:space="preserve">- puts the material on all </w:t>
      </w:r>
      <w:r>
        <w:rPr>
          <w:rFonts w:ascii="Verdana" w:eastAsia="宋体" w:hAnsi="Verdana" w:cs="Helvetica"/>
          <w:color w:val="353535"/>
          <w:kern w:val="0"/>
          <w:szCs w:val="21"/>
        </w:rPr>
        <w:t>selected objects.</w:t>
      </w:r>
      <w:r>
        <w:rPr>
          <w:rFonts w:ascii="Verdana" w:eastAsia="宋体" w:hAnsi="Verdana" w:cs="Helvetica"/>
          <w:color w:val="353535"/>
          <w:kern w:val="0"/>
          <w:szCs w:val="21"/>
        </w:rPr>
        <w:br/>
        <w:t>(</w:t>
      </w:r>
      <w:r>
        <w:rPr>
          <w:rFonts w:ascii="Verdana" w:eastAsia="宋体" w:hAnsi="Verdana" w:cs="Helvetica"/>
          <w:i/>
          <w:color w:val="353535"/>
          <w:kern w:val="0"/>
          <w:szCs w:val="21"/>
        </w:rPr>
        <w:t>you can also drag and drop the "ball" onto objects to do this - the objects do not have to be selected</w:t>
      </w:r>
      <w:r>
        <w:rPr>
          <w:rFonts w:ascii="Verdana" w:eastAsia="宋体" w:hAnsi="Verdana" w:cs="Helvetica"/>
          <w:color w:val="353535"/>
          <w:kern w:val="0"/>
          <w:szCs w:val="21"/>
        </w:rPr>
        <w:t>).</w: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color w:val="353535"/>
          <w:kern w:val="0"/>
          <w:szCs w:val="21"/>
        </w:rPr>
        <w:t>Next, the numbered items:</w:t>
      </w:r>
    </w:p>
    <w:p w:rsidR="00BE037D" w:rsidRDefault="0029250E">
      <w:pPr>
        <w:widowControl/>
        <w:shd w:val="clear" w:color="auto" w:fill="FFFFFF"/>
        <w:spacing w:before="100" w:beforeAutospacing="1" w:after="100" w:afterAutospacing="1"/>
        <w:ind w:left="600"/>
        <w:jc w:val="left"/>
        <w:rPr>
          <w:rFonts w:ascii="Verdana" w:eastAsia="宋体" w:hAnsi="Verdana" w:cs="Helvetica"/>
          <w:color w:val="353535"/>
          <w:kern w:val="0"/>
          <w:szCs w:val="21"/>
        </w:rPr>
      </w:pPr>
      <w:r>
        <w:rPr>
          <w:rFonts w:ascii="Verdana" w:eastAsia="宋体" w:hAnsi="Verdana" w:cs="Helvetica"/>
          <w:color w:val="353535"/>
          <w:kern w:val="0"/>
          <w:szCs w:val="21"/>
          <w:bdr w:val="single" w:sz="4" w:space="0" w:color="auto"/>
          <w:shd w:val="pct10" w:color="auto" w:fill="FFFFFF"/>
        </w:rPr>
        <w:t xml:space="preserve">1 </w:t>
      </w:r>
      <w:r>
        <w:rPr>
          <w:rFonts w:ascii="Verdana" w:eastAsia="宋体" w:hAnsi="Verdana" w:cs="Helvetica"/>
          <w:noProof/>
          <w:color w:val="353535"/>
          <w:kern w:val="0"/>
          <w:szCs w:val="21"/>
          <w:bdr w:val="single" w:sz="4" w:space="0" w:color="auto"/>
          <w:shd w:val="pct10" w:color="auto" w:fill="FFFFFF"/>
        </w:rPr>
        <w:drawing>
          <wp:inline distT="0" distB="0" distL="0" distR="0">
            <wp:extent cx="228600" cy="219075"/>
            <wp:effectExtent l="19050" t="0" r="0" b="0"/>
            <wp:docPr id="849" name="图片 848" descr="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 name="图片 848" descr="11.jpg"/>
                    <pic:cNvPicPr>
                      <a:picLocks noChangeAspect="1"/>
                    </pic:cNvPicPr>
                  </pic:nvPicPr>
                  <pic:blipFill>
                    <a:blip r:embed="rId182"/>
                    <a:stretch>
                      <a:fillRect/>
                    </a:stretch>
                  </pic:blipFill>
                  <pic:spPr>
                    <a:xfrm>
                      <a:off x="0" y="0"/>
                      <a:ext cx="228600" cy="219075"/>
                    </a:xfrm>
                    <a:prstGeom prst="rect">
                      <a:avLst/>
                    </a:prstGeom>
                  </pic:spPr>
                </pic:pic>
              </a:graphicData>
            </a:graphic>
          </wp:inline>
        </w:drawing>
      </w:r>
      <w:r>
        <w:rPr>
          <w:rFonts w:ascii="Verdana" w:eastAsia="宋体" w:hAnsi="Verdana" w:cs="Helvetica"/>
          <w:color w:val="353535"/>
          <w:kern w:val="0"/>
          <w:szCs w:val="21"/>
          <w:bdr w:val="single" w:sz="4" w:space="0" w:color="auto"/>
          <w:shd w:val="pct10" w:color="auto" w:fill="FFFFFF"/>
        </w:rPr>
        <w:t xml:space="preserve">- </w:t>
      </w:r>
      <w:r>
        <w:rPr>
          <w:rFonts w:ascii="Verdana" w:eastAsia="宋体" w:hAnsi="Verdana" w:cs="Helvetica" w:hint="eastAsia"/>
          <w:color w:val="353535"/>
          <w:kern w:val="0"/>
          <w:szCs w:val="21"/>
        </w:rPr>
        <w:t xml:space="preserve"> A</w:t>
      </w:r>
      <w:r>
        <w:rPr>
          <w:rFonts w:ascii="Verdana" w:eastAsia="宋体" w:hAnsi="Verdana" w:cs="Helvetica"/>
          <w:color w:val="353535"/>
          <w:kern w:val="0"/>
          <w:szCs w:val="21"/>
        </w:rPr>
        <w:t>llows your texture to show in the perspective view - if the object shows as just plain gray, make s</w:t>
      </w:r>
      <w:r>
        <w:rPr>
          <w:rFonts w:ascii="Verdana" w:eastAsia="宋体" w:hAnsi="Verdana" w:cs="Helvetica"/>
          <w:color w:val="353535"/>
          <w:kern w:val="0"/>
          <w:szCs w:val="21"/>
        </w:rPr>
        <w:t>ure this button is clicked.</w:t>
      </w:r>
      <w:r>
        <w:rPr>
          <w:rFonts w:ascii="Verdana" w:eastAsia="宋体" w:hAnsi="Verdana" w:cs="Helvetica"/>
          <w:color w:val="353535"/>
          <w:kern w:val="0"/>
          <w:szCs w:val="21"/>
        </w:rPr>
        <w:br/>
      </w:r>
      <w:r>
        <w:rPr>
          <w:rFonts w:ascii="Verdana" w:eastAsia="宋体" w:hAnsi="Verdana" w:cs="Helvetica"/>
          <w:color w:val="353535"/>
          <w:kern w:val="0"/>
          <w:szCs w:val="21"/>
          <w:bdr w:val="single" w:sz="4" w:space="0" w:color="auto"/>
          <w:shd w:val="pct10" w:color="auto" w:fill="FFFFFF"/>
        </w:rPr>
        <w:t xml:space="preserve">2 </w:t>
      </w:r>
      <w:r>
        <w:rPr>
          <w:rFonts w:ascii="Verdana" w:eastAsia="宋体" w:hAnsi="Verdana" w:cs="Helvetica"/>
          <w:noProof/>
          <w:color w:val="353535"/>
          <w:kern w:val="0"/>
          <w:szCs w:val="21"/>
          <w:bdr w:val="single" w:sz="4" w:space="0" w:color="auto"/>
          <w:shd w:val="pct10" w:color="auto" w:fill="FFFFFF"/>
        </w:rPr>
        <w:drawing>
          <wp:inline distT="0" distB="0" distL="0" distR="0">
            <wp:extent cx="219075" cy="209550"/>
            <wp:effectExtent l="19050" t="0" r="9525" b="0"/>
            <wp:docPr id="850" name="图片 849" descr="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 name="图片 849" descr="22.jpg"/>
                    <pic:cNvPicPr>
                      <a:picLocks noChangeAspect="1"/>
                    </pic:cNvPicPr>
                  </pic:nvPicPr>
                  <pic:blipFill>
                    <a:blip r:embed="rId183"/>
                    <a:stretch>
                      <a:fillRect/>
                    </a:stretch>
                  </pic:blipFill>
                  <pic:spPr>
                    <a:xfrm>
                      <a:off x="0" y="0"/>
                      <a:ext cx="219075" cy="209550"/>
                    </a:xfrm>
                    <a:prstGeom prst="rect">
                      <a:avLst/>
                    </a:prstGeom>
                  </pic:spPr>
                </pic:pic>
              </a:graphicData>
            </a:graphic>
          </wp:inline>
        </w:drawing>
      </w:r>
      <w:r>
        <w:rPr>
          <w:rFonts w:ascii="Verdana" w:eastAsia="宋体" w:hAnsi="Verdana" w:cs="Helvetica"/>
          <w:color w:val="353535"/>
          <w:kern w:val="0"/>
          <w:szCs w:val="21"/>
          <w:bdr w:val="single" w:sz="4" w:space="0" w:color="auto"/>
          <w:shd w:val="pct10" w:color="auto" w:fill="FFFFFF"/>
        </w:rPr>
        <w:t>-</w:t>
      </w:r>
      <w:r>
        <w:rPr>
          <w:rFonts w:ascii="Verdana" w:eastAsia="宋体" w:hAnsi="Verdana" w:cs="Helvetica"/>
          <w:color w:val="353535"/>
          <w:kern w:val="0"/>
          <w:szCs w:val="21"/>
        </w:rPr>
        <w:t>Lets you go back up to change diffuse, opacity, and the like (</w:t>
      </w:r>
      <w:r>
        <w:rPr>
          <w:rFonts w:ascii="Verdana" w:eastAsia="宋体" w:hAnsi="Verdana" w:cs="Helvetica"/>
          <w:i/>
          <w:color w:val="353535"/>
          <w:kern w:val="0"/>
          <w:szCs w:val="21"/>
        </w:rPr>
        <w:t>explained below</w:t>
      </w:r>
      <w:r>
        <w:rPr>
          <w:rFonts w:ascii="Verdana" w:eastAsia="宋体" w:hAnsi="Verdana" w:cs="Helvetica"/>
          <w:color w:val="353535"/>
          <w:kern w:val="0"/>
          <w:szCs w:val="21"/>
        </w:rPr>
        <w:t>).</w:t>
      </w:r>
      <w:r>
        <w:rPr>
          <w:rFonts w:ascii="Verdana" w:eastAsia="宋体" w:hAnsi="Verdana" w:cs="Helvetica"/>
          <w:color w:val="353535"/>
          <w:kern w:val="0"/>
          <w:szCs w:val="21"/>
        </w:rPr>
        <w:br/>
      </w:r>
      <w:r>
        <w:rPr>
          <w:rFonts w:ascii="Verdana" w:eastAsia="宋体" w:hAnsi="Verdana" w:cs="Helvetica"/>
          <w:color w:val="353535"/>
          <w:kern w:val="0"/>
          <w:szCs w:val="21"/>
          <w:bdr w:val="single" w:sz="4" w:space="0" w:color="auto"/>
          <w:shd w:val="pct10" w:color="auto" w:fill="FFFFFF"/>
        </w:rPr>
        <w:t>3</w:t>
      </w:r>
      <w:r>
        <w:rPr>
          <w:rFonts w:ascii="Verdana" w:eastAsia="宋体" w:hAnsi="Verdana" w:cs="Helvetica"/>
          <w:noProof/>
          <w:color w:val="353535"/>
          <w:kern w:val="0"/>
          <w:szCs w:val="21"/>
          <w:bdr w:val="single" w:sz="4" w:space="0" w:color="auto"/>
          <w:shd w:val="pct10" w:color="auto" w:fill="FFFFFF"/>
        </w:rPr>
        <w:drawing>
          <wp:inline distT="0" distB="0" distL="0" distR="0">
            <wp:extent cx="238125" cy="238125"/>
            <wp:effectExtent l="19050" t="0" r="9525" b="0"/>
            <wp:docPr id="132" name="图片 852" descr="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852" descr="33.jpg"/>
                    <pic:cNvPicPr>
                      <a:picLocks noChangeAspect="1"/>
                    </pic:cNvPicPr>
                  </pic:nvPicPr>
                  <pic:blipFill>
                    <a:blip r:embed="rId184"/>
                    <a:stretch>
                      <a:fillRect/>
                    </a:stretch>
                  </pic:blipFill>
                  <pic:spPr>
                    <a:xfrm>
                      <a:off x="0" y="0"/>
                      <a:ext cx="238125" cy="238125"/>
                    </a:xfrm>
                    <a:prstGeom prst="rect">
                      <a:avLst/>
                    </a:prstGeom>
                  </pic:spPr>
                </pic:pic>
              </a:graphicData>
            </a:graphic>
          </wp:inline>
        </w:drawing>
      </w:r>
      <w:r>
        <w:rPr>
          <w:rFonts w:ascii="Verdana" w:eastAsia="宋体" w:hAnsi="Verdana" w:cs="Helvetica"/>
          <w:color w:val="353535"/>
          <w:kern w:val="0"/>
          <w:szCs w:val="21"/>
          <w:bdr w:val="single" w:sz="4" w:space="0" w:color="auto"/>
          <w:shd w:val="pct10" w:color="auto" w:fill="FFFFFF"/>
        </w:rPr>
        <w:t xml:space="preserve"> -</w:t>
      </w:r>
      <w:r>
        <w:rPr>
          <w:rFonts w:ascii="Verdana" w:eastAsia="宋体" w:hAnsi="Verdana" w:cs="Helvetica"/>
          <w:color w:val="353535"/>
          <w:kern w:val="0"/>
          <w:szCs w:val="21"/>
        </w:rPr>
        <w:t>Lets that multi-colored background show behind the texture - very useful if you're making a window texture.</w:t>
      </w:r>
      <w:r>
        <w:rPr>
          <w:rFonts w:ascii="Verdana" w:eastAsia="宋体" w:hAnsi="Verdana" w:cs="Helvetica"/>
          <w:color w:val="353535"/>
          <w:kern w:val="0"/>
          <w:szCs w:val="21"/>
        </w:rPr>
        <w:br/>
      </w:r>
      <w:r>
        <w:rPr>
          <w:rFonts w:ascii="Verdana" w:eastAsia="宋体" w:hAnsi="Verdana" w:cs="Helvetica"/>
          <w:color w:val="353535"/>
          <w:kern w:val="0"/>
          <w:szCs w:val="21"/>
          <w:bdr w:val="single" w:sz="4" w:space="0" w:color="auto"/>
          <w:shd w:val="pct10" w:color="auto" w:fill="FFFFFF"/>
        </w:rPr>
        <w:t xml:space="preserve">4 &amp; 5 </w:t>
      </w:r>
      <w:r>
        <w:rPr>
          <w:rFonts w:ascii="Verdana" w:eastAsia="宋体" w:hAnsi="Verdana" w:cs="Helvetica"/>
          <w:noProof/>
          <w:color w:val="353535"/>
          <w:kern w:val="0"/>
          <w:szCs w:val="21"/>
          <w:bdr w:val="single" w:sz="4" w:space="0" w:color="auto"/>
          <w:shd w:val="pct10" w:color="auto" w:fill="FFFFFF"/>
        </w:rPr>
        <w:drawing>
          <wp:inline distT="0" distB="0" distL="0" distR="0">
            <wp:extent cx="819150" cy="361950"/>
            <wp:effectExtent l="19050" t="0" r="0" b="0"/>
            <wp:docPr id="128" name="图片 127" descr="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图片 127" descr="45.jpg"/>
                    <pic:cNvPicPr>
                      <a:picLocks noChangeAspect="1"/>
                    </pic:cNvPicPr>
                  </pic:nvPicPr>
                  <pic:blipFill>
                    <a:blip r:embed="rId185"/>
                    <a:stretch>
                      <a:fillRect/>
                    </a:stretch>
                  </pic:blipFill>
                  <pic:spPr>
                    <a:xfrm>
                      <a:off x="0" y="0"/>
                      <a:ext cx="819150" cy="361950"/>
                    </a:xfrm>
                    <a:prstGeom prst="rect">
                      <a:avLst/>
                    </a:prstGeom>
                  </pic:spPr>
                </pic:pic>
              </a:graphicData>
            </a:graphic>
          </wp:inline>
        </w:drawing>
      </w:r>
      <w:r>
        <w:rPr>
          <w:rFonts w:ascii="Verdana" w:eastAsia="宋体" w:hAnsi="Verdana" w:cs="Helvetica"/>
          <w:color w:val="353535"/>
          <w:kern w:val="0"/>
          <w:szCs w:val="21"/>
          <w:bdr w:val="single" w:sz="4" w:space="0" w:color="auto"/>
          <w:shd w:val="pct10" w:color="auto" w:fill="FFFFFF"/>
        </w:rPr>
        <w:t>-</w:t>
      </w:r>
      <w:r>
        <w:rPr>
          <w:rFonts w:ascii="Verdana" w:eastAsia="宋体" w:hAnsi="Verdana" w:cs="Helvetica" w:hint="eastAsia"/>
          <w:color w:val="353535"/>
          <w:kern w:val="0"/>
          <w:szCs w:val="21"/>
        </w:rPr>
        <w:t xml:space="preserve"> U </w:t>
      </w:r>
      <w:r>
        <w:rPr>
          <w:rFonts w:ascii="Verdana" w:eastAsia="宋体" w:hAnsi="Verdana" w:cs="Helvetica"/>
          <w:color w:val="353535"/>
          <w:kern w:val="0"/>
          <w:szCs w:val="21"/>
        </w:rPr>
        <w:t>and V tiling. Note th</w:t>
      </w:r>
      <w:r>
        <w:rPr>
          <w:rFonts w:ascii="Verdana" w:eastAsia="宋体" w:hAnsi="Verdana" w:cs="Helvetica"/>
          <w:color w:val="353535"/>
          <w:kern w:val="0"/>
          <w:szCs w:val="21"/>
        </w:rPr>
        <w:t xml:space="preserve">at while you can change the UV tiling from here, I </w:t>
      </w:r>
      <w:r>
        <w:rPr>
          <w:rFonts w:ascii="Verdana" w:eastAsia="宋体" w:hAnsi="Verdana" w:cs="Helvetica"/>
          <w:color w:val="353535"/>
          <w:kern w:val="0"/>
          <w:szCs w:val="21"/>
        </w:rPr>
        <w:lastRenderedPageBreak/>
        <w:t>would strongly suggest that you don't - it's much more easily accomplished from the UVW Map on the object itself. Also, you can choose here to mirror the U and V (U is left/right, so a mirror would flip it</w:t>
      </w:r>
      <w:r>
        <w:rPr>
          <w:rFonts w:ascii="Verdana" w:eastAsia="宋体" w:hAnsi="Verdana" w:cs="Helvetica"/>
          <w:color w:val="353535"/>
          <w:kern w:val="0"/>
          <w:szCs w:val="21"/>
        </w:rPr>
        <w:t xml:space="preserve"> so it goes right/left, and V is up/down, so a mirror would make that down/up).</w:t>
      </w:r>
      <w:r>
        <w:rPr>
          <w:rFonts w:ascii="Verdana" w:hAnsi="Verdana"/>
          <w:szCs w:val="21"/>
        </w:rPr>
        <w:br/>
      </w:r>
      <w:r>
        <w:rPr>
          <w:noProof/>
        </w:rPr>
        <w:drawing>
          <wp:inline distT="0" distB="0" distL="0" distR="0">
            <wp:extent cx="3505200" cy="4791075"/>
            <wp:effectExtent l="19050" t="0" r="0" b="0"/>
            <wp:docPr id="361" name="图片 361" descr="texture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1" name="图片 361" descr="texture5.jpg"/>
                    <pic:cNvPicPr>
                      <a:picLocks noChangeAspect="1" noChangeArrowheads="1"/>
                    </pic:cNvPicPr>
                  </pic:nvPicPr>
                  <pic:blipFill>
                    <a:blip r:embed="rId186"/>
                    <a:srcRect/>
                    <a:stretch>
                      <a:fillRect/>
                    </a:stretch>
                  </pic:blipFill>
                  <pic:spPr>
                    <a:xfrm>
                      <a:off x="0" y="0"/>
                      <a:ext cx="3505200" cy="4791075"/>
                    </a:xfrm>
                    <a:prstGeom prst="rect">
                      <a:avLst/>
                    </a:prstGeom>
                    <a:noFill/>
                    <a:ln w="9525">
                      <a:noFill/>
                      <a:miter lim="800000"/>
                      <a:headEnd/>
                      <a:tailEnd/>
                    </a:ln>
                  </pic:spPr>
                </pic:pic>
              </a:graphicData>
            </a:graphic>
          </wp:inline>
        </w:drawing>
      </w:r>
      <w:r>
        <w:rPr>
          <w:rFonts w:ascii="Verdana" w:hAnsi="Verdana"/>
          <w:szCs w:val="21"/>
        </w:rPr>
        <w:br/>
      </w:r>
      <w:r>
        <w:rPr>
          <w:rFonts w:ascii="Verdana" w:hAnsi="Verdana"/>
          <w:szCs w:val="21"/>
        </w:rPr>
        <w:br/>
      </w:r>
      <w:r>
        <w:rPr>
          <w:rFonts w:ascii="Verdana" w:hAnsi="Verdana" w:cs="Helvetica"/>
          <w:color w:val="353535"/>
          <w:szCs w:val="21"/>
        </w:rPr>
        <w:t xml:space="preserve">If you hit the "up arrow" button described in the last text section, then you get this window. Everything at the top functions the same, but I'll explain the numbered ones </w:t>
      </w:r>
      <w:r>
        <w:rPr>
          <w:rFonts w:ascii="Verdana" w:hAnsi="Verdana" w:cs="Helvetica"/>
          <w:color w:val="353535"/>
          <w:szCs w:val="21"/>
        </w:rPr>
        <w:t>below:</w:t>
      </w:r>
    </w:p>
    <w:p w:rsidR="00BE037D" w:rsidRDefault="0029250E">
      <w:pPr>
        <w:widowControl/>
        <w:numPr>
          <w:ilvl w:val="0"/>
          <w:numId w:val="19"/>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noProof/>
          <w:color w:val="353535"/>
          <w:kern w:val="0"/>
          <w:szCs w:val="21"/>
        </w:rPr>
        <w:drawing>
          <wp:inline distT="0" distB="0" distL="0" distR="0">
            <wp:extent cx="1238250" cy="219075"/>
            <wp:effectExtent l="19050" t="0" r="0" b="0"/>
            <wp:docPr id="833" name="图片 832"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 name="图片 832" descr="1.jpg"/>
                    <pic:cNvPicPr>
                      <a:picLocks noChangeAspect="1"/>
                    </pic:cNvPicPr>
                  </pic:nvPicPr>
                  <pic:blipFill>
                    <a:blip r:embed="rId187"/>
                    <a:stretch>
                      <a:fillRect/>
                    </a:stretch>
                  </pic:blipFill>
                  <pic:spPr>
                    <a:xfrm>
                      <a:off x="0" y="0"/>
                      <a:ext cx="1238250" cy="219075"/>
                    </a:xfrm>
                    <a:prstGeom prst="rect">
                      <a:avLst/>
                    </a:prstGeom>
                  </pic:spPr>
                </pic:pic>
              </a:graphicData>
            </a:graphic>
          </wp:inline>
        </w:drawing>
      </w:r>
      <w:r>
        <w:rPr>
          <w:rFonts w:ascii="Verdana" w:eastAsia="宋体" w:hAnsi="Verdana" w:cs="Helvetica"/>
          <w:color w:val="353535"/>
          <w:kern w:val="0"/>
          <w:szCs w:val="21"/>
        </w:rPr>
        <w:t>You can select from "Blinn", "Metal", or "Phong" here. Supposedly, selecting metal is better for metals, but I honestly haven't noticed much difference. The default is blinn, so that's where we'll leave it.</w:t>
      </w:r>
    </w:p>
    <w:p w:rsidR="00BE037D" w:rsidRDefault="0029250E">
      <w:pPr>
        <w:widowControl/>
        <w:numPr>
          <w:ilvl w:val="0"/>
          <w:numId w:val="19"/>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noProof/>
          <w:color w:val="353535"/>
          <w:kern w:val="0"/>
          <w:szCs w:val="21"/>
        </w:rPr>
        <w:drawing>
          <wp:inline distT="0" distB="0" distL="0" distR="0">
            <wp:extent cx="581025" cy="171450"/>
            <wp:effectExtent l="19050" t="0" r="9525" b="0"/>
            <wp:docPr id="836" name="图片 835"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6" name="图片 835" descr="2.jpg"/>
                    <pic:cNvPicPr>
                      <a:picLocks noChangeAspect="1"/>
                    </pic:cNvPicPr>
                  </pic:nvPicPr>
                  <pic:blipFill>
                    <a:blip r:embed="rId188"/>
                    <a:stretch>
                      <a:fillRect/>
                    </a:stretch>
                  </pic:blipFill>
                  <pic:spPr>
                    <a:xfrm>
                      <a:off x="0" y="0"/>
                      <a:ext cx="581025" cy="171450"/>
                    </a:xfrm>
                    <a:prstGeom prst="rect">
                      <a:avLst/>
                    </a:prstGeom>
                  </pic:spPr>
                </pic:pic>
              </a:graphicData>
            </a:graphic>
          </wp:inline>
        </w:drawing>
      </w:r>
      <w:r>
        <w:rPr>
          <w:rFonts w:ascii="Verdana" w:eastAsia="宋体" w:hAnsi="Verdana" w:cs="Helvetica"/>
          <w:color w:val="353535"/>
          <w:kern w:val="0"/>
          <w:szCs w:val="21"/>
        </w:rPr>
        <w:t>Do NOT click this box, unless for some r</w:t>
      </w:r>
      <w:r>
        <w:rPr>
          <w:rFonts w:ascii="Verdana" w:eastAsia="宋体" w:hAnsi="Verdana" w:cs="Helvetica"/>
          <w:color w:val="353535"/>
          <w:kern w:val="0"/>
          <w:szCs w:val="21"/>
        </w:rPr>
        <w:t>eason you really need to. With this box checked, the texture will apply to both sides of an object with no back (</w:t>
      </w:r>
      <w:r>
        <w:rPr>
          <w:rFonts w:ascii="Verdana" w:eastAsia="宋体" w:hAnsi="Verdana" w:cs="Helvetica"/>
          <w:i/>
          <w:color w:val="353535"/>
          <w:kern w:val="0"/>
          <w:szCs w:val="21"/>
        </w:rPr>
        <w:t>like a flat rectangle</w:t>
      </w:r>
      <w:r>
        <w:rPr>
          <w:rFonts w:ascii="Verdana" w:eastAsia="宋体" w:hAnsi="Verdana" w:cs="Helvetica"/>
          <w:color w:val="353535"/>
          <w:kern w:val="0"/>
          <w:szCs w:val="21"/>
        </w:rPr>
        <w:t>), but if its on transparent windows, strange things happen when you try to do lighting.</w:t>
      </w:r>
    </w:p>
    <w:p w:rsidR="00BE037D" w:rsidRDefault="0029250E">
      <w:pPr>
        <w:widowControl/>
        <w:numPr>
          <w:ilvl w:val="0"/>
          <w:numId w:val="19"/>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noProof/>
          <w:color w:val="353535"/>
          <w:kern w:val="0"/>
          <w:szCs w:val="21"/>
        </w:rPr>
        <w:drawing>
          <wp:inline distT="0" distB="0" distL="0" distR="0">
            <wp:extent cx="657225" cy="180975"/>
            <wp:effectExtent l="19050" t="0" r="9525" b="0"/>
            <wp:docPr id="843" name="图片 842" des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 name="图片 842" descr="3.jpg"/>
                    <pic:cNvPicPr>
                      <a:picLocks noChangeAspect="1"/>
                    </pic:cNvPicPr>
                  </pic:nvPicPr>
                  <pic:blipFill>
                    <a:blip r:embed="rId189"/>
                    <a:stretch>
                      <a:fillRect/>
                    </a:stretch>
                  </pic:blipFill>
                  <pic:spPr>
                    <a:xfrm>
                      <a:off x="0" y="0"/>
                      <a:ext cx="657225" cy="180975"/>
                    </a:xfrm>
                    <a:prstGeom prst="rect">
                      <a:avLst/>
                    </a:prstGeom>
                  </pic:spPr>
                </pic:pic>
              </a:graphicData>
            </a:graphic>
          </wp:inline>
        </w:drawing>
      </w:r>
      <w:r>
        <w:rPr>
          <w:rFonts w:ascii="Verdana" w:eastAsia="宋体" w:hAnsi="Verdana" w:cs="Helvetica"/>
          <w:color w:val="353535"/>
          <w:kern w:val="0"/>
          <w:szCs w:val="21"/>
        </w:rPr>
        <w:t>If you are trying to make a simp</w:t>
      </w:r>
      <w:r>
        <w:rPr>
          <w:rFonts w:ascii="Verdana" w:eastAsia="宋体" w:hAnsi="Verdana" w:cs="Helvetica"/>
          <w:color w:val="353535"/>
          <w:kern w:val="0"/>
          <w:szCs w:val="21"/>
        </w:rPr>
        <w:t>le window texture that doesn't need a bitmap, or pretty much any simple color texture, then you'd hit the big gray box so that you can use the Color Selector (</w:t>
      </w:r>
      <w:r>
        <w:rPr>
          <w:rFonts w:ascii="Verdana" w:eastAsia="宋体" w:hAnsi="Verdana" w:cs="Helvetica"/>
          <w:i/>
          <w:color w:val="353535"/>
          <w:kern w:val="0"/>
          <w:szCs w:val="21"/>
        </w:rPr>
        <w:t>not shown</w:t>
      </w:r>
      <w:r>
        <w:rPr>
          <w:rFonts w:ascii="Verdana" w:eastAsia="宋体" w:hAnsi="Verdana" w:cs="Helvetica"/>
          <w:color w:val="353535"/>
          <w:kern w:val="0"/>
          <w:szCs w:val="21"/>
        </w:rPr>
        <w:t xml:space="preserve">). The Color Selector is pretty much self-explanitory, just pick the color you want and </w:t>
      </w:r>
      <w:r>
        <w:rPr>
          <w:rFonts w:ascii="Verdana" w:eastAsia="宋体" w:hAnsi="Verdana" w:cs="Helvetica"/>
          <w:color w:val="353535"/>
          <w:kern w:val="0"/>
          <w:szCs w:val="21"/>
        </w:rPr>
        <w:t>fine-tune it.</w:t>
      </w:r>
    </w:p>
    <w:p w:rsidR="00BE037D" w:rsidRDefault="0029250E">
      <w:pPr>
        <w:widowControl/>
        <w:numPr>
          <w:ilvl w:val="0"/>
          <w:numId w:val="19"/>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noProof/>
          <w:color w:val="353535"/>
          <w:kern w:val="0"/>
          <w:szCs w:val="21"/>
        </w:rPr>
        <w:drawing>
          <wp:inline distT="0" distB="0" distL="0" distR="0">
            <wp:extent cx="628650" cy="200025"/>
            <wp:effectExtent l="19050" t="0" r="0" b="0"/>
            <wp:docPr id="844" name="图片 843" desc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4" name="图片 843" descr="4.jpg"/>
                    <pic:cNvPicPr>
                      <a:picLocks noChangeAspect="1"/>
                    </pic:cNvPicPr>
                  </pic:nvPicPr>
                  <pic:blipFill>
                    <a:blip r:embed="rId190"/>
                    <a:stretch>
                      <a:fillRect/>
                    </a:stretch>
                  </pic:blipFill>
                  <pic:spPr>
                    <a:xfrm>
                      <a:off x="0" y="0"/>
                      <a:ext cx="628650" cy="200025"/>
                    </a:xfrm>
                    <a:prstGeom prst="rect">
                      <a:avLst/>
                    </a:prstGeom>
                  </pic:spPr>
                </pic:pic>
              </a:graphicData>
            </a:graphic>
          </wp:inline>
        </w:drawing>
      </w:r>
      <w:r>
        <w:rPr>
          <w:rFonts w:ascii="Verdana" w:eastAsia="宋体" w:hAnsi="Verdana" w:cs="Helvetica"/>
          <w:color w:val="353535"/>
          <w:kern w:val="0"/>
          <w:szCs w:val="21"/>
        </w:rPr>
        <w:t>You won't need to worry with this box unless you create a new material (</w:t>
      </w:r>
      <w:r>
        <w:rPr>
          <w:rFonts w:ascii="Verdana" w:eastAsia="宋体" w:hAnsi="Verdana" w:cs="Helvetica"/>
          <w:i/>
          <w:color w:val="353535"/>
          <w:kern w:val="0"/>
          <w:szCs w:val="21"/>
        </w:rPr>
        <w:t>hitting the "New" button</w:t>
      </w:r>
      <w:r>
        <w:rPr>
          <w:rFonts w:ascii="Verdana" w:eastAsia="宋体" w:hAnsi="Verdana" w:cs="Helvetica"/>
          <w:color w:val="353535"/>
          <w:kern w:val="0"/>
          <w:szCs w:val="21"/>
        </w:rPr>
        <w:t>). When you do that, you'll have to hit the little box with the "M" (</w:t>
      </w:r>
      <w:r>
        <w:rPr>
          <w:rFonts w:ascii="Verdana" w:eastAsia="宋体" w:hAnsi="Verdana" w:cs="Helvetica"/>
          <w:i/>
          <w:color w:val="353535"/>
          <w:kern w:val="0"/>
          <w:szCs w:val="21"/>
        </w:rPr>
        <w:t xml:space="preserve">wouldn't be </w:t>
      </w:r>
      <w:r>
        <w:rPr>
          <w:rFonts w:ascii="Verdana" w:eastAsia="宋体" w:hAnsi="Verdana" w:cs="Helvetica"/>
          <w:i/>
          <w:color w:val="353535"/>
          <w:kern w:val="0"/>
          <w:szCs w:val="21"/>
        </w:rPr>
        <w:lastRenderedPageBreak/>
        <w:t>shown on a new material</w:t>
      </w:r>
      <w:r>
        <w:rPr>
          <w:rFonts w:ascii="Verdana" w:eastAsia="宋体" w:hAnsi="Verdana" w:cs="Helvetica"/>
          <w:color w:val="353535"/>
          <w:kern w:val="0"/>
          <w:szCs w:val="21"/>
        </w:rPr>
        <w:t xml:space="preserve">) to pick your bitmap - incedentally, if </w:t>
      </w:r>
      <w:r>
        <w:rPr>
          <w:rFonts w:ascii="Verdana" w:eastAsia="宋体" w:hAnsi="Verdana" w:cs="Helvetica"/>
          <w:color w:val="353535"/>
          <w:kern w:val="0"/>
          <w:szCs w:val="21"/>
        </w:rPr>
        <w:t>you hit the "M", it will take you back to the previous picture.</w:t>
      </w:r>
    </w:p>
    <w:p w:rsidR="00BE037D" w:rsidRDefault="0029250E">
      <w:pPr>
        <w:widowControl/>
        <w:numPr>
          <w:ilvl w:val="0"/>
          <w:numId w:val="19"/>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noProof/>
          <w:color w:val="353535"/>
          <w:kern w:val="0"/>
          <w:szCs w:val="21"/>
        </w:rPr>
        <w:drawing>
          <wp:inline distT="0" distB="0" distL="0" distR="0">
            <wp:extent cx="809625" cy="352425"/>
            <wp:effectExtent l="19050" t="0" r="9525" b="0"/>
            <wp:docPr id="845" name="图片 844" desc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 name="图片 844" descr="5.jpg"/>
                    <pic:cNvPicPr>
                      <a:picLocks noChangeAspect="1"/>
                    </pic:cNvPicPr>
                  </pic:nvPicPr>
                  <pic:blipFill>
                    <a:blip r:embed="rId191"/>
                    <a:stretch>
                      <a:fillRect/>
                    </a:stretch>
                  </pic:blipFill>
                  <pic:spPr>
                    <a:xfrm>
                      <a:off x="0" y="0"/>
                      <a:ext cx="809625" cy="352425"/>
                    </a:xfrm>
                    <a:prstGeom prst="rect">
                      <a:avLst/>
                    </a:prstGeom>
                  </pic:spPr>
                </pic:pic>
              </a:graphicData>
            </a:graphic>
          </wp:inline>
        </w:drawing>
      </w:r>
      <w:r>
        <w:rPr>
          <w:rFonts w:ascii="Verdana" w:eastAsia="宋体" w:hAnsi="Verdana" w:cs="Helvetica"/>
          <w:color w:val="353535"/>
          <w:kern w:val="0"/>
          <w:szCs w:val="21"/>
        </w:rPr>
        <w:t>I wouldn't worry with this one at all. It will make your objects "glow", but it really doesn't look that great.</w:t>
      </w:r>
    </w:p>
    <w:p w:rsidR="00BE037D" w:rsidRDefault="0029250E">
      <w:pPr>
        <w:widowControl/>
        <w:numPr>
          <w:ilvl w:val="0"/>
          <w:numId w:val="19"/>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noProof/>
          <w:color w:val="353535"/>
          <w:kern w:val="0"/>
          <w:szCs w:val="21"/>
        </w:rPr>
        <w:drawing>
          <wp:inline distT="0" distB="0" distL="0" distR="0">
            <wp:extent cx="828675" cy="304800"/>
            <wp:effectExtent l="19050" t="0" r="9525" b="0"/>
            <wp:docPr id="846" name="图片 845" descr="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6" name="图片 845" descr="6.jpg"/>
                    <pic:cNvPicPr>
                      <a:picLocks noChangeAspect="1"/>
                    </pic:cNvPicPr>
                  </pic:nvPicPr>
                  <pic:blipFill>
                    <a:blip r:embed="rId192"/>
                    <a:stretch>
                      <a:fillRect/>
                    </a:stretch>
                  </pic:blipFill>
                  <pic:spPr>
                    <a:xfrm>
                      <a:off x="0" y="0"/>
                      <a:ext cx="828675" cy="304800"/>
                    </a:xfrm>
                    <a:prstGeom prst="rect">
                      <a:avLst/>
                    </a:prstGeom>
                  </pic:spPr>
                </pic:pic>
              </a:graphicData>
            </a:graphic>
          </wp:inline>
        </w:drawing>
      </w:r>
      <w:r>
        <w:rPr>
          <w:rFonts w:ascii="Verdana" w:eastAsia="宋体" w:hAnsi="Verdana" w:cs="Helvetica"/>
          <w:color w:val="353535"/>
          <w:kern w:val="0"/>
          <w:szCs w:val="21"/>
        </w:rPr>
        <w:t xml:space="preserve">Opacity is how "see through" your object is. You can put any number from 0 to </w:t>
      </w:r>
      <w:r>
        <w:rPr>
          <w:rFonts w:ascii="Verdana" w:eastAsia="宋体" w:hAnsi="Verdana" w:cs="Helvetica"/>
          <w:color w:val="353535"/>
          <w:kern w:val="0"/>
          <w:szCs w:val="21"/>
        </w:rPr>
        <w:t>100 in this box, 0 being completely clear (</w:t>
      </w:r>
      <w:r>
        <w:rPr>
          <w:rFonts w:ascii="Verdana" w:eastAsia="宋体" w:hAnsi="Verdana" w:cs="Helvetica"/>
          <w:i/>
          <w:color w:val="353535"/>
          <w:kern w:val="0"/>
          <w:szCs w:val="21"/>
        </w:rPr>
        <w:t>not visible at all</w:t>
      </w:r>
      <w:r>
        <w:rPr>
          <w:rFonts w:ascii="Verdana" w:eastAsia="宋体" w:hAnsi="Verdana" w:cs="Helvetica"/>
          <w:color w:val="353535"/>
          <w:kern w:val="0"/>
          <w:szCs w:val="21"/>
        </w:rPr>
        <w:t>) and 100 being totally solid (</w:t>
      </w:r>
      <w:r>
        <w:rPr>
          <w:rFonts w:ascii="Verdana" w:eastAsia="宋体" w:hAnsi="Verdana" w:cs="Helvetica"/>
          <w:i/>
          <w:color w:val="353535"/>
          <w:kern w:val="0"/>
          <w:szCs w:val="21"/>
        </w:rPr>
        <w:t>not letting you see anything behind it</w:t>
      </w:r>
      <w:r>
        <w:rPr>
          <w:rFonts w:ascii="Verdana" w:eastAsia="宋体" w:hAnsi="Verdana" w:cs="Helvetica"/>
          <w:color w:val="353535"/>
          <w:kern w:val="0"/>
          <w:szCs w:val="21"/>
        </w:rPr>
        <w:t>). If you hit the little box, you can pick an "Opacity Map", which will give you the same approximate results as putting a "Di</w:t>
      </w:r>
      <w:r>
        <w:rPr>
          <w:rFonts w:ascii="Verdana" w:eastAsia="宋体" w:hAnsi="Verdana" w:cs="Helvetica"/>
          <w:color w:val="353535"/>
          <w:kern w:val="0"/>
          <w:szCs w:val="21"/>
        </w:rPr>
        <w:t>ffuse Map" (</w:t>
      </w:r>
      <w:r>
        <w:rPr>
          <w:rFonts w:ascii="Verdana" w:eastAsia="宋体" w:hAnsi="Verdana" w:cs="Helvetica"/>
          <w:i/>
          <w:color w:val="353535"/>
          <w:kern w:val="0"/>
          <w:szCs w:val="21"/>
        </w:rPr>
        <w:t>number 4's little box</w:t>
      </w:r>
      <w:r>
        <w:rPr>
          <w:rFonts w:ascii="Verdana" w:eastAsia="宋体" w:hAnsi="Verdana" w:cs="Helvetica"/>
          <w:color w:val="353535"/>
          <w:kern w:val="0"/>
          <w:szCs w:val="21"/>
        </w:rPr>
        <w:t>) and turning the opacity down (but it does do some complex things we don't really need to get into).</w:t>
      </w:r>
    </w:p>
    <w:p w:rsidR="00BE037D" w:rsidRDefault="0029250E">
      <w:pPr>
        <w:widowControl/>
        <w:numPr>
          <w:ilvl w:val="0"/>
          <w:numId w:val="19"/>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noProof/>
          <w:color w:val="353535"/>
          <w:kern w:val="0"/>
          <w:szCs w:val="21"/>
        </w:rPr>
        <w:drawing>
          <wp:inline distT="0" distB="0" distL="0" distR="0">
            <wp:extent cx="1419225" cy="219075"/>
            <wp:effectExtent l="19050" t="0" r="9525" b="0"/>
            <wp:docPr id="847" name="图片 846" desc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7" name="图片 846" descr="7.jpg"/>
                    <pic:cNvPicPr>
                      <a:picLocks noChangeAspect="1"/>
                    </pic:cNvPicPr>
                  </pic:nvPicPr>
                  <pic:blipFill>
                    <a:blip r:embed="rId193"/>
                    <a:stretch>
                      <a:fillRect/>
                    </a:stretch>
                  </pic:blipFill>
                  <pic:spPr>
                    <a:xfrm>
                      <a:off x="0" y="0"/>
                      <a:ext cx="1419225" cy="219075"/>
                    </a:xfrm>
                    <a:prstGeom prst="rect">
                      <a:avLst/>
                    </a:prstGeom>
                  </pic:spPr>
                </pic:pic>
              </a:graphicData>
            </a:graphic>
          </wp:inline>
        </w:drawing>
      </w:r>
      <w:r>
        <w:rPr>
          <w:rFonts w:ascii="Verdana" w:eastAsia="宋体" w:hAnsi="Verdana" w:cs="Helvetica"/>
          <w:color w:val="353535"/>
          <w:kern w:val="0"/>
          <w:szCs w:val="21"/>
        </w:rPr>
        <w:t>Specular Level is how much light your object will reflect. Don't get too carried away with this unless you want people t</w:t>
      </w:r>
      <w:r>
        <w:rPr>
          <w:rFonts w:ascii="Verdana" w:eastAsia="宋体" w:hAnsi="Verdana" w:cs="Helvetica"/>
          <w:color w:val="353535"/>
          <w:kern w:val="0"/>
          <w:szCs w:val="21"/>
        </w:rPr>
        <w:t>o be blinded by your object! (</w:t>
      </w:r>
      <w:r>
        <w:rPr>
          <w:rFonts w:ascii="Verdana" w:eastAsia="宋体" w:hAnsi="Verdana" w:cs="Helvetica"/>
          <w:i/>
          <w:color w:val="353535"/>
          <w:kern w:val="0"/>
          <w:szCs w:val="21"/>
        </w:rPr>
        <w:t>The little ball at the top that shows you a preview of your texture will change accordingly to give you an idea of what it will look like.</w:t>
      </w:r>
      <w:r>
        <w:rPr>
          <w:rFonts w:ascii="Verdana" w:eastAsia="宋体" w:hAnsi="Verdana" w:cs="Helvetica"/>
          <w:color w:val="353535"/>
          <w:kern w:val="0"/>
          <w:szCs w:val="21"/>
        </w:rPr>
        <w:t>)</w:t>
      </w:r>
    </w:p>
    <w:p w:rsidR="00BE037D" w:rsidRDefault="0029250E">
      <w:pPr>
        <w:widowControl/>
        <w:numPr>
          <w:ilvl w:val="0"/>
          <w:numId w:val="19"/>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noProof/>
          <w:color w:val="353535"/>
          <w:kern w:val="0"/>
          <w:szCs w:val="21"/>
        </w:rPr>
        <w:drawing>
          <wp:inline distT="0" distB="0" distL="0" distR="0">
            <wp:extent cx="1419225" cy="219075"/>
            <wp:effectExtent l="19050" t="0" r="9525" b="0"/>
            <wp:docPr id="848" name="图片 847" descr="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8" name="图片 847" descr="8.jpg"/>
                    <pic:cNvPicPr>
                      <a:picLocks noChangeAspect="1"/>
                    </pic:cNvPicPr>
                  </pic:nvPicPr>
                  <pic:blipFill>
                    <a:blip r:embed="rId194"/>
                    <a:stretch>
                      <a:fillRect/>
                    </a:stretch>
                  </pic:blipFill>
                  <pic:spPr>
                    <a:xfrm>
                      <a:off x="0" y="0"/>
                      <a:ext cx="1419225" cy="219075"/>
                    </a:xfrm>
                    <a:prstGeom prst="rect">
                      <a:avLst/>
                    </a:prstGeom>
                  </pic:spPr>
                </pic:pic>
              </a:graphicData>
            </a:graphic>
          </wp:inline>
        </w:drawing>
      </w:r>
      <w:r>
        <w:rPr>
          <w:rFonts w:ascii="Verdana" w:eastAsia="宋体" w:hAnsi="Verdana" w:cs="Helvetica"/>
          <w:color w:val="353535"/>
          <w:kern w:val="0"/>
          <w:szCs w:val="21"/>
        </w:rPr>
        <w:t>Glossiness is basically how "shiny" your object is. When used in conjunction with spe</w:t>
      </w:r>
      <w:r>
        <w:rPr>
          <w:rFonts w:ascii="Verdana" w:eastAsia="宋体" w:hAnsi="Verdana" w:cs="Helvetica"/>
          <w:color w:val="353535"/>
          <w:kern w:val="0"/>
          <w:szCs w:val="21"/>
        </w:rPr>
        <w:t>cular level, you can get pretty impressive shininess to your objects. Again, don't get too carried away. (</w:t>
      </w:r>
      <w:r>
        <w:rPr>
          <w:rFonts w:ascii="Verdana" w:eastAsia="宋体" w:hAnsi="Verdana" w:cs="Helvetica"/>
          <w:i/>
          <w:color w:val="353535"/>
          <w:kern w:val="0"/>
          <w:szCs w:val="21"/>
        </w:rPr>
        <w:t>The little ball at the top will change with this one too.</w:t>
      </w:r>
      <w:r>
        <w:rPr>
          <w:rFonts w:ascii="Verdana" w:eastAsia="宋体" w:hAnsi="Verdana" w:cs="Helvetica"/>
          <w:color w:val="353535"/>
          <w:kern w:val="0"/>
          <w:szCs w:val="21"/>
        </w:rPr>
        <w:t>)</w: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color w:val="353535"/>
          <w:kern w:val="0"/>
          <w:szCs w:val="21"/>
        </w:rPr>
        <w:t>I've said it before and I'll say it again, texturing can be very complex. I have simplified</w:t>
      </w:r>
      <w:r>
        <w:rPr>
          <w:rFonts w:ascii="Verdana" w:eastAsia="宋体" w:hAnsi="Verdana" w:cs="Helvetica"/>
          <w:color w:val="353535"/>
          <w:kern w:val="0"/>
          <w:szCs w:val="21"/>
        </w:rPr>
        <w:t xml:space="preserve"> the above operations to an extent to be able to explain them to you as quickly as possible, but still be thorough. You will discover things can operate differently than I explained, and you'll probably find better ways to go about things yourself.</w: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color w:val="353535"/>
          <w:kern w:val="0"/>
          <w:szCs w:val="21"/>
        </w:rPr>
        <w:t xml:space="preserve">Before </w:t>
      </w:r>
      <w:r>
        <w:rPr>
          <w:rFonts w:ascii="Verdana" w:eastAsia="宋体" w:hAnsi="Verdana" w:cs="Helvetica"/>
          <w:color w:val="353535"/>
          <w:kern w:val="0"/>
          <w:szCs w:val="21"/>
        </w:rPr>
        <w:t>we get started, just a little tip. When you texture an object, even though you can see it in the perspective view, that's not necessarily exactly how it will show in the render. It's been my experience that the BAT render will lighten any textures you make</w:t>
      </w:r>
      <w:r>
        <w:rPr>
          <w:rFonts w:ascii="Verdana" w:eastAsia="宋体" w:hAnsi="Verdana" w:cs="Helvetica"/>
          <w:color w:val="353535"/>
          <w:kern w:val="0"/>
          <w:szCs w:val="21"/>
        </w:rPr>
        <w:t xml:space="preserve"> up, and the SC4 environment will tend to lighten them up even more. Keep this in mind as you select textures, because you'll probably need to pick a texture a few shades darker than what you actually want it to look like.</w:t>
      </w:r>
      <w:r>
        <w:rPr>
          <w:rFonts w:ascii="Verdana" w:hAnsi="Verdana"/>
          <w:szCs w:val="21"/>
        </w:rPr>
        <w:br/>
      </w:r>
      <w:r>
        <w:rPr>
          <w:noProof/>
        </w:rPr>
        <w:drawing>
          <wp:inline distT="0" distB="0" distL="0" distR="0">
            <wp:extent cx="4095750" cy="2781300"/>
            <wp:effectExtent l="19050" t="0" r="0" b="0"/>
            <wp:docPr id="364" name="图片 364" descr="texture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4" name="图片 364" descr="texture6.jpg"/>
                    <pic:cNvPicPr>
                      <a:picLocks noChangeAspect="1" noChangeArrowheads="1"/>
                    </pic:cNvPicPr>
                  </pic:nvPicPr>
                  <pic:blipFill>
                    <a:blip r:embed="rId195"/>
                    <a:srcRect/>
                    <a:stretch>
                      <a:fillRect/>
                    </a:stretch>
                  </pic:blipFill>
                  <pic:spPr>
                    <a:xfrm>
                      <a:off x="0" y="0"/>
                      <a:ext cx="4095750" cy="2781300"/>
                    </a:xfrm>
                    <a:prstGeom prst="rect">
                      <a:avLst/>
                    </a:prstGeom>
                    <a:noFill/>
                    <a:ln w="9525">
                      <a:noFill/>
                      <a:miter lim="800000"/>
                      <a:headEnd/>
                      <a:tailEnd/>
                    </a:ln>
                  </pic:spPr>
                </pic:pic>
              </a:graphicData>
            </a:graphic>
          </wp:inline>
        </w:drawing>
      </w:r>
      <w:r>
        <w:rPr>
          <w:rFonts w:ascii="Verdana" w:hAnsi="Verdana"/>
          <w:szCs w:val="21"/>
        </w:rPr>
        <w:br/>
      </w:r>
      <w:r>
        <w:rPr>
          <w:rFonts w:ascii="Verdana" w:hAnsi="Verdana"/>
          <w:noProof/>
          <w:szCs w:val="21"/>
        </w:rPr>
        <w:lastRenderedPageBreak/>
        <w:drawing>
          <wp:inline distT="0" distB="0" distL="0" distR="0">
            <wp:extent cx="4152265" cy="5838825"/>
            <wp:effectExtent l="19050" t="0" r="34" b="0"/>
            <wp:docPr id="161" name="图片 160" descr="202001201512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图片 160" descr="20200120151203.jpg"/>
                    <pic:cNvPicPr>
                      <a:picLocks noChangeAspect="1"/>
                    </pic:cNvPicPr>
                  </pic:nvPicPr>
                  <pic:blipFill>
                    <a:blip r:embed="rId196"/>
                    <a:stretch>
                      <a:fillRect/>
                    </a:stretch>
                  </pic:blipFill>
                  <pic:spPr>
                    <a:xfrm>
                      <a:off x="0" y="0"/>
                      <a:ext cx="4156150" cy="5843442"/>
                    </a:xfrm>
                    <a:prstGeom prst="rect">
                      <a:avLst/>
                    </a:prstGeom>
                  </pic:spPr>
                </pic:pic>
              </a:graphicData>
            </a:graphic>
          </wp:inline>
        </w:drawing>
      </w:r>
      <w:r>
        <w:rPr>
          <w:rFonts w:ascii="Verdana" w:hAnsi="Verdana"/>
          <w:szCs w:val="21"/>
        </w:rPr>
        <w:br/>
      </w:r>
      <w:r>
        <w:rPr>
          <w:rFonts w:ascii="Verdana" w:hAnsi="Verdana"/>
          <w:szCs w:val="21"/>
        </w:rPr>
        <w:t xml:space="preserve">We'll begin at the beginning. Start by </w:t>
      </w:r>
      <w:r>
        <w:rPr>
          <w:rFonts w:ascii="Verdana" w:hAnsi="Verdana"/>
          <w:b/>
          <w:szCs w:val="21"/>
        </w:rPr>
        <w:t>creating a new materialand follow through above</w:t>
      </w:r>
      <w:r>
        <w:rPr>
          <w:rFonts w:ascii="Verdana" w:hAnsi="Verdana"/>
          <w:szCs w:val="21"/>
        </w:rPr>
        <w:t xml:space="preserve"> to </w:t>
      </w:r>
      <w:r>
        <w:rPr>
          <w:rFonts w:ascii="Verdana" w:hAnsi="Verdana"/>
          <w:b/>
          <w:szCs w:val="21"/>
        </w:rPr>
        <w:t>select "mjbB00002.tga".</w:t>
      </w:r>
      <w:r>
        <w:rPr>
          <w:rFonts w:ascii="Verdana" w:hAnsi="Verdana"/>
          <w:noProof/>
          <w:szCs w:val="21"/>
        </w:rPr>
        <w:drawing>
          <wp:inline distT="0" distB="0" distL="0" distR="0">
            <wp:extent cx="762000" cy="762000"/>
            <wp:effectExtent l="38100" t="0" r="19050" b="209550"/>
            <wp:docPr id="135" name="图片 134" descr="mjbB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图片 134" descr="mjbB0002.jpg"/>
                    <pic:cNvPicPr>
                      <a:picLocks noChangeAspect="1"/>
                    </pic:cNvPicPr>
                  </pic:nvPicPr>
                  <pic:blipFill>
                    <a:blip r:embed="rId197"/>
                    <a:stretch>
                      <a:fillRect/>
                    </a:stretch>
                  </pic:blipFill>
                  <pic:spPr>
                    <a:xfrm>
                      <a:off x="0" y="0"/>
                      <a:ext cx="762000" cy="7620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szCs w:val="21"/>
        </w:rPr>
        <w:t xml:space="preserve">Make sure the </w:t>
      </w:r>
      <w:r>
        <w:rPr>
          <w:rFonts w:ascii="Verdana" w:hAnsi="Verdana"/>
          <w:b/>
          <w:szCs w:val="21"/>
        </w:rPr>
        <w:t>little box</w:t>
      </w:r>
      <w:r>
        <w:rPr>
          <w:rFonts w:ascii="Verdana" w:hAnsi="Verdana"/>
          <w:noProof/>
          <w:szCs w:val="21"/>
        </w:rPr>
        <w:drawing>
          <wp:inline distT="0" distB="0" distL="0" distR="0">
            <wp:extent cx="228600" cy="219075"/>
            <wp:effectExtent l="19050" t="0" r="0" b="0"/>
            <wp:docPr id="130" name="图片 848" descr="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848" descr="11.jpg"/>
                    <pic:cNvPicPr>
                      <a:picLocks noChangeAspect="1"/>
                    </pic:cNvPicPr>
                  </pic:nvPicPr>
                  <pic:blipFill>
                    <a:blip r:embed="rId182"/>
                    <a:stretch>
                      <a:fillRect/>
                    </a:stretch>
                  </pic:blipFill>
                  <pic:spPr>
                    <a:xfrm>
                      <a:off x="0" y="0"/>
                      <a:ext cx="228600" cy="219075"/>
                    </a:xfrm>
                    <a:prstGeom prst="rect">
                      <a:avLst/>
                    </a:prstGeom>
                  </pic:spPr>
                </pic:pic>
              </a:graphicData>
            </a:graphic>
          </wp:inline>
        </w:drawing>
      </w:r>
      <w:r>
        <w:rPr>
          <w:rFonts w:ascii="Verdana" w:hAnsi="Verdana"/>
          <w:szCs w:val="21"/>
        </w:rPr>
        <w:t xml:space="preserve">that lets the texture show in the perspective view is </w:t>
      </w:r>
      <w:r>
        <w:rPr>
          <w:rFonts w:ascii="Verdana" w:hAnsi="Verdana"/>
          <w:b/>
          <w:szCs w:val="21"/>
        </w:rPr>
        <w:t>clicked on</w:t>
      </w:r>
      <w:r>
        <w:rPr>
          <w:rFonts w:ascii="Verdana" w:hAnsi="Verdana"/>
          <w:szCs w:val="21"/>
        </w:rPr>
        <w:t xml:space="preserve">. </w:t>
      </w:r>
      <w:r>
        <w:rPr>
          <w:rFonts w:ascii="Verdana" w:hAnsi="Verdana"/>
          <w:b/>
          <w:szCs w:val="21"/>
        </w:rPr>
        <w:t>Select "Wall - Front", apply a UVW Map</w:t>
      </w:r>
      <w:r>
        <w:rPr>
          <w:rFonts w:ascii="Verdana" w:hAnsi="Verdana"/>
          <w:szCs w:val="21"/>
        </w:rPr>
        <w:t xml:space="preserve"> to it, and</w:t>
      </w:r>
      <w:r>
        <w:rPr>
          <w:rFonts w:ascii="Verdana" w:hAnsi="Verdana"/>
          <w:b/>
          <w:szCs w:val="21"/>
        </w:rPr>
        <w:t xml:space="preserve"> p</w:t>
      </w:r>
      <w:r>
        <w:rPr>
          <w:rFonts w:ascii="Verdana" w:hAnsi="Verdana"/>
          <w:b/>
          <w:szCs w:val="21"/>
        </w:rPr>
        <w:t>ick "Box" from the rollout</w:t>
      </w:r>
      <w:r>
        <w:rPr>
          <w:rFonts w:ascii="Verdana" w:hAnsi="Verdana"/>
          <w:szCs w:val="21"/>
        </w:rPr>
        <w:t xml:space="preserve">. </w:t>
      </w:r>
      <w:r>
        <w:rPr>
          <w:rFonts w:ascii="Verdana" w:hAnsi="Verdana"/>
          <w:b/>
          <w:szCs w:val="21"/>
        </w:rPr>
        <w:t>Hit "Apply" in the Material Editor</w:t>
      </w:r>
      <w:r>
        <w:rPr>
          <w:rFonts w:ascii="Verdana" w:hAnsi="Verdana"/>
          <w:szCs w:val="21"/>
        </w:rPr>
        <w:t xml:space="preserve"> to put the new texture on the wall.</w:t>
      </w:r>
    </w:p>
    <w:p w:rsidR="00BE037D" w:rsidRDefault="0029250E">
      <w:pPr>
        <w:pStyle w:val="aff3"/>
        <w:shd w:val="clear" w:color="auto" w:fill="FFFFFF"/>
        <w:rPr>
          <w:rFonts w:ascii="Verdana" w:hAnsi="Verdana" w:cs="Helvetica"/>
          <w:color w:val="353535"/>
          <w:sz w:val="21"/>
          <w:szCs w:val="21"/>
        </w:rPr>
      </w:pPr>
      <w:r>
        <w:rPr>
          <w:rFonts w:ascii="Verdana" w:hAnsi="Verdana"/>
          <w:sz w:val="21"/>
          <w:szCs w:val="21"/>
        </w:rPr>
        <w:t xml:space="preserve">Wait a minute, just who the heck made those bricks? </w:t>
      </w:r>
      <w:r>
        <w:rPr>
          <w:rFonts w:ascii="Verdana" w:hAnsi="Verdana"/>
          <w:sz w:val="21"/>
          <w:szCs w:val="21"/>
        </w:rPr>
        <w:br/>
      </w:r>
      <w:r>
        <w:rPr>
          <w:rFonts w:ascii="Verdana" w:hAnsi="Verdana"/>
          <w:sz w:val="21"/>
          <w:szCs w:val="21"/>
        </w:rPr>
        <w:br/>
      </w:r>
      <w:r>
        <w:rPr>
          <w:noProof/>
        </w:rPr>
        <w:lastRenderedPageBreak/>
        <w:drawing>
          <wp:inline distT="0" distB="0" distL="0" distR="0">
            <wp:extent cx="4095750" cy="2952750"/>
            <wp:effectExtent l="19050" t="0" r="0" b="0"/>
            <wp:docPr id="367" name="图片 367" descr="texture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 name="图片 367" descr="texture7.jpg"/>
                    <pic:cNvPicPr>
                      <a:picLocks noChangeAspect="1" noChangeArrowheads="1"/>
                    </pic:cNvPicPr>
                  </pic:nvPicPr>
                  <pic:blipFill>
                    <a:blip r:embed="rId198"/>
                    <a:srcRect/>
                    <a:stretch>
                      <a:fillRect/>
                    </a:stretch>
                  </pic:blipFill>
                  <pic:spPr>
                    <a:xfrm>
                      <a:off x="0" y="0"/>
                      <a:ext cx="4095750" cy="295275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t>Well, since the up and down looks fine (ie - the bricks look like the correct height), then we'll ne</w:t>
      </w:r>
      <w:r>
        <w:rPr>
          <w:rFonts w:ascii="Verdana" w:hAnsi="Verdana"/>
          <w:sz w:val="21"/>
          <w:szCs w:val="21"/>
        </w:rPr>
        <w:t xml:space="preserve">ed to adjust the left to right tiling, which means we </w:t>
      </w:r>
      <w:r>
        <w:rPr>
          <w:rFonts w:ascii="Verdana" w:hAnsi="Verdana"/>
          <w:b/>
          <w:sz w:val="21"/>
          <w:szCs w:val="21"/>
        </w:rPr>
        <w:t>change U Tile</w:t>
      </w:r>
      <w:r>
        <w:rPr>
          <w:rFonts w:ascii="Verdana" w:hAnsi="Verdana"/>
          <w:sz w:val="21"/>
          <w:szCs w:val="21"/>
        </w:rPr>
        <w:t xml:space="preserve">. </w:t>
      </w:r>
      <w:r>
        <w:rPr>
          <w:rFonts w:ascii="Verdana" w:hAnsi="Verdana"/>
          <w:b/>
          <w:sz w:val="21"/>
          <w:szCs w:val="21"/>
        </w:rPr>
        <w:t>Change it like so</w:t>
      </w:r>
      <w:r>
        <w:rPr>
          <w:rFonts w:ascii="Verdana" w:hAnsi="Verdana"/>
          <w:sz w:val="21"/>
          <w:szCs w:val="21"/>
        </w:rPr>
        <w:t xml:space="preserve">. Why </w:t>
      </w:r>
      <w:r>
        <w:rPr>
          <w:rFonts w:ascii="Verdana" w:hAnsi="Verdana"/>
          <w:color w:val="FF0000"/>
          <w:sz w:val="21"/>
          <w:szCs w:val="21"/>
        </w:rPr>
        <w:t>2.5</w:t>
      </w:r>
      <w:r>
        <w:rPr>
          <w:rFonts w:ascii="Verdana" w:hAnsi="Verdana"/>
          <w:sz w:val="21"/>
          <w:szCs w:val="21"/>
        </w:rPr>
        <w:t xml:space="preserve"> you ask? Don't have an easy explanation, I just played with the number until it looked about right. Notice that, just like mirror in the Material Editor, </w:t>
      </w:r>
      <w:r>
        <w:rPr>
          <w:rFonts w:ascii="Verdana" w:hAnsi="Verdana"/>
          <w:b/>
          <w:sz w:val="21"/>
          <w:szCs w:val="21"/>
        </w:rPr>
        <w:t>you ca</w:t>
      </w:r>
      <w:r>
        <w:rPr>
          <w:rFonts w:ascii="Verdana" w:hAnsi="Verdana"/>
          <w:b/>
          <w:sz w:val="21"/>
          <w:szCs w:val="21"/>
        </w:rPr>
        <w:t>n check "Flip"</w:t>
      </w:r>
      <w:r>
        <w:rPr>
          <w:rFonts w:ascii="Verdana" w:hAnsi="Verdana"/>
          <w:sz w:val="21"/>
          <w:szCs w:val="21"/>
        </w:rPr>
        <w:t xml:space="preserve"> and it will do exactly that - </w:t>
      </w:r>
      <w:r>
        <w:rPr>
          <w:rFonts w:ascii="Verdana" w:hAnsi="Verdana"/>
          <w:b/>
          <w:sz w:val="21"/>
          <w:szCs w:val="21"/>
        </w:rPr>
        <w:t>turn the material over</w:t>
      </w:r>
      <w:r>
        <w:rPr>
          <w:rFonts w:ascii="Verdana" w:hAnsi="Verdana"/>
          <w:sz w:val="21"/>
          <w:szCs w:val="21"/>
        </w:rPr>
        <w:t>.</w:t>
      </w:r>
      <w:r>
        <w:rPr>
          <w:rFonts w:ascii="Verdana" w:hAnsi="Verdana"/>
          <w:sz w:val="21"/>
          <w:szCs w:val="21"/>
        </w:rPr>
        <w:br/>
      </w:r>
      <w:r>
        <w:rPr>
          <w:rFonts w:ascii="Verdana" w:hAnsi="Verdana"/>
          <w:sz w:val="21"/>
          <w:szCs w:val="21"/>
        </w:rPr>
        <w:br/>
      </w:r>
      <w:r>
        <w:rPr>
          <w:noProof/>
        </w:rPr>
        <w:drawing>
          <wp:inline distT="0" distB="0" distL="0" distR="0">
            <wp:extent cx="4076700" cy="2076450"/>
            <wp:effectExtent l="19050" t="0" r="0" b="0"/>
            <wp:docPr id="370" name="图片 370" descr="texture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 name="图片 370" descr="texture8.jpg"/>
                    <pic:cNvPicPr>
                      <a:picLocks noChangeAspect="1" noChangeArrowheads="1"/>
                    </pic:cNvPicPr>
                  </pic:nvPicPr>
                  <pic:blipFill>
                    <a:blip r:embed="rId199"/>
                    <a:srcRect/>
                    <a:stretch>
                      <a:fillRect/>
                    </a:stretch>
                  </pic:blipFill>
                  <pic:spPr>
                    <a:xfrm>
                      <a:off x="0" y="0"/>
                      <a:ext cx="4076700" cy="207645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r>
      <w:r>
        <w:rPr>
          <w:rFonts w:ascii="Verdana" w:hAnsi="Verdana" w:cs="Helvetica"/>
          <w:color w:val="353535"/>
          <w:sz w:val="21"/>
          <w:szCs w:val="21"/>
        </w:rPr>
        <w:t xml:space="preserve">To finish out the walls, </w:t>
      </w:r>
      <w:r>
        <w:rPr>
          <w:rFonts w:ascii="Verdana" w:hAnsi="Verdana" w:cs="Helvetica"/>
          <w:b/>
          <w:color w:val="353535"/>
          <w:sz w:val="21"/>
          <w:szCs w:val="21"/>
        </w:rPr>
        <w:t>select each one individually</w:t>
      </w:r>
      <w:r>
        <w:rPr>
          <w:rFonts w:ascii="Verdana" w:hAnsi="Verdana" w:cs="Helvetica"/>
          <w:color w:val="353535"/>
          <w:sz w:val="21"/>
          <w:szCs w:val="21"/>
        </w:rPr>
        <w:t xml:space="preserve">, </w:t>
      </w:r>
      <w:r>
        <w:rPr>
          <w:rFonts w:ascii="Verdana" w:hAnsi="Verdana" w:cs="Helvetica"/>
          <w:b/>
          <w:color w:val="353535"/>
          <w:sz w:val="21"/>
          <w:szCs w:val="21"/>
        </w:rPr>
        <w:t>apply the UVW Map</w:t>
      </w:r>
      <w:r>
        <w:rPr>
          <w:rFonts w:ascii="Verdana" w:hAnsi="Verdana" w:cs="Helvetica"/>
          <w:color w:val="353535"/>
          <w:sz w:val="21"/>
          <w:szCs w:val="21"/>
        </w:rPr>
        <w:t xml:space="preserve">, and </w:t>
      </w:r>
      <w:r>
        <w:rPr>
          <w:rFonts w:ascii="Verdana" w:hAnsi="Verdana" w:cs="Helvetica"/>
          <w:b/>
          <w:color w:val="353535"/>
          <w:sz w:val="21"/>
          <w:szCs w:val="21"/>
        </w:rPr>
        <w:t>apply the texture</w:t>
      </w:r>
      <w:r>
        <w:rPr>
          <w:rFonts w:ascii="Verdana" w:hAnsi="Verdana" w:cs="Helvetica"/>
          <w:color w:val="353535"/>
          <w:sz w:val="21"/>
          <w:szCs w:val="21"/>
        </w:rPr>
        <w:t xml:space="preserve">. Be sure to </w:t>
      </w:r>
      <w:r>
        <w:rPr>
          <w:rFonts w:ascii="Verdana" w:hAnsi="Verdana" w:cs="Helvetica"/>
          <w:b/>
          <w:color w:val="353535"/>
          <w:sz w:val="21"/>
          <w:szCs w:val="21"/>
        </w:rPr>
        <w:t xml:space="preserve">make the U Tile on the back wall to </w:t>
      </w:r>
      <w:r>
        <w:rPr>
          <w:rFonts w:ascii="Verdana" w:hAnsi="Verdana" w:cs="Helvetica"/>
          <w:b/>
          <w:color w:val="FF0000"/>
          <w:sz w:val="21"/>
          <w:szCs w:val="21"/>
        </w:rPr>
        <w:t>2.5</w:t>
      </w:r>
      <w:r>
        <w:rPr>
          <w:rFonts w:ascii="Verdana" w:hAnsi="Verdana" w:cs="Helvetica"/>
          <w:b/>
          <w:color w:val="353535"/>
          <w:sz w:val="21"/>
          <w:szCs w:val="21"/>
        </w:rPr>
        <w:t xml:space="preserve"> and both side walls to </w:t>
      </w:r>
      <w:r>
        <w:rPr>
          <w:rFonts w:ascii="Verdana" w:hAnsi="Verdana" w:cs="Helvetica"/>
          <w:b/>
          <w:color w:val="FF0000"/>
          <w:sz w:val="21"/>
          <w:szCs w:val="21"/>
        </w:rPr>
        <w:t>5</w:t>
      </w:r>
      <w:r>
        <w:rPr>
          <w:rFonts w:ascii="Verdana" w:hAnsi="Verdana" w:cs="Helvetica"/>
          <w:color w:val="353535"/>
          <w:sz w:val="21"/>
          <w:szCs w:val="21"/>
        </w:rPr>
        <w:t xml:space="preserve">. Why </w:t>
      </w:r>
      <w:r>
        <w:rPr>
          <w:rFonts w:ascii="Verdana" w:hAnsi="Verdana" w:cs="Helvetica"/>
          <w:color w:val="FF0000"/>
          <w:sz w:val="21"/>
          <w:szCs w:val="21"/>
        </w:rPr>
        <w:t>5</w:t>
      </w:r>
      <w:r>
        <w:rPr>
          <w:rFonts w:ascii="Verdana" w:hAnsi="Verdana" w:cs="Helvetica"/>
          <w:color w:val="353535"/>
          <w:sz w:val="21"/>
          <w:szCs w:val="21"/>
        </w:rPr>
        <w:t xml:space="preserve"> you ask? This one's actually easy. Since we tiled </w:t>
      </w:r>
      <w:r>
        <w:rPr>
          <w:rFonts w:ascii="Verdana" w:hAnsi="Verdana" w:cs="Helvetica"/>
          <w:color w:val="FF0000"/>
          <w:sz w:val="21"/>
          <w:szCs w:val="21"/>
        </w:rPr>
        <w:t>2.5</w:t>
      </w:r>
      <w:r>
        <w:rPr>
          <w:rFonts w:ascii="Verdana" w:hAnsi="Verdana" w:cs="Helvetica"/>
          <w:color w:val="353535"/>
          <w:sz w:val="21"/>
          <w:szCs w:val="21"/>
        </w:rPr>
        <w:t xml:space="preserve"> on the front wall, and the side walls are double the length, then we'd need to double the tiling to get the same effect.</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xml:space="preserve">You might notice that the bricks don't look right in the picture above. This is </w:t>
      </w:r>
      <w:r>
        <w:rPr>
          <w:rFonts w:ascii="Verdana" w:hAnsi="Verdana" w:cs="Helvetica"/>
          <w:color w:val="353535"/>
          <w:sz w:val="21"/>
          <w:szCs w:val="21"/>
        </w:rPr>
        <w:t>due to the perspective view in gmax, if you want to see what they actually look like, then you'd need to rotate the perspective view until you're looking directly at the object.</w:t>
      </w:r>
    </w:p>
    <w:p w:rsidR="00BE037D" w:rsidRDefault="0029250E">
      <w:pPr>
        <w:pStyle w:val="aff3"/>
        <w:shd w:val="clear" w:color="auto" w:fill="FFFFFF"/>
        <w:rPr>
          <w:rFonts w:ascii="Verdana" w:hAnsi="Verdana" w:cs="Helvetica"/>
          <w:color w:val="353535"/>
          <w:sz w:val="21"/>
          <w:szCs w:val="21"/>
        </w:rPr>
      </w:pPr>
      <w:r>
        <w:rPr>
          <w:rStyle w:val="aff7"/>
          <w:rFonts w:ascii="Verdana" w:hAnsi="Verdana" w:cs="Helvetica"/>
          <w:color w:val="353535"/>
          <w:sz w:val="21"/>
          <w:szCs w:val="21"/>
          <w:bdr w:val="single" w:sz="4" w:space="0" w:color="auto"/>
          <w:shd w:val="pct10" w:color="auto" w:fill="FFFFFF"/>
        </w:rPr>
        <w:t>NOTE</w:t>
      </w:r>
      <w:r>
        <w:rPr>
          <w:rFonts w:ascii="Verdana" w:hAnsi="Verdana" w:cs="Helvetica"/>
          <w:color w:val="353535"/>
          <w:sz w:val="21"/>
          <w:szCs w:val="21"/>
          <w:bdr w:val="single" w:sz="4" w:space="0" w:color="auto"/>
          <w:shd w:val="pct10" w:color="auto" w:fill="FFFFFF"/>
        </w:rPr>
        <w:t xml:space="preserve">: </w:t>
      </w:r>
      <w:r>
        <w:rPr>
          <w:rFonts w:ascii="Verdana" w:hAnsi="Verdana" w:cs="Helvetica"/>
          <w:color w:val="353535"/>
          <w:sz w:val="21"/>
          <w:szCs w:val="21"/>
        </w:rPr>
        <w:t xml:space="preserve">When I'm texturing a building, I usually make the perspective view the </w:t>
      </w:r>
      <w:r>
        <w:rPr>
          <w:rFonts w:ascii="Verdana" w:hAnsi="Verdana" w:cs="Helvetica"/>
          <w:color w:val="353535"/>
          <w:sz w:val="21"/>
          <w:szCs w:val="21"/>
        </w:rPr>
        <w:t>maximum possible by hitting the Min/Max Toggle</w:t>
      </w:r>
      <w:r>
        <w:rPr>
          <w:rFonts w:ascii="Verdana" w:hAnsi="Verdana" w:cs="Helvetica"/>
          <w:noProof/>
          <w:color w:val="353535"/>
          <w:sz w:val="21"/>
          <w:szCs w:val="21"/>
        </w:rPr>
        <w:drawing>
          <wp:inline distT="0" distB="0" distL="0" distR="0">
            <wp:extent cx="209550" cy="209550"/>
            <wp:effectExtent l="19050" t="0" r="0" b="0"/>
            <wp:docPr id="133" name="图片 132" descr="未标题-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32" descr="未标题-9.jpg"/>
                    <pic:cNvPicPr>
                      <a:picLocks noChangeAspect="1"/>
                    </pic:cNvPicPr>
                  </pic:nvPicPr>
                  <pic:blipFill>
                    <a:blip r:embed="rId19"/>
                    <a:stretch>
                      <a:fillRect/>
                    </a:stretch>
                  </pic:blipFill>
                  <pic:spPr>
                    <a:xfrm>
                      <a:off x="0" y="0"/>
                      <a:ext cx="209550" cy="209550"/>
                    </a:xfrm>
                    <a:prstGeom prst="rect">
                      <a:avLst/>
                    </a:prstGeom>
                  </pic:spPr>
                </pic:pic>
              </a:graphicData>
            </a:graphic>
          </wp:inline>
        </w:drawing>
      </w:r>
      <w:r>
        <w:rPr>
          <w:rFonts w:ascii="Verdana" w:hAnsi="Verdana" w:cs="Helvetica"/>
          <w:color w:val="353535"/>
          <w:sz w:val="21"/>
          <w:szCs w:val="21"/>
        </w:rPr>
        <w:t xml:space="preserve"> in the lower right-hand corner.</w:t>
      </w:r>
    </w:p>
    <w:p w:rsidR="00BE037D" w:rsidRDefault="0029250E">
      <w:pPr>
        <w:pStyle w:val="aff3"/>
        <w:shd w:val="clear" w:color="auto" w:fill="FFFFFF"/>
        <w:rPr>
          <w:rFonts w:ascii="Verdana" w:hAnsi="Verdana" w:cs="Helvetica"/>
          <w:color w:val="353535"/>
          <w:sz w:val="21"/>
          <w:szCs w:val="21"/>
        </w:rPr>
      </w:pPr>
      <w:r>
        <w:rPr>
          <w:rFonts w:ascii="Verdana" w:hAnsi="Verdana"/>
          <w:sz w:val="21"/>
          <w:szCs w:val="21"/>
        </w:rPr>
        <w:lastRenderedPageBreak/>
        <w:br/>
      </w:r>
      <w:r>
        <w:rPr>
          <w:rFonts w:ascii="Verdana" w:hAnsi="Verdana"/>
          <w:sz w:val="21"/>
          <w:szCs w:val="21"/>
        </w:rPr>
        <w:br/>
      </w:r>
      <w:r>
        <w:rPr>
          <w:noProof/>
        </w:rPr>
        <w:drawing>
          <wp:inline distT="0" distB="0" distL="0" distR="0">
            <wp:extent cx="4038600" cy="2476500"/>
            <wp:effectExtent l="19050" t="0" r="0" b="0"/>
            <wp:docPr id="373" name="图片 373" descr="texture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 name="图片 373" descr="texture9.jpg"/>
                    <pic:cNvPicPr>
                      <a:picLocks noChangeAspect="1" noChangeArrowheads="1"/>
                    </pic:cNvPicPr>
                  </pic:nvPicPr>
                  <pic:blipFill>
                    <a:blip r:embed="rId200"/>
                    <a:srcRect/>
                    <a:stretch>
                      <a:fillRect/>
                    </a:stretch>
                  </pic:blipFill>
                  <pic:spPr>
                    <a:xfrm>
                      <a:off x="0" y="0"/>
                      <a:ext cx="4038600" cy="247650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r>
      <w:r>
        <w:rPr>
          <w:rFonts w:ascii="Verdana" w:hAnsi="Verdana" w:cs="Helvetica"/>
          <w:color w:val="353535"/>
          <w:sz w:val="21"/>
          <w:szCs w:val="21"/>
        </w:rPr>
        <w:t xml:space="preserve">Next, we're going to texture the </w:t>
      </w:r>
      <w:r>
        <w:rPr>
          <w:rFonts w:ascii="Verdana" w:hAnsi="Verdana" w:cs="Helvetica"/>
          <w:b/>
          <w:color w:val="353535"/>
          <w:sz w:val="21"/>
          <w:szCs w:val="21"/>
        </w:rPr>
        <w:t>foundation</w:t>
      </w:r>
      <w:r>
        <w:rPr>
          <w:rFonts w:ascii="Verdana" w:hAnsi="Verdana" w:cs="Helvetica"/>
          <w:color w:val="353535"/>
          <w:sz w:val="21"/>
          <w:szCs w:val="21"/>
        </w:rPr>
        <w:t xml:space="preserve"> and the </w:t>
      </w:r>
      <w:r>
        <w:rPr>
          <w:rFonts w:ascii="Verdana" w:hAnsi="Verdana" w:cs="Helvetica"/>
          <w:b/>
          <w:color w:val="353535"/>
          <w:sz w:val="21"/>
          <w:szCs w:val="21"/>
        </w:rPr>
        <w:t>roof overhangs</w:t>
      </w:r>
      <w:r>
        <w:rPr>
          <w:rFonts w:ascii="Verdana" w:hAnsi="Verdana" w:cs="Helvetica"/>
          <w:color w:val="353535"/>
          <w:sz w:val="21"/>
          <w:szCs w:val="21"/>
        </w:rPr>
        <w:t xml:space="preserve">. </w:t>
      </w:r>
      <w:r>
        <w:rPr>
          <w:rFonts w:ascii="Verdana" w:hAnsi="Verdana" w:cs="Helvetica"/>
          <w:b/>
          <w:color w:val="353535"/>
          <w:sz w:val="21"/>
          <w:szCs w:val="21"/>
        </w:rPr>
        <w:t>Create a new material (hit the "New" button), navigate until you can select "marble22.bmp".</w:t>
      </w:r>
      <w:r>
        <w:rPr>
          <w:rFonts w:ascii="Verdana" w:hAnsi="Verdana" w:cs="Helvetica"/>
          <w:noProof/>
          <w:color w:val="353535"/>
          <w:sz w:val="21"/>
          <w:szCs w:val="21"/>
        </w:rPr>
        <w:drawing>
          <wp:inline distT="0" distB="0" distL="0" distR="0">
            <wp:extent cx="762000" cy="571500"/>
            <wp:effectExtent l="38100" t="0" r="19050" b="152400"/>
            <wp:docPr id="134" name="图片 133" descr="marble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133" descr="marble22.jpg"/>
                    <pic:cNvPicPr>
                      <a:picLocks noChangeAspect="1"/>
                    </pic:cNvPicPr>
                  </pic:nvPicPr>
                  <pic:blipFill>
                    <a:blip r:embed="rId201"/>
                    <a:stretch>
                      <a:fillRect/>
                    </a:stretch>
                  </pic:blipFill>
                  <pic:spPr>
                    <a:xfrm>
                      <a:off x="0" y="0"/>
                      <a:ext cx="762000" cy="5715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NOTE</w:t>
      </w:r>
      <w:r>
        <w:rPr>
          <w:rFonts w:ascii="Verdana" w:eastAsia="宋体" w:hAnsi="Verdana" w:cs="Helvetica"/>
          <w:color w:val="353535"/>
          <w:kern w:val="0"/>
          <w:szCs w:val="21"/>
          <w:bdr w:val="single" w:sz="4" w:space="0" w:color="auto"/>
          <w:shd w:val="pct10" w:color="auto" w:fill="FFFFFF"/>
        </w:rPr>
        <w:t xml:space="preserve">: </w:t>
      </w:r>
      <w:r>
        <w:rPr>
          <w:rFonts w:ascii="Verdana" w:eastAsia="宋体" w:hAnsi="Verdana" w:cs="Helvetica"/>
          <w:color w:val="353535"/>
          <w:kern w:val="0"/>
          <w:szCs w:val="21"/>
        </w:rPr>
        <w:t>When</w:t>
      </w:r>
      <w:r>
        <w:rPr>
          <w:rFonts w:ascii="Verdana" w:eastAsia="宋体" w:hAnsi="Verdana" w:cs="Helvetica"/>
          <w:color w:val="353535"/>
          <w:kern w:val="0"/>
          <w:szCs w:val="21"/>
        </w:rPr>
        <w:t xml:space="preserve"> you create a new material after you've already created your first one, it will not follow through the same way. When you click "Standard" and then hit "OK", gmax will take you back to the material editor with a blank, gray material. You'll need to hit the</w:t>
      </w:r>
      <w:r>
        <w:rPr>
          <w:rFonts w:ascii="Verdana" w:eastAsia="宋体" w:hAnsi="Verdana" w:cs="Helvetica"/>
          <w:color w:val="353535"/>
          <w:kern w:val="0"/>
          <w:szCs w:val="21"/>
        </w:rPr>
        <w:t xml:space="preserve"> little box next to "Diffuse" (#4 in the above example - the box with the M on it - it only has the "M" when you have a created material) to pick your texture.</w: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color w:val="353535"/>
          <w:kern w:val="0"/>
          <w:szCs w:val="21"/>
        </w:rPr>
        <w:t>Pick one of the foundations on the front, apply a UVW Map</w:t>
      </w:r>
      <w:r>
        <w:rPr>
          <w:rFonts w:ascii="Verdana" w:eastAsia="宋体" w:hAnsi="Verdana" w:cs="Helvetica"/>
          <w:color w:val="353535"/>
          <w:kern w:val="0"/>
          <w:szCs w:val="21"/>
        </w:rPr>
        <w:t xml:space="preserve">, </w:t>
      </w:r>
      <w:r>
        <w:rPr>
          <w:rFonts w:ascii="Verdana" w:eastAsia="宋体" w:hAnsi="Verdana" w:cs="Helvetica"/>
          <w:b/>
          <w:color w:val="353535"/>
          <w:kern w:val="0"/>
          <w:szCs w:val="21"/>
        </w:rPr>
        <w:t>pick "Box" and hit apply in the Mater</w:t>
      </w:r>
      <w:r>
        <w:rPr>
          <w:rFonts w:ascii="Verdana" w:eastAsia="宋体" w:hAnsi="Verdana" w:cs="Helvetica"/>
          <w:b/>
          <w:color w:val="353535"/>
          <w:kern w:val="0"/>
          <w:szCs w:val="21"/>
        </w:rPr>
        <w:t>ial Editor.</w:t>
      </w:r>
      <w:r>
        <w:rPr>
          <w:rFonts w:ascii="Verdana" w:eastAsia="宋体" w:hAnsi="Verdana" w:cs="Helvetica"/>
          <w:color w:val="353535"/>
          <w:kern w:val="0"/>
          <w:szCs w:val="21"/>
        </w:rPr>
        <w:t xml:space="preserve"> For this texture, we'll need to </w:t>
      </w:r>
      <w:r>
        <w:rPr>
          <w:rFonts w:ascii="Verdana" w:eastAsia="宋体" w:hAnsi="Verdana" w:cs="Helvetica"/>
          <w:b/>
          <w:color w:val="353535"/>
          <w:kern w:val="0"/>
          <w:szCs w:val="21"/>
        </w:rPr>
        <w:t>change V Tile like follows</w:t>
      </w:r>
      <w:r>
        <w:rPr>
          <w:rFonts w:ascii="Verdana" w:eastAsia="宋体" w:hAnsi="Verdana" w:cs="Helvetica"/>
          <w:color w:val="353535"/>
          <w:kern w:val="0"/>
          <w:szCs w:val="21"/>
        </w:rPr>
        <w:t xml:space="preserve"> (</w:t>
      </w:r>
      <w:r>
        <w:rPr>
          <w:rFonts w:ascii="Verdana" w:eastAsia="宋体" w:hAnsi="Verdana" w:cs="Helvetica"/>
          <w:b/>
          <w:color w:val="353535"/>
          <w:kern w:val="0"/>
          <w:szCs w:val="21"/>
        </w:rPr>
        <w:t>select each object in turn and apply UVW Maps and the texture like we did for the first object</w:t>
      </w:r>
      <w:r>
        <w:rPr>
          <w:rFonts w:ascii="Verdana" w:eastAsia="宋体" w:hAnsi="Verdana" w:cs="Helvetica"/>
          <w:color w:val="353535"/>
          <w:kern w:val="0"/>
          <w:szCs w:val="21"/>
        </w:rPr>
        <w:t>):</w:t>
      </w:r>
    </w:p>
    <w:p w:rsidR="00BE037D" w:rsidRDefault="0029250E">
      <w:pPr>
        <w:widowControl/>
        <w:numPr>
          <w:ilvl w:val="0"/>
          <w:numId w:val="20"/>
        </w:numPr>
        <w:shd w:val="clear" w:color="auto" w:fill="FFFFFF"/>
        <w:spacing w:before="100" w:beforeAutospacing="1" w:after="100" w:afterAutospacing="1"/>
        <w:jc w:val="left"/>
        <w:rPr>
          <w:rFonts w:ascii="Verdana" w:eastAsia="宋体" w:hAnsi="Verdana" w:cs="Helvetica"/>
          <w:b/>
          <w:color w:val="353535"/>
          <w:kern w:val="0"/>
          <w:szCs w:val="21"/>
        </w:rPr>
      </w:pPr>
      <w:r>
        <w:rPr>
          <w:rFonts w:ascii="Verdana" w:eastAsia="宋体" w:hAnsi="Verdana" w:cs="Helvetica"/>
          <w:b/>
          <w:color w:val="353535"/>
          <w:kern w:val="0"/>
          <w:szCs w:val="21"/>
        </w:rPr>
        <w:t xml:space="preserve">Foundation - Decoration: </w:t>
      </w:r>
      <w:r>
        <w:rPr>
          <w:rFonts w:ascii="Verdana" w:eastAsia="宋体" w:hAnsi="Verdana" w:cs="Helvetica"/>
          <w:b/>
          <w:color w:val="FF0000"/>
          <w:kern w:val="0"/>
          <w:szCs w:val="21"/>
        </w:rPr>
        <w:t>10</w:t>
      </w:r>
    </w:p>
    <w:p w:rsidR="00BE037D" w:rsidRDefault="0029250E">
      <w:pPr>
        <w:widowControl/>
        <w:numPr>
          <w:ilvl w:val="0"/>
          <w:numId w:val="20"/>
        </w:numPr>
        <w:shd w:val="clear" w:color="auto" w:fill="FFFFFF"/>
        <w:spacing w:before="100" w:beforeAutospacing="1" w:after="100" w:afterAutospacing="1"/>
        <w:jc w:val="left"/>
        <w:rPr>
          <w:rFonts w:ascii="Verdana" w:eastAsia="宋体" w:hAnsi="Verdana" w:cs="Helvetica"/>
          <w:b/>
          <w:color w:val="353535"/>
          <w:kern w:val="0"/>
          <w:szCs w:val="21"/>
        </w:rPr>
      </w:pPr>
      <w:r>
        <w:rPr>
          <w:rFonts w:ascii="Verdana" w:eastAsia="宋体" w:hAnsi="Verdana" w:cs="Helvetica"/>
          <w:b/>
          <w:color w:val="353535"/>
          <w:kern w:val="0"/>
          <w:szCs w:val="21"/>
        </w:rPr>
        <w:t xml:space="preserve">Foundation - Decoration01: </w:t>
      </w:r>
      <w:r>
        <w:rPr>
          <w:rFonts w:ascii="Verdana" w:eastAsia="宋体" w:hAnsi="Verdana" w:cs="Helvetica"/>
          <w:b/>
          <w:color w:val="FF0000"/>
          <w:kern w:val="0"/>
          <w:szCs w:val="21"/>
        </w:rPr>
        <w:t>10</w:t>
      </w:r>
    </w:p>
    <w:p w:rsidR="00BE037D" w:rsidRDefault="0029250E">
      <w:pPr>
        <w:widowControl/>
        <w:numPr>
          <w:ilvl w:val="0"/>
          <w:numId w:val="20"/>
        </w:numPr>
        <w:shd w:val="clear" w:color="auto" w:fill="FFFFFF"/>
        <w:spacing w:before="100" w:beforeAutospacing="1" w:after="100" w:afterAutospacing="1"/>
        <w:jc w:val="left"/>
        <w:rPr>
          <w:rFonts w:ascii="Verdana" w:eastAsia="宋体" w:hAnsi="Verdana" w:cs="Helvetica"/>
          <w:b/>
          <w:color w:val="353535"/>
          <w:kern w:val="0"/>
          <w:szCs w:val="21"/>
        </w:rPr>
      </w:pPr>
      <w:r>
        <w:rPr>
          <w:rFonts w:ascii="Verdana" w:eastAsia="宋体" w:hAnsi="Verdana" w:cs="Helvetica"/>
          <w:b/>
          <w:color w:val="353535"/>
          <w:kern w:val="0"/>
          <w:szCs w:val="21"/>
        </w:rPr>
        <w:t xml:space="preserve">Foundation - Decoration02: </w:t>
      </w:r>
      <w:r>
        <w:rPr>
          <w:rFonts w:ascii="Verdana" w:eastAsia="宋体" w:hAnsi="Verdana" w:cs="Helvetica"/>
          <w:b/>
          <w:color w:val="FF0000"/>
          <w:kern w:val="0"/>
          <w:szCs w:val="21"/>
        </w:rPr>
        <w:t>40</w:t>
      </w:r>
    </w:p>
    <w:p w:rsidR="00BE037D" w:rsidRDefault="0029250E">
      <w:pPr>
        <w:widowControl/>
        <w:numPr>
          <w:ilvl w:val="0"/>
          <w:numId w:val="20"/>
        </w:numPr>
        <w:shd w:val="clear" w:color="auto" w:fill="FFFFFF"/>
        <w:spacing w:before="100" w:beforeAutospacing="1" w:after="100" w:afterAutospacing="1"/>
        <w:jc w:val="left"/>
        <w:rPr>
          <w:rFonts w:ascii="Verdana" w:eastAsia="宋体" w:hAnsi="Verdana" w:cs="Helvetica"/>
          <w:b/>
          <w:color w:val="353535"/>
          <w:kern w:val="0"/>
          <w:szCs w:val="21"/>
        </w:rPr>
      </w:pPr>
      <w:r>
        <w:rPr>
          <w:rFonts w:ascii="Verdana" w:eastAsia="宋体" w:hAnsi="Verdana" w:cs="Helvetica"/>
          <w:b/>
          <w:color w:val="353535"/>
          <w:kern w:val="0"/>
          <w:szCs w:val="21"/>
        </w:rPr>
        <w:t xml:space="preserve">Foundation - Decoration03: </w:t>
      </w:r>
      <w:r>
        <w:rPr>
          <w:rFonts w:ascii="Verdana" w:eastAsia="宋体" w:hAnsi="Verdana" w:cs="Helvetica"/>
          <w:b/>
          <w:color w:val="FF0000"/>
          <w:kern w:val="0"/>
          <w:szCs w:val="21"/>
        </w:rPr>
        <w:t>40</w:t>
      </w:r>
    </w:p>
    <w:p w:rsidR="00BE037D" w:rsidRDefault="0029250E">
      <w:pPr>
        <w:widowControl/>
        <w:numPr>
          <w:ilvl w:val="0"/>
          <w:numId w:val="20"/>
        </w:numPr>
        <w:shd w:val="clear" w:color="auto" w:fill="FFFFFF"/>
        <w:spacing w:before="100" w:beforeAutospacing="1" w:after="100" w:afterAutospacing="1"/>
        <w:jc w:val="left"/>
        <w:rPr>
          <w:rFonts w:ascii="Verdana" w:eastAsia="宋体" w:hAnsi="Verdana" w:cs="Helvetica"/>
          <w:b/>
          <w:color w:val="353535"/>
          <w:kern w:val="0"/>
          <w:szCs w:val="21"/>
        </w:rPr>
      </w:pPr>
      <w:r>
        <w:rPr>
          <w:rFonts w:ascii="Verdana" w:eastAsia="宋体" w:hAnsi="Verdana" w:cs="Helvetica"/>
          <w:b/>
          <w:color w:val="353535"/>
          <w:kern w:val="0"/>
          <w:szCs w:val="21"/>
        </w:rPr>
        <w:t xml:space="preserve">Foundation - Decoration04: </w:t>
      </w:r>
      <w:r>
        <w:rPr>
          <w:rFonts w:ascii="Verdana" w:eastAsia="宋体" w:hAnsi="Verdana" w:cs="Helvetica"/>
          <w:b/>
          <w:color w:val="FF0000"/>
          <w:kern w:val="0"/>
          <w:szCs w:val="21"/>
        </w:rPr>
        <w:t>10</w:t>
      </w:r>
    </w:p>
    <w:p w:rsidR="00BE037D" w:rsidRDefault="0029250E">
      <w:pPr>
        <w:widowControl/>
        <w:numPr>
          <w:ilvl w:val="0"/>
          <w:numId w:val="20"/>
        </w:numPr>
        <w:shd w:val="clear" w:color="auto" w:fill="FFFFFF"/>
        <w:spacing w:before="100" w:beforeAutospacing="1" w:after="100" w:afterAutospacing="1"/>
        <w:jc w:val="left"/>
        <w:rPr>
          <w:rFonts w:ascii="Verdana" w:eastAsia="宋体" w:hAnsi="Verdana" w:cs="Helvetica"/>
          <w:b/>
          <w:color w:val="353535"/>
          <w:kern w:val="0"/>
          <w:szCs w:val="21"/>
        </w:rPr>
      </w:pPr>
      <w:r>
        <w:rPr>
          <w:rFonts w:ascii="Verdana" w:eastAsia="宋体" w:hAnsi="Verdana" w:cs="Helvetica"/>
          <w:b/>
          <w:color w:val="353535"/>
          <w:kern w:val="0"/>
          <w:szCs w:val="21"/>
        </w:rPr>
        <w:t xml:space="preserve">Foundation - Decoration05: </w:t>
      </w:r>
      <w:r>
        <w:rPr>
          <w:rFonts w:ascii="Verdana" w:eastAsia="宋体" w:hAnsi="Verdana" w:cs="Helvetica"/>
          <w:b/>
          <w:color w:val="FF0000"/>
          <w:kern w:val="0"/>
          <w:szCs w:val="21"/>
        </w:rPr>
        <w:t>10</w: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color w:val="353535"/>
          <w:kern w:val="0"/>
          <w:szCs w:val="21"/>
        </w:rPr>
        <w:t xml:space="preserve">We'd now </w:t>
      </w:r>
      <w:r>
        <w:rPr>
          <w:rFonts w:ascii="Verdana" w:eastAsia="宋体" w:hAnsi="Verdana" w:cs="Helvetica"/>
          <w:b/>
          <w:color w:val="353535"/>
          <w:kern w:val="0"/>
          <w:szCs w:val="21"/>
        </w:rPr>
        <w:t>do the same thing for the "Roof - Overhang"</w:t>
      </w:r>
      <w:r>
        <w:rPr>
          <w:rFonts w:ascii="Verdana" w:eastAsia="宋体" w:hAnsi="Verdana" w:cs="Helvetica"/>
          <w:color w:val="353535"/>
          <w:kern w:val="0"/>
          <w:szCs w:val="21"/>
        </w:rPr>
        <w:t>. Again, we'll need to</w:t>
      </w:r>
      <w:r>
        <w:rPr>
          <w:rFonts w:ascii="Verdana" w:eastAsia="宋体" w:hAnsi="Verdana" w:cs="Helvetica"/>
          <w:b/>
          <w:color w:val="353535"/>
          <w:kern w:val="0"/>
          <w:szCs w:val="21"/>
        </w:rPr>
        <w:t xml:space="preserve"> change V Tile as follows:</w:t>
      </w:r>
    </w:p>
    <w:p w:rsidR="00BE037D" w:rsidRDefault="0029250E">
      <w:pPr>
        <w:widowControl/>
        <w:numPr>
          <w:ilvl w:val="0"/>
          <w:numId w:val="21"/>
        </w:numPr>
        <w:shd w:val="clear" w:color="auto" w:fill="FFFFFF"/>
        <w:spacing w:before="100" w:beforeAutospacing="1" w:after="100" w:afterAutospacing="1"/>
        <w:jc w:val="left"/>
        <w:rPr>
          <w:rFonts w:ascii="Verdana" w:eastAsia="宋体" w:hAnsi="Verdana" w:cs="Helvetica"/>
          <w:b/>
          <w:color w:val="353535"/>
          <w:kern w:val="0"/>
          <w:szCs w:val="21"/>
        </w:rPr>
      </w:pPr>
      <w:r>
        <w:rPr>
          <w:rFonts w:ascii="Verdana" w:eastAsia="宋体" w:hAnsi="Verdana" w:cs="Helvetica"/>
          <w:b/>
          <w:color w:val="353535"/>
          <w:kern w:val="0"/>
          <w:szCs w:val="21"/>
        </w:rPr>
        <w:t xml:space="preserve">Roof - Overhang: </w:t>
      </w:r>
      <w:r>
        <w:rPr>
          <w:rFonts w:ascii="Verdana" w:eastAsia="宋体" w:hAnsi="Verdana" w:cs="Helvetica"/>
          <w:b/>
          <w:color w:val="FF0000"/>
          <w:kern w:val="0"/>
          <w:szCs w:val="21"/>
        </w:rPr>
        <w:t>50</w:t>
      </w:r>
    </w:p>
    <w:p w:rsidR="00BE037D" w:rsidRDefault="0029250E">
      <w:pPr>
        <w:widowControl/>
        <w:numPr>
          <w:ilvl w:val="0"/>
          <w:numId w:val="21"/>
        </w:numPr>
        <w:shd w:val="clear" w:color="auto" w:fill="FFFFFF"/>
        <w:spacing w:before="100" w:beforeAutospacing="1" w:after="100" w:afterAutospacing="1"/>
        <w:jc w:val="left"/>
        <w:rPr>
          <w:rFonts w:ascii="Verdana" w:eastAsia="宋体" w:hAnsi="Verdana" w:cs="Helvetica"/>
          <w:b/>
          <w:color w:val="353535"/>
          <w:kern w:val="0"/>
          <w:szCs w:val="21"/>
        </w:rPr>
      </w:pPr>
      <w:r>
        <w:rPr>
          <w:rFonts w:ascii="Verdana" w:eastAsia="宋体" w:hAnsi="Verdana" w:cs="Helvetica"/>
          <w:b/>
          <w:color w:val="353535"/>
          <w:kern w:val="0"/>
          <w:szCs w:val="21"/>
        </w:rPr>
        <w:t xml:space="preserve">Roof - Overhang01: </w:t>
      </w:r>
      <w:r>
        <w:rPr>
          <w:rFonts w:ascii="Verdana" w:eastAsia="宋体" w:hAnsi="Verdana" w:cs="Helvetica"/>
          <w:b/>
          <w:color w:val="FF0000"/>
          <w:kern w:val="0"/>
          <w:szCs w:val="21"/>
        </w:rPr>
        <w:t>50</w:t>
      </w:r>
    </w:p>
    <w:p w:rsidR="00BE037D" w:rsidRDefault="0029250E">
      <w:pPr>
        <w:widowControl/>
        <w:numPr>
          <w:ilvl w:val="0"/>
          <w:numId w:val="21"/>
        </w:numPr>
        <w:shd w:val="clear" w:color="auto" w:fill="FFFFFF"/>
        <w:spacing w:before="100" w:beforeAutospacing="1" w:after="100" w:afterAutospacing="1"/>
        <w:jc w:val="left"/>
        <w:rPr>
          <w:rFonts w:ascii="Verdana" w:eastAsia="宋体" w:hAnsi="Verdana" w:cs="Helvetica"/>
          <w:b/>
          <w:color w:val="353535"/>
          <w:kern w:val="0"/>
          <w:szCs w:val="21"/>
        </w:rPr>
      </w:pPr>
      <w:r>
        <w:rPr>
          <w:rFonts w:ascii="Verdana" w:eastAsia="宋体" w:hAnsi="Verdana" w:cs="Helvetica"/>
          <w:b/>
          <w:color w:val="353535"/>
          <w:kern w:val="0"/>
          <w:szCs w:val="21"/>
        </w:rPr>
        <w:t xml:space="preserve">Roof - Overhang02: </w:t>
      </w:r>
      <w:r>
        <w:rPr>
          <w:rFonts w:ascii="Verdana" w:eastAsia="宋体" w:hAnsi="Verdana" w:cs="Helvetica"/>
          <w:b/>
          <w:color w:val="FF0000"/>
          <w:kern w:val="0"/>
          <w:szCs w:val="21"/>
        </w:rPr>
        <w:t>25</w:t>
      </w:r>
    </w:p>
    <w:p w:rsidR="00BE037D" w:rsidRDefault="0029250E">
      <w:pPr>
        <w:widowControl/>
        <w:numPr>
          <w:ilvl w:val="0"/>
          <w:numId w:val="21"/>
        </w:numPr>
        <w:shd w:val="clear" w:color="auto" w:fill="FFFFFF"/>
        <w:spacing w:before="100" w:beforeAutospacing="1" w:after="100" w:afterAutospacing="1"/>
        <w:jc w:val="left"/>
        <w:rPr>
          <w:rFonts w:ascii="Verdana" w:eastAsia="宋体" w:hAnsi="Verdana" w:cs="Helvetica"/>
          <w:b/>
          <w:color w:val="353535"/>
          <w:kern w:val="0"/>
          <w:szCs w:val="21"/>
        </w:rPr>
      </w:pPr>
      <w:r>
        <w:rPr>
          <w:rFonts w:ascii="Verdana" w:eastAsia="宋体" w:hAnsi="Verdana" w:cs="Helvetica"/>
          <w:b/>
          <w:color w:val="353535"/>
          <w:kern w:val="0"/>
          <w:szCs w:val="21"/>
        </w:rPr>
        <w:t xml:space="preserve">Roof - Overhang03: </w:t>
      </w:r>
      <w:r>
        <w:rPr>
          <w:rFonts w:ascii="Verdana" w:eastAsia="宋体" w:hAnsi="Verdana" w:cs="Helvetica"/>
          <w:b/>
          <w:color w:val="FF0000"/>
          <w:kern w:val="0"/>
          <w:szCs w:val="21"/>
        </w:rPr>
        <w:t>25</w: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color w:val="353535"/>
          <w:kern w:val="0"/>
          <w:szCs w:val="21"/>
        </w:rPr>
        <w:t xml:space="preserve">You should now have something that looks like the above picture. Take note that I assumed here that you had followed the instructions for cloning and arraying your decorations exactly the way I wrote </w:t>
      </w:r>
      <w:r>
        <w:rPr>
          <w:rFonts w:ascii="Verdana" w:eastAsia="宋体" w:hAnsi="Verdana" w:cs="Helvetica"/>
          <w:color w:val="353535"/>
          <w:kern w:val="0"/>
          <w:szCs w:val="21"/>
        </w:rPr>
        <w:lastRenderedPageBreak/>
        <w:t>them. If you did not, then you wil</w:t>
      </w:r>
      <w:r>
        <w:rPr>
          <w:rFonts w:ascii="Verdana" w:eastAsia="宋体" w:hAnsi="Verdana" w:cs="Helvetica"/>
          <w:color w:val="353535"/>
          <w:kern w:val="0"/>
          <w:szCs w:val="21"/>
        </w:rPr>
        <w:t>l need to adjust the above numbers to reflect where your overhangs and foundation pieces are.</w:t>
      </w:r>
    </w:p>
    <w:p w:rsidR="00BE037D" w:rsidRDefault="0029250E">
      <w:pPr>
        <w:jc w:val="left"/>
        <w:rPr>
          <w:rFonts w:ascii="Verdana" w:hAnsi="Verdana"/>
          <w:szCs w:val="21"/>
        </w:rPr>
      </w:pPr>
      <w:r>
        <w:rPr>
          <w:rFonts w:ascii="Verdana" w:hAnsi="Verdana"/>
          <w:szCs w:val="21"/>
        </w:rPr>
        <w:br/>
      </w:r>
      <w:r>
        <w:rPr>
          <w:rFonts w:ascii="Verdana" w:hAnsi="Verdana"/>
          <w:szCs w:val="21"/>
        </w:rPr>
        <w:br/>
      </w:r>
      <w:r>
        <w:rPr>
          <w:noProof/>
        </w:rPr>
        <w:drawing>
          <wp:inline distT="0" distB="0" distL="0" distR="0">
            <wp:extent cx="4114800" cy="2152650"/>
            <wp:effectExtent l="19050" t="0" r="0" b="0"/>
            <wp:docPr id="376" name="图片 376" descr="texture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6" name="图片 376" descr="texture10.jpg"/>
                    <pic:cNvPicPr>
                      <a:picLocks noChangeAspect="1" noChangeArrowheads="1"/>
                    </pic:cNvPicPr>
                  </pic:nvPicPr>
                  <pic:blipFill>
                    <a:blip r:embed="rId202"/>
                    <a:srcRect/>
                    <a:stretch>
                      <a:fillRect/>
                    </a:stretch>
                  </pic:blipFill>
                  <pic:spPr>
                    <a:xfrm>
                      <a:off x="0" y="0"/>
                      <a:ext cx="4114800" cy="2152650"/>
                    </a:xfrm>
                    <a:prstGeom prst="rect">
                      <a:avLst/>
                    </a:prstGeom>
                    <a:noFill/>
                    <a:ln w="9525">
                      <a:noFill/>
                      <a:miter lim="800000"/>
                      <a:headEnd/>
                      <a:tailEnd/>
                    </a:ln>
                  </pic:spPr>
                </pic:pic>
              </a:graphicData>
            </a:graphic>
          </wp:inline>
        </w:drawing>
      </w:r>
      <w:r>
        <w:rPr>
          <w:rFonts w:ascii="Verdana" w:hAnsi="Verdana"/>
          <w:szCs w:val="21"/>
        </w:rPr>
        <w:br/>
      </w:r>
      <w:r>
        <w:rPr>
          <w:rFonts w:ascii="Verdana" w:hAnsi="Verdana"/>
          <w:szCs w:val="21"/>
        </w:rPr>
        <w:br/>
        <w:t xml:space="preserve">Next, we'll do something a lot easier. </w:t>
      </w:r>
      <w:r>
        <w:rPr>
          <w:rFonts w:ascii="Verdana" w:hAnsi="Verdana"/>
          <w:b/>
          <w:szCs w:val="21"/>
        </w:rPr>
        <w:t>Create a new material and pick "marble2.bmp".</w:t>
      </w:r>
      <w:r>
        <w:rPr>
          <w:rFonts w:ascii="Verdana" w:hAnsi="Verdana"/>
          <w:noProof/>
          <w:szCs w:val="21"/>
        </w:rPr>
        <w:drawing>
          <wp:inline distT="0" distB="0" distL="0" distR="0">
            <wp:extent cx="762000" cy="571500"/>
            <wp:effectExtent l="38100" t="0" r="19050" b="152400"/>
            <wp:docPr id="136" name="图片 135" descr="marbl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图片 135" descr="marble2.jpg"/>
                    <pic:cNvPicPr>
                      <a:picLocks noChangeAspect="1"/>
                    </pic:cNvPicPr>
                  </pic:nvPicPr>
                  <pic:blipFill>
                    <a:blip r:embed="rId203"/>
                    <a:stretch>
                      <a:fillRect/>
                    </a:stretch>
                  </pic:blipFill>
                  <pic:spPr>
                    <a:xfrm>
                      <a:off x="0" y="0"/>
                      <a:ext cx="762000" cy="5715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szCs w:val="21"/>
        </w:rPr>
        <w:t xml:space="preserve"> Now, </w:t>
      </w:r>
      <w:r>
        <w:rPr>
          <w:rFonts w:ascii="Verdana" w:hAnsi="Verdana"/>
          <w:b/>
          <w:szCs w:val="21"/>
        </w:rPr>
        <w:t>pick "Misc - Corner Decorations"</w:t>
      </w:r>
      <w:r>
        <w:rPr>
          <w:rFonts w:ascii="Verdana" w:hAnsi="Verdana"/>
          <w:szCs w:val="21"/>
        </w:rPr>
        <w:t xml:space="preserve">, </w:t>
      </w:r>
      <w:r>
        <w:rPr>
          <w:rFonts w:ascii="Verdana" w:hAnsi="Verdana"/>
          <w:b/>
          <w:szCs w:val="21"/>
        </w:rPr>
        <w:t>apply the UVW Map</w:t>
      </w:r>
      <w:r>
        <w:rPr>
          <w:rFonts w:ascii="Verdana" w:hAnsi="Verdana"/>
          <w:szCs w:val="21"/>
        </w:rPr>
        <w:t xml:space="preserve">, </w:t>
      </w:r>
      <w:r>
        <w:rPr>
          <w:rFonts w:ascii="Verdana" w:hAnsi="Verdana"/>
          <w:b/>
          <w:szCs w:val="21"/>
        </w:rPr>
        <w:t>pick "Box", c</w:t>
      </w:r>
      <w:r>
        <w:rPr>
          <w:rFonts w:ascii="Verdana" w:hAnsi="Verdana"/>
          <w:b/>
          <w:szCs w:val="21"/>
        </w:rPr>
        <w:t>hange the V Tile to 5, and apply the texture. Repeat for the other three corner pieces.</w:t>
      </w:r>
      <w:r>
        <w:rPr>
          <w:rFonts w:ascii="Verdana" w:hAnsi="Verdana"/>
          <w:szCs w:val="21"/>
        </w:rPr>
        <w:t xml:space="preserve"> You should now have something like the above.</w:t>
      </w:r>
      <w:r>
        <w:rPr>
          <w:rFonts w:ascii="Verdana" w:hAnsi="Verdana"/>
          <w:szCs w:val="21"/>
        </w:rPr>
        <w:br/>
      </w:r>
      <w:r>
        <w:rPr>
          <w:rFonts w:ascii="Verdana" w:hAnsi="Verdana"/>
          <w:szCs w:val="21"/>
        </w:rPr>
        <w:br/>
      </w:r>
      <w:r>
        <w:rPr>
          <w:noProof/>
        </w:rPr>
        <w:drawing>
          <wp:inline distT="0" distB="0" distL="0" distR="0">
            <wp:extent cx="4038600" cy="2266950"/>
            <wp:effectExtent l="19050" t="0" r="0" b="0"/>
            <wp:docPr id="379" name="图片 379" descr="texture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 name="图片 379" descr="texture11.jpg"/>
                    <pic:cNvPicPr>
                      <a:picLocks noChangeAspect="1" noChangeArrowheads="1"/>
                    </pic:cNvPicPr>
                  </pic:nvPicPr>
                  <pic:blipFill>
                    <a:blip r:embed="rId204"/>
                    <a:srcRect/>
                    <a:stretch>
                      <a:fillRect/>
                    </a:stretch>
                  </pic:blipFill>
                  <pic:spPr>
                    <a:xfrm>
                      <a:off x="0" y="0"/>
                      <a:ext cx="4038600" cy="2266950"/>
                    </a:xfrm>
                    <a:prstGeom prst="rect">
                      <a:avLst/>
                    </a:prstGeom>
                    <a:noFill/>
                    <a:ln w="9525">
                      <a:noFill/>
                      <a:miter lim="800000"/>
                      <a:headEnd/>
                      <a:tailEnd/>
                    </a:ln>
                  </pic:spPr>
                </pic:pic>
              </a:graphicData>
            </a:graphic>
          </wp:inline>
        </w:drawing>
      </w:r>
      <w:r>
        <w:rPr>
          <w:rFonts w:ascii="Verdana" w:hAnsi="Verdana"/>
          <w:szCs w:val="21"/>
        </w:rPr>
        <w:br/>
      </w:r>
      <w:r>
        <w:rPr>
          <w:rFonts w:ascii="Verdana" w:hAnsi="Verdana"/>
          <w:szCs w:val="21"/>
        </w:rPr>
        <w:br/>
        <w:t xml:space="preserve">This one's going to be even easier than the last one. </w:t>
      </w:r>
      <w:r>
        <w:rPr>
          <w:rFonts w:ascii="Verdana" w:hAnsi="Verdana"/>
          <w:b/>
          <w:szCs w:val="21"/>
        </w:rPr>
        <w:t>Create a new material and pick "gravelroof2.bmp"</w:t>
      </w:r>
      <w:r>
        <w:rPr>
          <w:rFonts w:ascii="Verdana" w:hAnsi="Verdana"/>
          <w:b/>
          <w:noProof/>
          <w:szCs w:val="21"/>
        </w:rPr>
        <w:drawing>
          <wp:inline distT="0" distB="0" distL="0" distR="0">
            <wp:extent cx="476250" cy="476250"/>
            <wp:effectExtent l="38100" t="0" r="19050" b="133350"/>
            <wp:docPr id="137" name="图片 136" descr="gravelroof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图片 136" descr="gravelroof2.jpg"/>
                    <pic:cNvPicPr>
                      <a:picLocks noChangeAspect="1"/>
                    </pic:cNvPicPr>
                  </pic:nvPicPr>
                  <pic:blipFill>
                    <a:blip r:embed="rId205"/>
                    <a:stretch>
                      <a:fillRect/>
                    </a:stretch>
                  </pic:blipFill>
                  <pic:spPr>
                    <a:xfrm>
                      <a:off x="0" y="0"/>
                      <a:ext cx="476250" cy="47625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Pick "Roof - </w:t>
      </w:r>
      <w:r>
        <w:rPr>
          <w:rFonts w:ascii="Verdana" w:hAnsi="Verdana"/>
          <w:b/>
          <w:szCs w:val="21"/>
        </w:rPr>
        <w:t>Surface", apply the UVW Map</w:t>
      </w:r>
      <w:r>
        <w:rPr>
          <w:rFonts w:ascii="Verdana" w:hAnsi="Verdana"/>
          <w:szCs w:val="21"/>
        </w:rPr>
        <w:t xml:space="preserve"> (</w:t>
      </w:r>
      <w:r>
        <w:rPr>
          <w:rFonts w:ascii="Verdana" w:hAnsi="Verdana"/>
          <w:b/>
          <w:i/>
          <w:szCs w:val="21"/>
        </w:rPr>
        <w:t>leaving it as "Planar" is fine for this one</w:t>
      </w:r>
      <w:r>
        <w:rPr>
          <w:rFonts w:ascii="Verdana" w:hAnsi="Verdana"/>
          <w:b/>
          <w:szCs w:val="21"/>
        </w:rPr>
        <w:t xml:space="preserve">), change U Tile to </w:t>
      </w:r>
      <w:r>
        <w:rPr>
          <w:rFonts w:ascii="Verdana" w:hAnsi="Verdana"/>
          <w:b/>
          <w:color w:val="FF0000"/>
          <w:szCs w:val="21"/>
        </w:rPr>
        <w:t>16</w:t>
      </w:r>
      <w:r>
        <w:rPr>
          <w:rFonts w:ascii="Verdana" w:hAnsi="Verdana"/>
          <w:b/>
          <w:szCs w:val="21"/>
        </w:rPr>
        <w:t xml:space="preserve"> and V Tile to </w:t>
      </w:r>
      <w:r>
        <w:rPr>
          <w:rFonts w:ascii="Verdana" w:hAnsi="Verdana"/>
          <w:b/>
          <w:color w:val="FF0000"/>
          <w:szCs w:val="21"/>
        </w:rPr>
        <w:t>32</w:t>
      </w:r>
      <w:r>
        <w:rPr>
          <w:rFonts w:ascii="Verdana" w:hAnsi="Verdana"/>
          <w:szCs w:val="21"/>
        </w:rPr>
        <w:t xml:space="preserve"> (</w:t>
      </w:r>
      <w:r>
        <w:rPr>
          <w:rFonts w:ascii="Verdana" w:hAnsi="Verdana"/>
          <w:i/>
          <w:szCs w:val="21"/>
        </w:rPr>
        <w:t xml:space="preserve">we're making this map tile in </w:t>
      </w:r>
      <w:r>
        <w:rPr>
          <w:rFonts w:ascii="Verdana" w:hAnsi="Verdana"/>
          <w:i/>
          <w:color w:val="FF0000"/>
          <w:szCs w:val="21"/>
        </w:rPr>
        <w:t>1</w:t>
      </w:r>
      <w:r>
        <w:rPr>
          <w:rFonts w:ascii="Verdana" w:hAnsi="Verdana"/>
          <w:i/>
          <w:szCs w:val="21"/>
        </w:rPr>
        <w:t xml:space="preserve"> meter squares</w:t>
      </w:r>
      <w:r>
        <w:rPr>
          <w:rFonts w:ascii="Verdana" w:hAnsi="Verdana"/>
          <w:szCs w:val="21"/>
        </w:rPr>
        <w:t xml:space="preserve">) and </w:t>
      </w:r>
      <w:r>
        <w:rPr>
          <w:rFonts w:ascii="Verdana" w:hAnsi="Verdana"/>
          <w:b/>
          <w:szCs w:val="21"/>
        </w:rPr>
        <w:t>apply the texture</w:t>
      </w:r>
      <w:r>
        <w:rPr>
          <w:rFonts w:ascii="Verdana" w:hAnsi="Verdana"/>
          <w:szCs w:val="21"/>
        </w:rPr>
        <w:t>. You should end up with something like this.</w:t>
      </w:r>
    </w:p>
    <w:p w:rsidR="00BE037D" w:rsidRDefault="00BE037D">
      <w:pPr>
        <w:jc w:val="left"/>
        <w:rPr>
          <w:rFonts w:ascii="Verdana" w:hAnsi="Verdana"/>
          <w:szCs w:val="21"/>
        </w:rPr>
      </w:pPr>
    </w:p>
    <w:p w:rsidR="00BE037D" w:rsidRDefault="0029250E">
      <w:pPr>
        <w:jc w:val="left"/>
        <w:rPr>
          <w:rFonts w:ascii="Verdana" w:hAnsi="Verdana"/>
          <w:szCs w:val="21"/>
        </w:rPr>
      </w:pPr>
      <w:r>
        <w:rPr>
          <w:rFonts w:ascii="Verdana" w:hAnsi="Verdana"/>
          <w:szCs w:val="21"/>
        </w:rPr>
        <w:t xml:space="preserve">Pretty easy so far, huh? Well, good, cause now we're going to start getting into the hard stuff. Don't worry, I'll try not to let you get lost. </w:t>
      </w:r>
      <w:r>
        <w:rPr>
          <w:rFonts w:ascii="Verdana" w:hAnsi="Verdana"/>
          <w:szCs w:val="21"/>
        </w:rPr>
        <w:br/>
      </w:r>
      <w:r>
        <w:rPr>
          <w:rFonts w:ascii="Verdana" w:hAnsi="Verdana"/>
          <w:szCs w:val="21"/>
        </w:rPr>
        <w:lastRenderedPageBreak/>
        <w:br/>
      </w:r>
      <w:r>
        <w:rPr>
          <w:noProof/>
        </w:rPr>
        <w:drawing>
          <wp:inline distT="0" distB="0" distL="0" distR="0">
            <wp:extent cx="4057650" cy="2305050"/>
            <wp:effectExtent l="19050" t="0" r="0" b="0"/>
            <wp:docPr id="382" name="图片 382" descr="texture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 name="图片 382" descr="texture12.jpg"/>
                    <pic:cNvPicPr>
                      <a:picLocks noChangeAspect="1" noChangeArrowheads="1"/>
                    </pic:cNvPicPr>
                  </pic:nvPicPr>
                  <pic:blipFill>
                    <a:blip r:embed="rId206"/>
                    <a:srcRect/>
                    <a:stretch>
                      <a:fillRect/>
                    </a:stretch>
                  </pic:blipFill>
                  <pic:spPr>
                    <a:xfrm>
                      <a:off x="0" y="0"/>
                      <a:ext cx="4057650" cy="2305050"/>
                    </a:xfrm>
                    <a:prstGeom prst="rect">
                      <a:avLst/>
                    </a:prstGeom>
                    <a:noFill/>
                    <a:ln w="9525">
                      <a:noFill/>
                      <a:miter lim="800000"/>
                      <a:headEnd/>
                      <a:tailEnd/>
                    </a:ln>
                  </pic:spPr>
                </pic:pic>
              </a:graphicData>
            </a:graphic>
          </wp:inline>
        </w:drawing>
      </w:r>
      <w:r>
        <w:rPr>
          <w:rFonts w:ascii="Verdana" w:hAnsi="Verdana"/>
          <w:szCs w:val="21"/>
        </w:rPr>
        <w:br/>
      </w:r>
    </w:p>
    <w:p w:rsidR="00BE037D" w:rsidRDefault="0029250E">
      <w:pPr>
        <w:jc w:val="left"/>
        <w:rPr>
          <w:rFonts w:ascii="Verdana" w:hAnsi="Verdana"/>
          <w:color w:val="FF0000"/>
          <w:szCs w:val="21"/>
        </w:rPr>
      </w:pPr>
      <w:r>
        <w:rPr>
          <w:rFonts w:ascii="Verdana" w:hAnsi="Verdana" w:hint="eastAsia"/>
          <w:b/>
          <w:color w:val="FF0000"/>
          <w:szCs w:val="21"/>
        </w:rPr>
        <w:t>▁▂▃▄▅▇</w:t>
      </w:r>
      <w:r>
        <w:rPr>
          <w:rFonts w:ascii="Verdana" w:hAnsi="Verdana" w:hint="eastAsia"/>
          <w:b/>
          <w:color w:val="FF0000"/>
          <w:szCs w:val="21"/>
        </w:rPr>
        <w:t>(Plus Begin)</w:t>
      </w:r>
    </w:p>
    <w:p w:rsidR="00BE037D" w:rsidRDefault="0029250E">
      <w:pPr>
        <w:jc w:val="left"/>
        <w:rPr>
          <w:rFonts w:ascii="Verdana" w:hAnsi="Verdana"/>
          <w:szCs w:val="21"/>
        </w:rPr>
      </w:pPr>
      <w:r>
        <w:rPr>
          <w:rFonts w:ascii="Verdana" w:hAnsi="Verdana" w:hint="eastAsia"/>
          <w:szCs w:val="21"/>
        </w:rPr>
        <w:t xml:space="preserve">There are still some Texturing works left, </w:t>
      </w:r>
      <w:r>
        <w:rPr>
          <w:rFonts w:ascii="Verdana" w:hAnsi="Verdana"/>
          <w:szCs w:val="21"/>
        </w:rPr>
        <w:t xml:space="preserve">Contrast the final results and lots, and </w:t>
      </w:r>
      <w:r>
        <w:rPr>
          <w:rFonts w:ascii="Verdana" w:hAnsi="Verdana"/>
          <w:szCs w:val="21"/>
        </w:rPr>
        <w:t>combined with the texture</w:t>
      </w:r>
      <w:r>
        <w:rPr>
          <w:rFonts w:ascii="Verdana" w:hAnsi="Verdana" w:hint="eastAsia"/>
          <w:szCs w:val="21"/>
        </w:rPr>
        <w:t>s</w:t>
      </w:r>
      <w:r>
        <w:rPr>
          <w:rFonts w:ascii="Verdana" w:hAnsi="Verdana"/>
          <w:szCs w:val="21"/>
        </w:rPr>
        <w:t xml:space="preserve"> (</w:t>
      </w:r>
      <w:r>
        <w:rPr>
          <w:rFonts w:ascii="Verdana" w:hAnsi="Verdana"/>
          <w:i/>
          <w:szCs w:val="21"/>
        </w:rPr>
        <w:t>texture A B</w:t>
      </w:r>
      <w:r>
        <w:rPr>
          <w:rFonts w:ascii="Verdana" w:hAnsi="Verdana"/>
          <w:szCs w:val="21"/>
        </w:rPr>
        <w:t xml:space="preserve">) </w:t>
      </w:r>
      <w:r>
        <w:rPr>
          <w:rFonts w:ascii="Verdana" w:hAnsi="Verdana" w:hint="eastAsia"/>
          <w:szCs w:val="21"/>
        </w:rPr>
        <w:t xml:space="preserve">which </w:t>
      </w:r>
      <w:r>
        <w:rPr>
          <w:rFonts w:ascii="Verdana" w:hAnsi="Verdana"/>
          <w:szCs w:val="21"/>
        </w:rPr>
        <w:t>given by Mr. Phillipobbo, I will continue to add other parts.</w:t>
      </w:r>
      <w:r>
        <w:rPr>
          <w:rFonts w:ascii="Verdana" w:hAnsi="Verdana" w:hint="eastAsia"/>
          <w:szCs w:val="21"/>
        </w:rPr>
        <w:t xml:space="preserve"> Please Follow me.</w:t>
      </w:r>
    </w:p>
    <w:p w:rsidR="00BE037D" w:rsidRDefault="0029250E">
      <w:pPr>
        <w:jc w:val="left"/>
        <w:rPr>
          <w:rFonts w:ascii="Verdana" w:hAnsi="Verdana"/>
          <w:szCs w:val="21"/>
        </w:rPr>
      </w:pPr>
      <w:r>
        <w:rPr>
          <w:rFonts w:ascii="Verdana" w:hAnsi="Verdana" w:hint="eastAsia"/>
          <w:szCs w:val="21"/>
        </w:rPr>
        <w:t>I</w:t>
      </w:r>
      <w:r>
        <w:rPr>
          <w:rFonts w:ascii="Verdana" w:hAnsi="Verdana"/>
          <w:szCs w:val="21"/>
        </w:rPr>
        <w:t>’</w:t>
      </w:r>
      <w:r>
        <w:rPr>
          <w:rFonts w:ascii="Verdana" w:hAnsi="Verdana" w:hint="eastAsia"/>
          <w:szCs w:val="21"/>
        </w:rPr>
        <w:t xml:space="preserve">m going to deal with the windows first, Before that, </w:t>
      </w:r>
      <w:r>
        <w:rPr>
          <w:rFonts w:ascii="Verdana" w:hAnsi="Verdana"/>
          <w:szCs w:val="21"/>
        </w:rPr>
        <w:t>I want to explain</w:t>
      </w:r>
      <w:r>
        <w:rPr>
          <w:rFonts w:ascii="Verdana" w:hAnsi="Verdana" w:hint="eastAsia"/>
          <w:szCs w:val="21"/>
        </w:rPr>
        <w:t xml:space="preserve"> something</w:t>
      </w:r>
      <w:r>
        <w:rPr>
          <w:rFonts w:ascii="Verdana" w:hAnsi="Verdana"/>
          <w:szCs w:val="21"/>
        </w:rPr>
        <w:t xml:space="preserve"> first</w:t>
      </w:r>
      <w:r>
        <w:rPr>
          <w:rFonts w:ascii="Verdana" w:hAnsi="Verdana" w:hint="eastAsia"/>
          <w:szCs w:val="21"/>
        </w:rPr>
        <w:t>,A</w:t>
      </w:r>
      <w:r>
        <w:rPr>
          <w:rFonts w:ascii="Verdana" w:hAnsi="Verdana"/>
          <w:szCs w:val="21"/>
        </w:rPr>
        <w:t xml:space="preserve">fter </w:t>
      </w:r>
      <w:r>
        <w:rPr>
          <w:rFonts w:ascii="Verdana" w:hAnsi="Verdana" w:hint="eastAsia"/>
          <w:szCs w:val="21"/>
        </w:rPr>
        <w:t>had done the Loting for the second</w:t>
      </w:r>
      <w:r>
        <w:rPr>
          <w:rFonts w:ascii="Verdana" w:hAnsi="Verdana" w:hint="eastAsia"/>
          <w:szCs w:val="21"/>
        </w:rPr>
        <w:t xml:space="preserve"> times</w:t>
      </w:r>
      <w:r>
        <w:rPr>
          <w:rFonts w:ascii="Verdana" w:hAnsi="Verdana"/>
          <w:szCs w:val="21"/>
        </w:rPr>
        <w:t xml:space="preserve">, I found that the </w:t>
      </w:r>
      <w:r>
        <w:rPr>
          <w:rFonts w:ascii="Verdana" w:hAnsi="Verdana" w:hint="eastAsia"/>
          <w:szCs w:val="21"/>
        </w:rPr>
        <w:t>textur</w:t>
      </w:r>
      <w:r>
        <w:rPr>
          <w:rFonts w:ascii="Verdana" w:hAnsi="Verdana"/>
          <w:szCs w:val="21"/>
        </w:rPr>
        <w:t xml:space="preserve">ing works can be simplified when we made some repeated objects, such as Windows, that is, for these repetitive tasks, you can </w:t>
      </w:r>
      <w:r>
        <w:rPr>
          <w:rFonts w:ascii="Verdana" w:hAnsi="Verdana" w:hint="eastAsia"/>
          <w:szCs w:val="21"/>
        </w:rPr>
        <w:t>Model</w:t>
      </w:r>
      <w:r>
        <w:rPr>
          <w:rFonts w:ascii="Verdana" w:hAnsi="Verdana"/>
          <w:szCs w:val="21"/>
        </w:rPr>
        <w:t xml:space="preserve"> it</w:t>
      </w:r>
      <w:r>
        <w:rPr>
          <w:rFonts w:ascii="Verdana" w:hAnsi="Verdana" w:hint="eastAsia"/>
          <w:szCs w:val="21"/>
        </w:rPr>
        <w:t xml:space="preserve"> completely</w:t>
      </w:r>
      <w:r>
        <w:rPr>
          <w:rFonts w:ascii="Verdana" w:hAnsi="Verdana"/>
          <w:szCs w:val="21"/>
        </w:rPr>
        <w:t>, thencolone or Array</w:t>
      </w:r>
      <w:r>
        <w:rPr>
          <w:rFonts w:ascii="Verdana" w:hAnsi="Verdana" w:hint="eastAsia"/>
          <w:szCs w:val="21"/>
        </w:rPr>
        <w:t xml:space="preserve"> them</w:t>
      </w:r>
      <w:r>
        <w:rPr>
          <w:rFonts w:ascii="Verdana" w:hAnsi="Verdana"/>
          <w:szCs w:val="21"/>
        </w:rPr>
        <w:t>,It will save some works if had a blueprint before you</w:t>
      </w:r>
      <w:r>
        <w:rPr>
          <w:rFonts w:ascii="Verdana" w:hAnsi="Verdana"/>
          <w:szCs w:val="21"/>
        </w:rPr>
        <w:t xml:space="preserve">r modeling. but I think Mr. P </w:t>
      </w:r>
      <w:r>
        <w:rPr>
          <w:rFonts w:ascii="Verdana" w:hAnsi="Verdana" w:hint="eastAsia"/>
          <w:szCs w:val="21"/>
        </w:rPr>
        <w:t xml:space="preserve">here just </w:t>
      </w:r>
      <w:r>
        <w:rPr>
          <w:rFonts w:ascii="Verdana" w:hAnsi="Verdana"/>
          <w:szCs w:val="21"/>
        </w:rPr>
        <w:t>want</w:t>
      </w:r>
      <w:r>
        <w:rPr>
          <w:rFonts w:ascii="Verdana" w:hAnsi="Verdana" w:hint="eastAsia"/>
          <w:szCs w:val="21"/>
        </w:rPr>
        <w:t>ed</w:t>
      </w:r>
      <w:r>
        <w:rPr>
          <w:rFonts w:ascii="Verdana" w:hAnsi="Verdana"/>
          <w:szCs w:val="21"/>
        </w:rPr>
        <w:t xml:space="preserve"> us to become more familiar with Model skills first</w:t>
      </w:r>
      <w:r>
        <w:rPr>
          <w:rFonts w:ascii="Verdana" w:hAnsi="Verdana" w:hint="eastAsia"/>
          <w:szCs w:val="21"/>
        </w:rPr>
        <w:t>.</w:t>
      </w:r>
    </w:p>
    <w:p w:rsidR="00BE037D" w:rsidRDefault="00BE037D">
      <w:pPr>
        <w:jc w:val="left"/>
        <w:rPr>
          <w:rFonts w:ascii="Verdana" w:hAnsi="Verdana"/>
          <w:szCs w:val="21"/>
        </w:rPr>
      </w:pPr>
    </w:p>
    <w:p w:rsidR="00BE037D" w:rsidRDefault="0029250E">
      <w:pPr>
        <w:jc w:val="left"/>
        <w:rPr>
          <w:rFonts w:ascii="Verdana" w:hAnsi="Verdana"/>
          <w:szCs w:val="21"/>
        </w:rPr>
      </w:pPr>
      <w:r>
        <w:rPr>
          <w:rFonts w:ascii="Verdana" w:hAnsi="Verdana" w:hint="eastAsia"/>
          <w:b/>
          <w:szCs w:val="21"/>
        </w:rPr>
        <w:t xml:space="preserve">Select all of your </w:t>
      </w:r>
      <w:r>
        <w:rPr>
          <w:rFonts w:ascii="Verdana" w:hAnsi="Verdana"/>
          <w:b/>
          <w:szCs w:val="21"/>
        </w:rPr>
        <w:t>"Windows - Sills"</w:t>
      </w:r>
      <w:r>
        <w:rPr>
          <w:rFonts w:ascii="Verdana" w:hAnsi="Verdana"/>
          <w:i/>
          <w:szCs w:val="21"/>
        </w:rPr>
        <w:t>(Windows – Sills</w:t>
      </w:r>
      <w:r>
        <w:rPr>
          <w:rFonts w:ascii="Verdana" w:hAnsi="Verdana" w:hint="eastAsia"/>
          <w:i/>
          <w:szCs w:val="21"/>
        </w:rPr>
        <w:t>~</w:t>
      </w:r>
      <w:r>
        <w:rPr>
          <w:rFonts w:ascii="Verdana" w:hAnsi="Verdana"/>
          <w:i/>
          <w:szCs w:val="21"/>
        </w:rPr>
        <w:t xml:space="preserve"> Windows – Sills</w:t>
      </w:r>
      <w:r>
        <w:rPr>
          <w:rFonts w:ascii="Verdana" w:hAnsi="Verdana" w:hint="eastAsia"/>
          <w:i/>
          <w:szCs w:val="21"/>
        </w:rPr>
        <w:t>52</w:t>
      </w:r>
      <w:r>
        <w:rPr>
          <w:rFonts w:ascii="Verdana" w:hAnsi="Verdana"/>
          <w:i/>
          <w:szCs w:val="21"/>
        </w:rPr>
        <w:t>)</w:t>
      </w:r>
      <w:r>
        <w:rPr>
          <w:rFonts w:ascii="Verdana" w:hAnsi="Verdana" w:hint="eastAsia"/>
          <w:b/>
          <w:szCs w:val="21"/>
        </w:rPr>
        <w:t xml:space="preserve">and </w:t>
      </w:r>
      <w:r>
        <w:rPr>
          <w:rFonts w:ascii="Verdana" w:hAnsi="Verdana"/>
          <w:b/>
          <w:szCs w:val="21"/>
        </w:rPr>
        <w:t>“Windows”</w:t>
      </w:r>
      <w:r>
        <w:rPr>
          <w:rFonts w:ascii="Verdana" w:hAnsi="Verdana"/>
          <w:szCs w:val="21"/>
        </w:rPr>
        <w:t>(</w:t>
      </w:r>
      <w:r>
        <w:rPr>
          <w:rFonts w:ascii="Verdana" w:hAnsi="Verdana"/>
          <w:i/>
          <w:szCs w:val="21"/>
        </w:rPr>
        <w:t xml:space="preserve">Windows </w:t>
      </w:r>
      <w:r>
        <w:rPr>
          <w:rFonts w:ascii="Verdana" w:hAnsi="Verdana" w:hint="eastAsia"/>
          <w:i/>
          <w:szCs w:val="21"/>
        </w:rPr>
        <w:t>~</w:t>
      </w:r>
      <w:r>
        <w:rPr>
          <w:rFonts w:ascii="Verdana" w:hAnsi="Verdana"/>
          <w:i/>
          <w:szCs w:val="21"/>
        </w:rPr>
        <w:t xml:space="preserve"> Windows</w:t>
      </w:r>
      <w:r>
        <w:rPr>
          <w:rFonts w:ascii="Verdana" w:hAnsi="Verdana" w:hint="eastAsia"/>
          <w:i/>
          <w:szCs w:val="21"/>
        </w:rPr>
        <w:t>27</w:t>
      </w:r>
      <w:r>
        <w:rPr>
          <w:rFonts w:ascii="Verdana" w:hAnsi="Verdana"/>
          <w:szCs w:val="21"/>
        </w:rPr>
        <w:t>)</w:t>
      </w:r>
      <w:r>
        <w:rPr>
          <w:rFonts w:ascii="Verdana" w:hAnsi="Verdana" w:hint="eastAsia"/>
          <w:b/>
          <w:szCs w:val="21"/>
        </w:rPr>
        <w:t>groups</w:t>
      </w:r>
      <w:r>
        <w:rPr>
          <w:rFonts w:ascii="Verdana" w:hAnsi="Verdana" w:hint="eastAsia"/>
          <w:szCs w:val="21"/>
        </w:rPr>
        <w:t xml:space="preserve">, You can use the Hotkey </w:t>
      </w:r>
      <w:r>
        <w:rPr>
          <w:rFonts w:ascii="Verdana" w:hAnsi="Verdana"/>
          <w:szCs w:val="21"/>
        </w:rPr>
        <w:t>“</w:t>
      </w:r>
      <w:r>
        <w:rPr>
          <w:rFonts w:ascii="Verdana" w:hAnsi="Verdana" w:hint="eastAsia"/>
          <w:szCs w:val="21"/>
        </w:rPr>
        <w:t>H</w:t>
      </w:r>
      <w:r>
        <w:rPr>
          <w:rFonts w:ascii="Verdana" w:hAnsi="Verdana"/>
          <w:szCs w:val="21"/>
        </w:rPr>
        <w:t>”</w:t>
      </w:r>
      <w:r>
        <w:rPr>
          <w:rFonts w:ascii="Verdana" w:hAnsi="Verdana" w:hint="eastAsia"/>
          <w:szCs w:val="21"/>
        </w:rPr>
        <w:t xml:space="preserve"> and then use shift or ctrl + click to select them. Then go to Menu&gt;</w:t>
      </w:r>
      <w:r>
        <w:rPr>
          <w:rFonts w:ascii="Verdana" w:hAnsi="Verdana" w:hint="eastAsia"/>
          <w:b/>
          <w:szCs w:val="21"/>
        </w:rPr>
        <w:t>Group&gt;Ungroup</w:t>
      </w:r>
      <w:r>
        <w:rPr>
          <w:rFonts w:ascii="Verdana" w:hAnsi="Verdana" w:hint="eastAsia"/>
          <w:szCs w:val="21"/>
        </w:rPr>
        <w:t>. After that let</w:t>
      </w:r>
      <w:r>
        <w:rPr>
          <w:rFonts w:ascii="Verdana" w:hAnsi="Verdana"/>
          <w:szCs w:val="21"/>
        </w:rPr>
        <w:t>’</w:t>
      </w:r>
      <w:r>
        <w:rPr>
          <w:rFonts w:ascii="Verdana" w:hAnsi="Verdana" w:hint="eastAsia"/>
          <w:szCs w:val="21"/>
        </w:rPr>
        <w:t>s do this texturing works below:</w:t>
      </w:r>
    </w:p>
    <w:p w:rsidR="00BE037D" w:rsidRDefault="0029250E">
      <w:pPr>
        <w:jc w:val="left"/>
        <w:rPr>
          <w:rFonts w:ascii="Verdana" w:hAnsi="Verdana"/>
          <w:szCs w:val="21"/>
        </w:rPr>
      </w:pPr>
      <w:r>
        <w:rPr>
          <w:rFonts w:ascii="Verdana" w:hAnsi="Verdana" w:hint="eastAsia"/>
          <w:noProof/>
          <w:szCs w:val="21"/>
        </w:rPr>
        <w:drawing>
          <wp:inline distT="0" distB="0" distL="0" distR="0">
            <wp:extent cx="2182495" cy="3295650"/>
            <wp:effectExtent l="19050" t="0" r="7916" b="0"/>
            <wp:docPr id="159" name="图片 158" descr="q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图片 158" descr="q1.jpg"/>
                    <pic:cNvPicPr>
                      <a:picLocks noChangeAspect="1"/>
                    </pic:cNvPicPr>
                  </pic:nvPicPr>
                  <pic:blipFill>
                    <a:blip r:embed="rId207"/>
                    <a:stretch>
                      <a:fillRect/>
                    </a:stretch>
                  </pic:blipFill>
                  <pic:spPr>
                    <a:xfrm>
                      <a:off x="0" y="0"/>
                      <a:ext cx="2185627" cy="3299867"/>
                    </a:xfrm>
                    <a:prstGeom prst="rect">
                      <a:avLst/>
                    </a:prstGeom>
                  </pic:spPr>
                </pic:pic>
              </a:graphicData>
            </a:graphic>
          </wp:inline>
        </w:drawing>
      </w:r>
    </w:p>
    <w:p w:rsidR="00BE037D" w:rsidRDefault="0029250E">
      <w:pPr>
        <w:jc w:val="left"/>
        <w:rPr>
          <w:rFonts w:ascii="Verdana" w:hAnsi="Verdana"/>
          <w:b/>
          <w:szCs w:val="21"/>
        </w:rPr>
      </w:pPr>
      <w:r>
        <w:rPr>
          <w:rFonts w:ascii="Verdana" w:hAnsi="Verdana" w:hint="eastAsia"/>
          <w:szCs w:val="21"/>
          <w:bdr w:val="single" w:sz="4" w:space="0" w:color="auto"/>
          <w:shd w:val="pct10" w:color="auto" w:fill="FFFFFF"/>
        </w:rPr>
        <w:t xml:space="preserve">1, </w:t>
      </w:r>
      <w:r>
        <w:rPr>
          <w:rFonts w:ascii="Verdana" w:hAnsi="Verdana"/>
          <w:szCs w:val="21"/>
          <w:bdr w:val="single" w:sz="4" w:space="0" w:color="auto"/>
          <w:shd w:val="pct10" w:color="auto" w:fill="FFFFFF"/>
        </w:rPr>
        <w:t>“Windows - Frame”</w:t>
      </w:r>
      <w:r>
        <w:rPr>
          <w:rFonts w:ascii="Verdana" w:hAnsi="Verdana" w:hint="eastAsia"/>
          <w:szCs w:val="21"/>
          <w:bdr w:val="single" w:sz="4" w:space="0" w:color="auto"/>
          <w:shd w:val="pct10" w:color="auto" w:fill="FFFFFF"/>
        </w:rPr>
        <w:t xml:space="preserve"> :</w:t>
      </w:r>
      <w:r>
        <w:rPr>
          <w:rFonts w:ascii="Verdana" w:hAnsi="Verdana"/>
          <w:b/>
          <w:szCs w:val="21"/>
        </w:rPr>
        <w:t xml:space="preserve">Create a new material </w:t>
      </w:r>
    </w:p>
    <w:p w:rsidR="00BE037D" w:rsidRDefault="0029250E">
      <w:pPr>
        <w:jc w:val="left"/>
        <w:rPr>
          <w:rFonts w:ascii="Verdana" w:hAnsi="Verdana"/>
          <w:b/>
          <w:szCs w:val="21"/>
        </w:rPr>
      </w:pPr>
      <w:r>
        <w:rPr>
          <w:rFonts w:ascii="Verdana" w:hAnsi="Verdana"/>
          <w:b/>
          <w:szCs w:val="21"/>
        </w:rPr>
        <w:lastRenderedPageBreak/>
        <w:t>and pick "vuquestuff21.bmp "</w:t>
      </w:r>
      <w:r>
        <w:rPr>
          <w:rFonts w:ascii="Verdana" w:hAnsi="Verdana"/>
          <w:b/>
          <w:noProof/>
          <w:szCs w:val="21"/>
        </w:rPr>
        <w:drawing>
          <wp:inline distT="0" distB="0" distL="0" distR="0">
            <wp:extent cx="762000" cy="762000"/>
            <wp:effectExtent l="38100" t="0" r="19050" b="209550"/>
            <wp:docPr id="138" name="图片 137" descr="vuquestuff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图片 137" descr="vuquestuff2.jpg"/>
                    <pic:cNvPicPr>
                      <a:picLocks noChangeAspect="1"/>
                    </pic:cNvPicPr>
                  </pic:nvPicPr>
                  <pic:blipFill>
                    <a:blip r:embed="rId208"/>
                    <a:stretch>
                      <a:fillRect/>
                    </a:stretch>
                  </pic:blipFill>
                  <pic:spPr>
                    <a:xfrm>
                      <a:off x="0" y="0"/>
                      <a:ext cx="762000" cy="7620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hint="eastAsia"/>
          <w:b/>
          <w:szCs w:val="21"/>
        </w:rPr>
        <w:t xml:space="preserve">Select All of the </w:t>
      </w:r>
      <w:r>
        <w:rPr>
          <w:rFonts w:ascii="Verdana" w:hAnsi="Verdana"/>
          <w:b/>
          <w:szCs w:val="21"/>
        </w:rPr>
        <w:t>“</w:t>
      </w:r>
      <w:r>
        <w:rPr>
          <w:rFonts w:ascii="Verdana" w:hAnsi="Verdana" w:hint="eastAsia"/>
          <w:b/>
          <w:szCs w:val="21"/>
        </w:rPr>
        <w:t xml:space="preserve">Windows </w:t>
      </w:r>
      <w:r>
        <w:rPr>
          <w:rFonts w:ascii="Verdana" w:hAnsi="Verdana"/>
          <w:b/>
          <w:szCs w:val="21"/>
        </w:rPr>
        <w:t>–</w:t>
      </w:r>
      <w:r>
        <w:rPr>
          <w:rFonts w:ascii="Verdana" w:hAnsi="Verdana" w:hint="eastAsia"/>
          <w:b/>
          <w:szCs w:val="21"/>
        </w:rPr>
        <w:t xml:space="preserve"> Frame</w:t>
      </w:r>
      <w:r>
        <w:rPr>
          <w:rFonts w:ascii="Verdana" w:hAnsi="Verdana"/>
          <w:b/>
          <w:szCs w:val="21"/>
        </w:rPr>
        <w:t>”</w:t>
      </w:r>
      <w:r>
        <w:rPr>
          <w:rFonts w:ascii="Verdana" w:hAnsi="Verdana" w:hint="eastAsia"/>
          <w:szCs w:val="21"/>
        </w:rPr>
        <w:t>objects(</w:t>
      </w:r>
      <w:r>
        <w:rPr>
          <w:rFonts w:ascii="Verdana" w:hAnsi="Verdana" w:hint="eastAsia"/>
          <w:i/>
          <w:szCs w:val="21"/>
        </w:rPr>
        <w:t xml:space="preserve">you </w:t>
      </w:r>
      <w:r>
        <w:rPr>
          <w:rFonts w:ascii="Verdana" w:hAnsi="Verdana" w:hint="eastAsia"/>
          <w:i/>
          <w:szCs w:val="21"/>
        </w:rPr>
        <w:t>can use shift or ctrl + click</w:t>
      </w:r>
      <w:r>
        <w:rPr>
          <w:rFonts w:ascii="Verdana" w:hAnsi="Verdana" w:hint="eastAsia"/>
          <w:szCs w:val="21"/>
        </w:rPr>
        <w:t xml:space="preserve">), </w:t>
      </w:r>
      <w:r>
        <w:rPr>
          <w:rFonts w:ascii="Verdana" w:hAnsi="Verdana"/>
          <w:b/>
          <w:szCs w:val="21"/>
        </w:rPr>
        <w:t>apply the UVW Map</w:t>
      </w:r>
      <w:r>
        <w:rPr>
          <w:rFonts w:ascii="Verdana" w:hAnsi="Verdana" w:hint="eastAsia"/>
          <w:b/>
          <w:szCs w:val="21"/>
        </w:rPr>
        <w:t>,</w:t>
      </w:r>
      <w:r>
        <w:rPr>
          <w:rFonts w:ascii="Verdana" w:hAnsi="Verdana"/>
          <w:b/>
          <w:szCs w:val="21"/>
        </w:rPr>
        <w:t>"Planar"</w:t>
      </w:r>
      <w:r>
        <w:rPr>
          <w:rFonts w:ascii="Verdana" w:hAnsi="Verdana" w:hint="eastAsia"/>
          <w:szCs w:val="21"/>
        </w:rPr>
        <w:t>,</w:t>
      </w:r>
      <w:r>
        <w:rPr>
          <w:rFonts w:ascii="Verdana" w:hAnsi="Verdana"/>
          <w:szCs w:val="21"/>
        </w:rPr>
        <w:t xml:space="preserve"> and </w:t>
      </w:r>
      <w:r>
        <w:rPr>
          <w:rFonts w:ascii="Verdana" w:hAnsi="Verdana"/>
          <w:b/>
          <w:szCs w:val="21"/>
        </w:rPr>
        <w:t>apply the texture</w:t>
      </w:r>
      <w:r>
        <w:rPr>
          <w:rFonts w:ascii="Verdana" w:hAnsi="Verdana" w:hint="eastAsia"/>
          <w:b/>
          <w:szCs w:val="21"/>
        </w:rPr>
        <w:t>.</w:t>
      </w:r>
    </w:p>
    <w:p w:rsidR="00BE037D" w:rsidRDefault="0029250E">
      <w:pPr>
        <w:jc w:val="left"/>
        <w:rPr>
          <w:rFonts w:ascii="Verdana" w:hAnsi="Verdana"/>
          <w:b/>
          <w:szCs w:val="21"/>
        </w:rPr>
      </w:pPr>
      <w:r>
        <w:rPr>
          <w:rFonts w:ascii="Verdana" w:hAnsi="Verdana" w:hint="eastAsia"/>
          <w:b/>
          <w:noProof/>
          <w:szCs w:val="21"/>
        </w:rPr>
        <w:drawing>
          <wp:inline distT="0" distB="0" distL="0" distR="0">
            <wp:extent cx="2038350" cy="2142490"/>
            <wp:effectExtent l="19050" t="0" r="0" b="0"/>
            <wp:docPr id="871" name="图片 870" descr="202001191847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1" name="图片 870" descr="20200119184758.jpg"/>
                    <pic:cNvPicPr>
                      <a:picLocks noChangeAspect="1"/>
                    </pic:cNvPicPr>
                  </pic:nvPicPr>
                  <pic:blipFill>
                    <a:blip r:embed="rId209"/>
                    <a:stretch>
                      <a:fillRect/>
                    </a:stretch>
                  </pic:blipFill>
                  <pic:spPr>
                    <a:xfrm>
                      <a:off x="0" y="0"/>
                      <a:ext cx="2038350" cy="2142613"/>
                    </a:xfrm>
                    <a:prstGeom prst="rect">
                      <a:avLst/>
                    </a:prstGeom>
                  </pic:spPr>
                </pic:pic>
              </a:graphicData>
            </a:graphic>
          </wp:inline>
        </w:drawing>
      </w:r>
    </w:p>
    <w:p w:rsidR="00BE037D" w:rsidRDefault="0029250E">
      <w:pPr>
        <w:jc w:val="left"/>
        <w:rPr>
          <w:rFonts w:ascii="Verdana" w:hAnsi="Verdana"/>
          <w:b/>
          <w:szCs w:val="21"/>
        </w:rPr>
      </w:pPr>
      <w:r>
        <w:rPr>
          <w:rFonts w:ascii="Verdana" w:hAnsi="Verdana" w:hint="eastAsia"/>
          <w:szCs w:val="21"/>
          <w:bdr w:val="single" w:sz="4" w:space="0" w:color="auto"/>
          <w:shd w:val="pct10" w:color="auto" w:fill="FFFFFF"/>
        </w:rPr>
        <w:t xml:space="preserve">2, </w:t>
      </w:r>
      <w:r>
        <w:rPr>
          <w:rFonts w:ascii="Verdana" w:hAnsi="Verdana"/>
          <w:szCs w:val="21"/>
          <w:bdr w:val="single" w:sz="4" w:space="0" w:color="auto"/>
          <w:shd w:val="pct10" w:color="auto" w:fill="FFFFFF"/>
        </w:rPr>
        <w:t>“Windows – Sills”</w:t>
      </w:r>
      <w:r>
        <w:rPr>
          <w:rFonts w:ascii="Verdana" w:hAnsi="Verdana" w:hint="eastAsia"/>
          <w:szCs w:val="21"/>
          <w:bdr w:val="single" w:sz="4" w:space="0" w:color="auto"/>
          <w:shd w:val="pct10" w:color="auto" w:fill="FFFFFF"/>
        </w:rPr>
        <w:t xml:space="preserve"> :</w:t>
      </w:r>
      <w:r>
        <w:rPr>
          <w:rFonts w:ascii="Verdana" w:hAnsi="Verdana"/>
          <w:b/>
          <w:szCs w:val="21"/>
        </w:rPr>
        <w:t xml:space="preserve">Create a new material </w:t>
      </w:r>
    </w:p>
    <w:p w:rsidR="00BE037D" w:rsidRDefault="0029250E">
      <w:pPr>
        <w:jc w:val="left"/>
        <w:rPr>
          <w:rFonts w:ascii="Verdana" w:hAnsi="Verdana"/>
          <w:b/>
          <w:szCs w:val="21"/>
        </w:rPr>
      </w:pPr>
      <w:r>
        <w:rPr>
          <w:rFonts w:ascii="Verdana" w:hAnsi="Verdana"/>
          <w:b/>
          <w:szCs w:val="21"/>
        </w:rPr>
        <w:t>and pick "marble22.bmp".</w:t>
      </w:r>
      <w:r>
        <w:rPr>
          <w:rFonts w:ascii="Verdana" w:hAnsi="Verdana"/>
          <w:b/>
          <w:noProof/>
          <w:szCs w:val="21"/>
        </w:rPr>
        <w:drawing>
          <wp:inline distT="0" distB="0" distL="0" distR="0">
            <wp:extent cx="762000" cy="571500"/>
            <wp:effectExtent l="38100" t="0" r="19050" b="152400"/>
            <wp:docPr id="140" name="图片 133" descr="marble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图片 133" descr="marble22.jpg"/>
                    <pic:cNvPicPr>
                      <a:picLocks noChangeAspect="1"/>
                    </pic:cNvPicPr>
                  </pic:nvPicPr>
                  <pic:blipFill>
                    <a:blip r:embed="rId201"/>
                    <a:stretch>
                      <a:fillRect/>
                    </a:stretch>
                  </pic:blipFill>
                  <pic:spPr>
                    <a:xfrm>
                      <a:off x="0" y="0"/>
                      <a:ext cx="762000" cy="5715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hint="eastAsia"/>
          <w:b/>
          <w:szCs w:val="21"/>
        </w:rPr>
        <w:t xml:space="preserve">. Select just one </w:t>
      </w:r>
      <w:r>
        <w:rPr>
          <w:rFonts w:ascii="Verdana" w:hAnsi="Verdana"/>
          <w:b/>
          <w:szCs w:val="21"/>
        </w:rPr>
        <w:t>"Windows - Sills"</w:t>
      </w:r>
      <w:r>
        <w:rPr>
          <w:rFonts w:ascii="Verdana" w:hAnsi="Verdana" w:hint="eastAsia"/>
          <w:szCs w:val="21"/>
        </w:rPr>
        <w:t>object(</w:t>
      </w:r>
      <w:r>
        <w:rPr>
          <w:rFonts w:ascii="Verdana" w:hAnsi="Verdana" w:hint="eastAsia"/>
          <w:i/>
          <w:szCs w:val="21"/>
        </w:rPr>
        <w:t>Don</w:t>
      </w:r>
      <w:r>
        <w:rPr>
          <w:rFonts w:ascii="Verdana" w:hAnsi="Verdana"/>
          <w:i/>
          <w:szCs w:val="21"/>
        </w:rPr>
        <w:t>’</w:t>
      </w:r>
      <w:r>
        <w:rPr>
          <w:rFonts w:ascii="Verdana" w:hAnsi="Verdana" w:hint="eastAsia"/>
          <w:i/>
          <w:szCs w:val="21"/>
        </w:rPr>
        <w:t>t select them all as above, I will explain it later</w:t>
      </w:r>
      <w:r>
        <w:rPr>
          <w:rFonts w:ascii="Verdana" w:hAnsi="Verdana" w:hint="eastAsia"/>
          <w:b/>
          <w:szCs w:val="21"/>
        </w:rPr>
        <w:t xml:space="preserve">), </w:t>
      </w:r>
      <w:r>
        <w:rPr>
          <w:rFonts w:ascii="Verdana" w:hAnsi="Verdana"/>
          <w:b/>
          <w:szCs w:val="21"/>
        </w:rPr>
        <w:t>a</w:t>
      </w:r>
      <w:r>
        <w:rPr>
          <w:rFonts w:ascii="Verdana" w:hAnsi="Verdana"/>
          <w:b/>
          <w:szCs w:val="21"/>
        </w:rPr>
        <w:t>pply the UVW Map</w:t>
      </w:r>
      <w:r>
        <w:rPr>
          <w:rFonts w:ascii="Verdana" w:hAnsi="Verdana" w:hint="eastAsia"/>
          <w:b/>
          <w:szCs w:val="21"/>
        </w:rPr>
        <w:t>,</w:t>
      </w:r>
      <w:r>
        <w:rPr>
          <w:rFonts w:ascii="Verdana" w:hAnsi="Verdana"/>
          <w:b/>
          <w:szCs w:val="21"/>
        </w:rPr>
        <w:t>"</w:t>
      </w:r>
      <w:r>
        <w:rPr>
          <w:rFonts w:ascii="Verdana" w:hAnsi="Verdana" w:hint="eastAsia"/>
          <w:b/>
          <w:szCs w:val="21"/>
        </w:rPr>
        <w:t>Box</w:t>
      </w:r>
      <w:r>
        <w:rPr>
          <w:rFonts w:ascii="Verdana" w:hAnsi="Verdana"/>
          <w:b/>
          <w:szCs w:val="21"/>
        </w:rPr>
        <w:t>"</w:t>
      </w:r>
      <w:r>
        <w:rPr>
          <w:rFonts w:ascii="Verdana" w:hAnsi="Verdana" w:hint="eastAsia"/>
          <w:b/>
          <w:szCs w:val="21"/>
        </w:rPr>
        <w:t xml:space="preserve">, </w:t>
      </w:r>
      <w:r>
        <w:rPr>
          <w:rFonts w:ascii="Verdana" w:hAnsi="Verdana"/>
          <w:b/>
          <w:szCs w:val="21"/>
        </w:rPr>
        <w:t>“</w:t>
      </w:r>
      <w:r>
        <w:rPr>
          <w:rFonts w:ascii="Verdana" w:hAnsi="Verdana" w:hint="eastAsia"/>
          <w:b/>
          <w:szCs w:val="21"/>
        </w:rPr>
        <w:t xml:space="preserve">U Tile = </w:t>
      </w:r>
      <w:r>
        <w:rPr>
          <w:rFonts w:ascii="Verdana" w:hAnsi="Verdana" w:hint="eastAsia"/>
          <w:b/>
          <w:color w:val="FF0000"/>
          <w:szCs w:val="21"/>
        </w:rPr>
        <w:t>2</w:t>
      </w:r>
      <w:r>
        <w:rPr>
          <w:rFonts w:ascii="Verdana" w:hAnsi="Verdana"/>
          <w:b/>
          <w:szCs w:val="21"/>
        </w:rPr>
        <w:t>” and apply the texture</w:t>
      </w:r>
      <w:r>
        <w:rPr>
          <w:rFonts w:ascii="Verdana" w:hAnsi="Verdana" w:hint="eastAsia"/>
          <w:b/>
          <w:szCs w:val="21"/>
        </w:rPr>
        <w:t>.(</w:t>
      </w:r>
      <w:r>
        <w:rPr>
          <w:rFonts w:ascii="Verdana" w:hAnsi="Verdana" w:hint="eastAsia"/>
          <w:i/>
          <w:szCs w:val="21"/>
        </w:rPr>
        <w:t xml:space="preserve">You can use the </w:t>
      </w:r>
      <w:r>
        <w:rPr>
          <w:rFonts w:ascii="Verdana" w:hAnsi="Verdana"/>
          <w:i/>
          <w:szCs w:val="21"/>
        </w:rPr>
        <w:t>‘</w:t>
      </w:r>
      <w:r>
        <w:rPr>
          <w:rFonts w:ascii="Verdana" w:hAnsi="Verdana" w:hint="eastAsia"/>
          <w:i/>
          <w:szCs w:val="21"/>
        </w:rPr>
        <w:t>Pick</w:t>
      </w:r>
      <w:r>
        <w:rPr>
          <w:rFonts w:ascii="Verdana" w:hAnsi="Verdana"/>
          <w:i/>
          <w:szCs w:val="21"/>
        </w:rPr>
        <w:t>’</w:t>
      </w:r>
      <w:r>
        <w:rPr>
          <w:rFonts w:ascii="Verdana" w:hAnsi="Verdana" w:hint="eastAsia"/>
          <w:i/>
          <w:szCs w:val="21"/>
        </w:rPr>
        <w:t xml:space="preserve"> button to chose the texture you have been used before</w:t>
      </w:r>
      <w:r>
        <w:rPr>
          <w:rFonts w:ascii="Verdana" w:hAnsi="Verdana" w:hint="eastAsia"/>
          <w:b/>
          <w:szCs w:val="21"/>
        </w:rPr>
        <w:t xml:space="preserve">), </w:t>
      </w:r>
      <w:r>
        <w:rPr>
          <w:rFonts w:ascii="Verdana" w:hAnsi="Verdana" w:hint="eastAsia"/>
          <w:szCs w:val="21"/>
        </w:rPr>
        <w:t>and thenyou need to</w:t>
      </w:r>
      <w:r>
        <w:rPr>
          <w:rFonts w:ascii="Verdana" w:hAnsi="Verdana" w:hint="eastAsia"/>
          <w:b/>
          <w:szCs w:val="21"/>
        </w:rPr>
        <w:t xml:space="preserve"> do the samething to the other </w:t>
      </w:r>
      <w:r>
        <w:rPr>
          <w:rFonts w:ascii="Verdana" w:hAnsi="Verdana"/>
          <w:b/>
          <w:szCs w:val="21"/>
        </w:rPr>
        <w:t>"Windows - Sills"</w:t>
      </w:r>
      <w:r>
        <w:rPr>
          <w:rFonts w:ascii="Verdana" w:hAnsi="Verdana" w:hint="eastAsia"/>
          <w:b/>
          <w:szCs w:val="21"/>
        </w:rPr>
        <w:t xml:space="preserve"> individually.</w:t>
      </w:r>
    </w:p>
    <w:p w:rsidR="00BE037D" w:rsidRDefault="00BE037D">
      <w:pPr>
        <w:jc w:val="left"/>
        <w:rPr>
          <w:rFonts w:ascii="Verdana" w:hAnsi="Verdana"/>
          <w:b/>
          <w:szCs w:val="21"/>
        </w:rPr>
      </w:pPr>
    </w:p>
    <w:p w:rsidR="00BE037D" w:rsidRDefault="0029250E">
      <w:pPr>
        <w:jc w:val="left"/>
        <w:rPr>
          <w:rFonts w:ascii="Verdana" w:hAnsi="Verdana"/>
          <w:b/>
          <w:szCs w:val="21"/>
        </w:rPr>
      </w:pPr>
      <w:r>
        <w:rPr>
          <w:rFonts w:ascii="Verdana" w:hAnsi="Verdana"/>
          <w:b/>
          <w:szCs w:val="21"/>
          <w:bdr w:val="single" w:sz="4" w:space="0" w:color="auto"/>
          <w:shd w:val="pct10" w:color="auto" w:fill="FFFFFF"/>
        </w:rPr>
        <w:t>E</w:t>
      </w:r>
      <w:r>
        <w:rPr>
          <w:rFonts w:ascii="Verdana" w:hAnsi="Verdana" w:hint="eastAsia"/>
          <w:b/>
          <w:szCs w:val="21"/>
          <w:bdr w:val="single" w:sz="4" w:space="0" w:color="auto"/>
          <w:shd w:val="pct10" w:color="auto" w:fill="FFFFFF"/>
        </w:rPr>
        <w:t xml:space="preserve">xplain: </w:t>
      </w:r>
      <w:r>
        <w:rPr>
          <w:rFonts w:ascii="Verdana" w:hAnsi="Verdana" w:hint="eastAsia"/>
          <w:szCs w:val="21"/>
        </w:rPr>
        <w:t xml:space="preserve">when I first textured the </w:t>
      </w:r>
      <w:r>
        <w:rPr>
          <w:rFonts w:ascii="Verdana" w:hAnsi="Verdana"/>
          <w:szCs w:val="21"/>
        </w:rPr>
        <w:t>"Windows - Sills"</w:t>
      </w:r>
      <w:r>
        <w:rPr>
          <w:rFonts w:ascii="Verdana" w:hAnsi="Verdana" w:hint="eastAsia"/>
          <w:szCs w:val="21"/>
        </w:rPr>
        <w:t>, I group them and do the texturing works, But I found that some weird things happened when I looked at the sills</w:t>
      </w:r>
      <w:r>
        <w:rPr>
          <w:rFonts w:ascii="Verdana" w:hAnsi="Verdana"/>
          <w:szCs w:val="21"/>
        </w:rPr>
        <w:t>’</w:t>
      </w:r>
      <w:r>
        <w:rPr>
          <w:rFonts w:ascii="Verdana" w:hAnsi="Verdana" w:hint="eastAsia"/>
          <w:szCs w:val="21"/>
        </w:rPr>
        <w:t>s texture carefully.</w:t>
      </w:r>
    </w:p>
    <w:p w:rsidR="00BE037D" w:rsidRDefault="0029250E">
      <w:pPr>
        <w:jc w:val="left"/>
        <w:rPr>
          <w:rFonts w:ascii="Verdana" w:hAnsi="Verdana"/>
          <w:b/>
          <w:szCs w:val="21"/>
        </w:rPr>
      </w:pPr>
      <w:r>
        <w:rPr>
          <w:rFonts w:ascii="Verdana" w:hAnsi="Verdana" w:hint="eastAsia"/>
          <w:b/>
          <w:noProof/>
          <w:szCs w:val="21"/>
        </w:rPr>
        <w:drawing>
          <wp:inline distT="0" distB="0" distL="0" distR="0">
            <wp:extent cx="6645910" cy="3482340"/>
            <wp:effectExtent l="19050" t="0" r="2540" b="0"/>
            <wp:docPr id="141" name="图片 140" descr="w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图片 140" descr="w1.jpg"/>
                    <pic:cNvPicPr>
                      <a:picLocks noChangeAspect="1"/>
                    </pic:cNvPicPr>
                  </pic:nvPicPr>
                  <pic:blipFill>
                    <a:blip r:embed="rId210"/>
                    <a:stretch>
                      <a:fillRect/>
                    </a:stretch>
                  </pic:blipFill>
                  <pic:spPr>
                    <a:xfrm>
                      <a:off x="0" y="0"/>
                      <a:ext cx="6645910" cy="3482340"/>
                    </a:xfrm>
                    <a:prstGeom prst="rect">
                      <a:avLst/>
                    </a:prstGeom>
                  </pic:spPr>
                </pic:pic>
              </a:graphicData>
            </a:graphic>
          </wp:inline>
        </w:drawing>
      </w:r>
      <w:r>
        <w:rPr>
          <w:rFonts w:ascii="Verdana" w:hAnsi="Verdana" w:hint="eastAsia"/>
          <w:b/>
          <w:noProof/>
          <w:szCs w:val="21"/>
        </w:rPr>
        <w:lastRenderedPageBreak/>
        <w:drawing>
          <wp:inline distT="0" distB="0" distL="0" distR="0">
            <wp:extent cx="6645910" cy="3349625"/>
            <wp:effectExtent l="19050" t="0" r="2540" b="0"/>
            <wp:docPr id="142" name="图片 141" descr="W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图片 141" descr="W2.jpg"/>
                    <pic:cNvPicPr>
                      <a:picLocks noChangeAspect="1"/>
                    </pic:cNvPicPr>
                  </pic:nvPicPr>
                  <pic:blipFill>
                    <a:blip r:embed="rId211"/>
                    <a:stretch>
                      <a:fillRect/>
                    </a:stretch>
                  </pic:blipFill>
                  <pic:spPr>
                    <a:xfrm>
                      <a:off x="0" y="0"/>
                      <a:ext cx="6645910" cy="3349625"/>
                    </a:xfrm>
                    <a:prstGeom prst="rect">
                      <a:avLst/>
                    </a:prstGeom>
                  </pic:spPr>
                </pic:pic>
              </a:graphicData>
            </a:graphic>
          </wp:inline>
        </w:drawing>
      </w:r>
    </w:p>
    <w:p w:rsidR="00BE037D" w:rsidRDefault="0029250E">
      <w:pPr>
        <w:jc w:val="left"/>
        <w:rPr>
          <w:rFonts w:ascii="Verdana" w:hAnsi="Verdana"/>
          <w:szCs w:val="21"/>
        </w:rPr>
      </w:pPr>
      <w:r>
        <w:rPr>
          <w:rFonts w:ascii="Verdana" w:hAnsi="Verdana" w:hint="eastAsia"/>
          <w:szCs w:val="21"/>
        </w:rPr>
        <w:t>I guess that when I selected all of them and used the UVW, then the gmax tr</w:t>
      </w:r>
      <w:r>
        <w:rPr>
          <w:rFonts w:ascii="Verdana" w:hAnsi="Verdana" w:hint="eastAsia"/>
          <w:szCs w:val="21"/>
        </w:rPr>
        <w:t xml:space="preserve">eated all of them as a whole thing, you can tell from the first picture, but the </w:t>
      </w:r>
      <w:r>
        <w:rPr>
          <w:rFonts w:ascii="Verdana" w:hAnsi="Verdana"/>
          <w:szCs w:val="21"/>
        </w:rPr>
        <w:t>“</w:t>
      </w:r>
      <w:r>
        <w:rPr>
          <w:rFonts w:ascii="Verdana" w:hAnsi="Verdana" w:hint="eastAsia"/>
          <w:szCs w:val="21"/>
        </w:rPr>
        <w:t xml:space="preserve">Windows </w:t>
      </w:r>
      <w:r>
        <w:rPr>
          <w:rFonts w:ascii="Verdana" w:hAnsi="Verdana"/>
          <w:szCs w:val="21"/>
        </w:rPr>
        <w:t>–</w:t>
      </w:r>
      <w:r>
        <w:rPr>
          <w:rFonts w:ascii="Verdana" w:hAnsi="Verdana" w:hint="eastAsia"/>
          <w:szCs w:val="21"/>
        </w:rPr>
        <w:t xml:space="preserve"> Frame</w:t>
      </w:r>
      <w:r>
        <w:rPr>
          <w:rFonts w:ascii="Verdana" w:hAnsi="Verdana"/>
          <w:szCs w:val="21"/>
        </w:rPr>
        <w:t>”</w:t>
      </w:r>
      <w:r>
        <w:rPr>
          <w:rFonts w:ascii="Verdana" w:hAnsi="Verdana" w:hint="eastAsia"/>
          <w:szCs w:val="21"/>
        </w:rPr>
        <w:t xml:space="preserve"> can use that way due to simple texture or color we used. </w:t>
      </w:r>
      <w:r>
        <w:rPr>
          <w:rFonts w:ascii="Verdana" w:hAnsi="Verdana"/>
          <w:szCs w:val="21"/>
        </w:rPr>
        <w:t>S</w:t>
      </w:r>
      <w:r>
        <w:rPr>
          <w:rFonts w:ascii="Verdana" w:hAnsi="Verdana" w:hint="eastAsia"/>
          <w:szCs w:val="21"/>
        </w:rPr>
        <w:t xml:space="preserve">o we can do the same simple and </w:t>
      </w:r>
      <w:r>
        <w:rPr>
          <w:rFonts w:ascii="Verdana" w:hAnsi="Verdana"/>
          <w:szCs w:val="21"/>
        </w:rPr>
        <w:t>easier</w:t>
      </w:r>
      <w:r>
        <w:rPr>
          <w:rFonts w:ascii="Verdana" w:hAnsi="Verdana" w:hint="eastAsia"/>
          <w:szCs w:val="21"/>
        </w:rPr>
        <w:t xml:space="preserve"> stuff next.</w:t>
      </w:r>
    </w:p>
    <w:p w:rsidR="00BE037D" w:rsidRDefault="00BE037D">
      <w:pPr>
        <w:jc w:val="left"/>
        <w:rPr>
          <w:rFonts w:ascii="Verdana" w:hAnsi="Verdana"/>
          <w:szCs w:val="21"/>
        </w:rPr>
      </w:pPr>
    </w:p>
    <w:p w:rsidR="00BE037D" w:rsidRDefault="0029250E">
      <w:pPr>
        <w:jc w:val="left"/>
        <w:rPr>
          <w:rFonts w:ascii="Verdana" w:hAnsi="Verdana"/>
          <w:b/>
          <w:szCs w:val="21"/>
        </w:rPr>
      </w:pPr>
      <w:r>
        <w:rPr>
          <w:rFonts w:ascii="Verdana" w:hAnsi="Verdana" w:hint="eastAsia"/>
          <w:szCs w:val="21"/>
          <w:bdr w:val="single" w:sz="4" w:space="0" w:color="auto"/>
          <w:shd w:val="pct10" w:color="auto" w:fill="FFFFFF"/>
        </w:rPr>
        <w:t xml:space="preserve">3, </w:t>
      </w:r>
      <w:r>
        <w:rPr>
          <w:rFonts w:ascii="Verdana" w:hAnsi="Verdana"/>
          <w:szCs w:val="21"/>
          <w:bdr w:val="single" w:sz="4" w:space="0" w:color="auto"/>
          <w:shd w:val="pct10" w:color="auto" w:fill="FFFFFF"/>
        </w:rPr>
        <w:t xml:space="preserve">"Windows - Sills Decoration" and "Windows - </w:t>
      </w:r>
      <w:r>
        <w:rPr>
          <w:rFonts w:ascii="Verdana" w:hAnsi="Verdana"/>
          <w:szCs w:val="21"/>
          <w:bdr w:val="single" w:sz="4" w:space="0" w:color="auto"/>
          <w:shd w:val="pct10" w:color="auto" w:fill="FFFFFF"/>
        </w:rPr>
        <w:t>Sills Edge"</w:t>
      </w:r>
      <w:r>
        <w:rPr>
          <w:rFonts w:ascii="Verdana" w:hAnsi="Verdana" w:hint="eastAsia"/>
          <w:szCs w:val="21"/>
          <w:bdr w:val="single" w:sz="4" w:space="0" w:color="auto"/>
          <w:shd w:val="pct10" w:color="auto" w:fill="FFFFFF"/>
        </w:rPr>
        <w:t xml:space="preserve"> :</w:t>
      </w:r>
    </w:p>
    <w:p w:rsidR="00BE037D" w:rsidRDefault="0029250E">
      <w:pPr>
        <w:jc w:val="left"/>
        <w:rPr>
          <w:rFonts w:ascii="Verdana" w:hAnsi="Verdana"/>
          <w:b/>
          <w:szCs w:val="21"/>
        </w:rPr>
      </w:pPr>
      <w:r>
        <w:rPr>
          <w:rFonts w:ascii="Verdana" w:hAnsi="Verdana"/>
          <w:b/>
          <w:szCs w:val="21"/>
        </w:rPr>
        <w:t xml:space="preserve">Create a new material </w:t>
      </w:r>
    </w:p>
    <w:p w:rsidR="00BE037D" w:rsidRDefault="0029250E">
      <w:pPr>
        <w:jc w:val="left"/>
        <w:rPr>
          <w:rFonts w:ascii="Verdana" w:hAnsi="Verdana"/>
          <w:b/>
          <w:szCs w:val="21"/>
        </w:rPr>
      </w:pPr>
      <w:r>
        <w:rPr>
          <w:rFonts w:ascii="Verdana" w:hAnsi="Verdana"/>
          <w:b/>
          <w:szCs w:val="21"/>
        </w:rPr>
        <w:t>and pick " vumedroofstuff.bmp "</w:t>
      </w:r>
      <w:r>
        <w:rPr>
          <w:rFonts w:ascii="Verdana" w:hAnsi="Verdana"/>
          <w:b/>
          <w:noProof/>
          <w:szCs w:val="21"/>
        </w:rPr>
        <w:drawing>
          <wp:inline distT="0" distB="0" distL="0" distR="0">
            <wp:extent cx="762000" cy="762000"/>
            <wp:effectExtent l="38100" t="0" r="19050" b="209550"/>
            <wp:docPr id="146" name="图片 137" descr="vuquestuff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图片 137" descr="vuquestuff2.jpg"/>
                    <pic:cNvPicPr>
                      <a:picLocks noChangeAspect="1"/>
                    </pic:cNvPicPr>
                  </pic:nvPicPr>
                  <pic:blipFill>
                    <a:blip r:embed="rId208"/>
                    <a:stretch>
                      <a:fillRect/>
                    </a:stretch>
                  </pic:blipFill>
                  <pic:spPr>
                    <a:xfrm>
                      <a:off x="0" y="0"/>
                      <a:ext cx="762000" cy="7620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hint="eastAsia"/>
          <w:b/>
          <w:szCs w:val="21"/>
        </w:rPr>
        <w:t xml:space="preserve">Select All of the </w:t>
      </w:r>
      <w:r>
        <w:rPr>
          <w:rFonts w:ascii="Verdana" w:hAnsi="Verdana"/>
          <w:b/>
          <w:szCs w:val="21"/>
        </w:rPr>
        <w:t>"Windows - Sills Decoration" and "Windows - Sills Edge"</w:t>
      </w:r>
      <w:r>
        <w:rPr>
          <w:rFonts w:ascii="Verdana" w:hAnsi="Verdana" w:hint="eastAsia"/>
          <w:szCs w:val="21"/>
        </w:rPr>
        <w:t>objects(</w:t>
      </w:r>
      <w:r>
        <w:rPr>
          <w:rFonts w:ascii="Verdana" w:hAnsi="Verdana" w:hint="eastAsia"/>
          <w:i/>
          <w:szCs w:val="21"/>
        </w:rPr>
        <w:t>you can use shift or ctrl + click</w:t>
      </w:r>
      <w:r>
        <w:rPr>
          <w:rFonts w:ascii="Verdana" w:hAnsi="Verdana" w:hint="eastAsia"/>
          <w:szCs w:val="21"/>
        </w:rPr>
        <w:t>),</w:t>
      </w:r>
      <w:r>
        <w:rPr>
          <w:rFonts w:ascii="Verdana" w:hAnsi="Verdana"/>
          <w:b/>
          <w:szCs w:val="21"/>
        </w:rPr>
        <w:t>apply the UVW Map</w:t>
      </w:r>
      <w:r>
        <w:rPr>
          <w:rFonts w:ascii="Verdana" w:hAnsi="Verdana" w:hint="eastAsia"/>
          <w:b/>
          <w:szCs w:val="21"/>
        </w:rPr>
        <w:t>,</w:t>
      </w:r>
      <w:r>
        <w:rPr>
          <w:rFonts w:ascii="Verdana" w:hAnsi="Verdana"/>
          <w:b/>
          <w:szCs w:val="21"/>
        </w:rPr>
        <w:t>"Planar"</w:t>
      </w:r>
      <w:r>
        <w:rPr>
          <w:rFonts w:ascii="Verdana" w:hAnsi="Verdana" w:hint="eastAsia"/>
          <w:b/>
          <w:szCs w:val="21"/>
        </w:rPr>
        <w:t>,</w:t>
      </w:r>
      <w:r>
        <w:rPr>
          <w:rFonts w:ascii="Verdana" w:hAnsi="Verdana"/>
          <w:szCs w:val="21"/>
        </w:rPr>
        <w:t>and</w:t>
      </w:r>
      <w:r>
        <w:rPr>
          <w:rFonts w:ascii="Verdana" w:hAnsi="Verdana"/>
          <w:b/>
          <w:szCs w:val="21"/>
        </w:rPr>
        <w:t xml:space="preserve"> apply the texture</w:t>
      </w:r>
      <w:r>
        <w:rPr>
          <w:rFonts w:ascii="Verdana" w:hAnsi="Verdana" w:hint="eastAsia"/>
          <w:b/>
          <w:szCs w:val="21"/>
        </w:rPr>
        <w:t xml:space="preserve">. </w:t>
      </w:r>
      <w:r>
        <w:rPr>
          <w:rFonts w:ascii="Verdana" w:hAnsi="Verdana" w:hint="eastAsia"/>
          <w:szCs w:val="21"/>
        </w:rPr>
        <w:t>Then we get this:</w:t>
      </w:r>
    </w:p>
    <w:p w:rsidR="00BE037D" w:rsidRDefault="0029250E">
      <w:pPr>
        <w:jc w:val="left"/>
        <w:rPr>
          <w:rFonts w:ascii="Verdana" w:hAnsi="Verdana"/>
          <w:b/>
          <w:color w:val="FF0000"/>
          <w:szCs w:val="21"/>
        </w:rPr>
      </w:pPr>
      <w:r>
        <w:rPr>
          <w:rFonts w:ascii="Verdana" w:hAnsi="Verdana"/>
          <w:noProof/>
          <w:szCs w:val="21"/>
        </w:rPr>
        <w:lastRenderedPageBreak/>
        <w:drawing>
          <wp:inline distT="0" distB="0" distL="0" distR="0">
            <wp:extent cx="6645910" cy="3477895"/>
            <wp:effectExtent l="19050" t="0" r="2540" b="0"/>
            <wp:docPr id="143" name="图片 142" descr="w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图片 142" descr="w3.jpg"/>
                    <pic:cNvPicPr>
                      <a:picLocks noChangeAspect="1"/>
                    </pic:cNvPicPr>
                  </pic:nvPicPr>
                  <pic:blipFill>
                    <a:blip r:embed="rId212"/>
                    <a:stretch>
                      <a:fillRect/>
                    </a:stretch>
                  </pic:blipFill>
                  <pic:spPr>
                    <a:xfrm>
                      <a:off x="0" y="0"/>
                      <a:ext cx="6645910" cy="3477895"/>
                    </a:xfrm>
                    <a:prstGeom prst="rect">
                      <a:avLst/>
                    </a:prstGeom>
                  </pic:spPr>
                </pic:pic>
              </a:graphicData>
            </a:graphic>
          </wp:inline>
        </w:drawing>
      </w:r>
    </w:p>
    <w:p w:rsidR="00BE037D" w:rsidRDefault="00BE037D">
      <w:pPr>
        <w:jc w:val="left"/>
        <w:rPr>
          <w:rFonts w:ascii="Verdana" w:hAnsi="Verdana"/>
          <w:b/>
          <w:color w:val="FF0000"/>
          <w:szCs w:val="21"/>
        </w:rPr>
      </w:pPr>
    </w:p>
    <w:p w:rsidR="00BE037D" w:rsidRDefault="0029250E">
      <w:pPr>
        <w:jc w:val="left"/>
        <w:rPr>
          <w:rFonts w:ascii="Verdana" w:hAnsi="Verdana"/>
          <w:b/>
          <w:szCs w:val="21"/>
        </w:rPr>
      </w:pPr>
      <w:r>
        <w:rPr>
          <w:rFonts w:ascii="Verdana" w:hAnsi="Verdana" w:hint="eastAsia"/>
          <w:szCs w:val="21"/>
          <w:bdr w:val="single" w:sz="4" w:space="0" w:color="auto"/>
          <w:shd w:val="pct10" w:color="auto" w:fill="FFFFFF"/>
        </w:rPr>
        <w:t xml:space="preserve">4, </w:t>
      </w:r>
      <w:r>
        <w:rPr>
          <w:rFonts w:ascii="Verdana" w:hAnsi="Verdana" w:hint="eastAsia"/>
          <w:szCs w:val="21"/>
          <w:bdr w:val="single" w:sz="4" w:space="0" w:color="auto"/>
          <w:shd w:val="pct10" w:color="auto" w:fill="FFFFFF"/>
        </w:rPr>
        <w:t>“</w:t>
      </w:r>
      <w:r>
        <w:rPr>
          <w:rFonts w:ascii="Verdana" w:hAnsi="Verdana"/>
          <w:szCs w:val="21"/>
          <w:bdr w:val="single" w:sz="4" w:space="0" w:color="auto"/>
          <w:shd w:val="pct10" w:color="auto" w:fill="FFFFFF"/>
        </w:rPr>
        <w:t>Windows - Glass”</w:t>
      </w:r>
      <w:r>
        <w:rPr>
          <w:rFonts w:ascii="Verdana" w:hAnsi="Verdana" w:hint="eastAsia"/>
          <w:szCs w:val="21"/>
          <w:bdr w:val="single" w:sz="4" w:space="0" w:color="auto"/>
          <w:shd w:val="pct10" w:color="auto" w:fill="FFFFFF"/>
        </w:rPr>
        <w:t xml:space="preserve"> :</w:t>
      </w:r>
    </w:p>
    <w:p w:rsidR="00BE037D" w:rsidRDefault="0029250E">
      <w:pPr>
        <w:jc w:val="left"/>
        <w:rPr>
          <w:rFonts w:ascii="Verdana" w:hAnsi="Verdana"/>
          <w:b/>
          <w:szCs w:val="21"/>
        </w:rPr>
      </w:pPr>
      <w:r>
        <w:rPr>
          <w:rFonts w:ascii="Verdana" w:hAnsi="Verdana"/>
          <w:b/>
          <w:szCs w:val="21"/>
        </w:rPr>
        <w:t xml:space="preserve">Create a new material </w:t>
      </w:r>
    </w:p>
    <w:p w:rsidR="00BE037D" w:rsidRDefault="0029250E">
      <w:pPr>
        <w:jc w:val="left"/>
        <w:rPr>
          <w:rFonts w:ascii="Verdana" w:hAnsi="Verdana"/>
          <w:b/>
          <w:szCs w:val="21"/>
        </w:rPr>
      </w:pPr>
      <w:r>
        <w:rPr>
          <w:rFonts w:ascii="Verdana" w:hAnsi="Verdana"/>
          <w:b/>
          <w:szCs w:val="21"/>
        </w:rPr>
        <w:t>and pick " cloudsandstuffandmeanit.bmp "</w:t>
      </w:r>
      <w:r>
        <w:rPr>
          <w:rFonts w:ascii="Verdana" w:hAnsi="Verdana"/>
          <w:b/>
          <w:noProof/>
          <w:szCs w:val="21"/>
        </w:rPr>
        <w:drawing>
          <wp:inline distT="0" distB="0" distL="0" distR="0">
            <wp:extent cx="762000" cy="571500"/>
            <wp:effectExtent l="38100" t="0" r="19050" b="152400"/>
            <wp:docPr id="150" name="图片 149" descr="cloudsandstuffandmean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图片 149" descr="cloudsandstuffandmeanit.jpg"/>
                    <pic:cNvPicPr>
                      <a:picLocks noChangeAspect="1"/>
                    </pic:cNvPicPr>
                  </pic:nvPicPr>
                  <pic:blipFill>
                    <a:blip r:embed="rId213"/>
                    <a:stretch>
                      <a:fillRect/>
                    </a:stretch>
                  </pic:blipFill>
                  <pic:spPr>
                    <a:xfrm>
                      <a:off x="0" y="0"/>
                      <a:ext cx="762000" cy="5715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C</w:t>
      </w:r>
      <w:r>
        <w:rPr>
          <w:rFonts w:ascii="Verdana" w:hAnsi="Verdana" w:hint="eastAsia"/>
          <w:b/>
          <w:szCs w:val="21"/>
        </w:rPr>
        <w:t xml:space="preserve">lick the </w:t>
      </w:r>
      <w:r>
        <w:rPr>
          <w:rFonts w:ascii="Verdana" w:hAnsi="Verdana"/>
          <w:b/>
          <w:szCs w:val="21"/>
        </w:rPr>
        <w:t>“</w:t>
      </w:r>
      <w:r>
        <w:rPr>
          <w:rFonts w:ascii="Verdana" w:hAnsi="Verdana" w:hint="eastAsia"/>
          <w:b/>
          <w:szCs w:val="21"/>
        </w:rPr>
        <w:t>Go to Parent</w:t>
      </w:r>
      <w:r>
        <w:rPr>
          <w:rFonts w:ascii="Verdana" w:hAnsi="Verdana"/>
          <w:b/>
          <w:szCs w:val="21"/>
        </w:rPr>
        <w:t>”</w:t>
      </w:r>
      <w:r>
        <w:rPr>
          <w:rFonts w:ascii="Verdana" w:hAnsi="Verdana" w:hint="eastAsia"/>
          <w:b/>
          <w:noProof/>
          <w:szCs w:val="21"/>
        </w:rPr>
        <w:drawing>
          <wp:inline distT="0" distB="0" distL="0" distR="0">
            <wp:extent cx="200025" cy="200025"/>
            <wp:effectExtent l="19050" t="0" r="9525" b="0"/>
            <wp:docPr id="152" name="图片 151" descr="202001192028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图片 151" descr="20200119202848.jpg"/>
                    <pic:cNvPicPr>
                      <a:picLocks noChangeAspect="1"/>
                    </pic:cNvPicPr>
                  </pic:nvPicPr>
                  <pic:blipFill>
                    <a:blip r:embed="rId214"/>
                    <a:stretch>
                      <a:fillRect/>
                    </a:stretch>
                  </pic:blipFill>
                  <pic:spPr>
                    <a:xfrm>
                      <a:off x="0" y="0"/>
                      <a:ext cx="200025" cy="200025"/>
                    </a:xfrm>
                    <a:prstGeom prst="rect">
                      <a:avLst/>
                    </a:prstGeom>
                  </pic:spPr>
                </pic:pic>
              </a:graphicData>
            </a:graphic>
          </wp:inline>
        </w:drawing>
      </w:r>
      <w:r>
        <w:rPr>
          <w:rFonts w:ascii="Verdana" w:hAnsi="Verdana" w:hint="eastAsia"/>
          <w:b/>
          <w:szCs w:val="21"/>
        </w:rPr>
        <w:t xml:space="preserve">button then set the parameters as this: </w:t>
      </w:r>
      <w:r>
        <w:rPr>
          <w:rFonts w:ascii="Verdana" w:hAnsi="Verdana" w:hint="eastAsia"/>
          <w:b/>
          <w:noProof/>
          <w:szCs w:val="21"/>
        </w:rPr>
        <w:drawing>
          <wp:inline distT="0" distB="0" distL="0" distR="0">
            <wp:extent cx="2076450" cy="2758440"/>
            <wp:effectExtent l="19050" t="0" r="0" b="0"/>
            <wp:docPr id="153" name="图片 152" descr="202001192040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图片 152" descr="20200119204054.jpg"/>
                    <pic:cNvPicPr>
                      <a:picLocks noChangeAspect="1"/>
                    </pic:cNvPicPr>
                  </pic:nvPicPr>
                  <pic:blipFill>
                    <a:blip r:embed="rId215"/>
                    <a:srcRect b="36315"/>
                    <a:stretch>
                      <a:fillRect/>
                    </a:stretch>
                  </pic:blipFill>
                  <pic:spPr>
                    <a:xfrm>
                      <a:off x="0" y="0"/>
                      <a:ext cx="2076450" cy="2758960"/>
                    </a:xfrm>
                    <a:prstGeom prst="rect">
                      <a:avLst/>
                    </a:prstGeom>
                  </pic:spPr>
                </pic:pic>
              </a:graphicData>
            </a:graphic>
          </wp:inline>
        </w:drawing>
      </w:r>
    </w:p>
    <w:p w:rsidR="00BE037D" w:rsidRDefault="0029250E">
      <w:pPr>
        <w:jc w:val="left"/>
        <w:rPr>
          <w:rFonts w:ascii="Verdana" w:hAnsi="Verdana"/>
          <w:b/>
          <w:szCs w:val="21"/>
        </w:rPr>
      </w:pPr>
      <w:r>
        <w:rPr>
          <w:rFonts w:ascii="Verdana" w:hAnsi="Verdana" w:hint="eastAsia"/>
          <w:b/>
          <w:szCs w:val="21"/>
        </w:rPr>
        <w:t xml:space="preserve">Then click this M button </w:t>
      </w:r>
      <w:r>
        <w:rPr>
          <w:rFonts w:ascii="Verdana" w:hAnsi="Verdana" w:hint="eastAsia"/>
          <w:b/>
          <w:noProof/>
          <w:szCs w:val="21"/>
        </w:rPr>
        <w:drawing>
          <wp:inline distT="0" distB="0" distL="0" distR="0">
            <wp:extent cx="1152525" cy="228600"/>
            <wp:effectExtent l="19050" t="0" r="9525" b="0"/>
            <wp:docPr id="156" name="图片 155" descr="202001192033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图片 155" descr="20200119203324.jpg"/>
                    <pic:cNvPicPr>
                      <a:picLocks noChangeAspect="1"/>
                    </pic:cNvPicPr>
                  </pic:nvPicPr>
                  <pic:blipFill>
                    <a:blip r:embed="rId216"/>
                    <a:stretch>
                      <a:fillRect/>
                    </a:stretch>
                  </pic:blipFill>
                  <pic:spPr>
                    <a:xfrm>
                      <a:off x="0" y="0"/>
                      <a:ext cx="1152525" cy="228600"/>
                    </a:xfrm>
                    <a:prstGeom prst="rect">
                      <a:avLst/>
                    </a:prstGeom>
                  </pic:spPr>
                </pic:pic>
              </a:graphicData>
            </a:graphic>
          </wp:inline>
        </w:drawing>
      </w:r>
      <w:r>
        <w:rPr>
          <w:rFonts w:ascii="Verdana" w:hAnsi="Verdana" w:hint="eastAsia"/>
          <w:b/>
          <w:szCs w:val="21"/>
        </w:rPr>
        <w:t xml:space="preserve"> set the parameters as below, Select All of the </w:t>
      </w:r>
      <w:r>
        <w:rPr>
          <w:rFonts w:ascii="Verdana" w:hAnsi="Verdana"/>
          <w:b/>
          <w:szCs w:val="21"/>
        </w:rPr>
        <w:t>"Windows - Glass”</w:t>
      </w:r>
      <w:r>
        <w:rPr>
          <w:rFonts w:ascii="Verdana" w:hAnsi="Verdana" w:hint="eastAsia"/>
          <w:szCs w:val="21"/>
        </w:rPr>
        <w:t>objects</w:t>
      </w:r>
      <w:r>
        <w:rPr>
          <w:rFonts w:ascii="Verdana" w:hAnsi="Verdana" w:hint="eastAsia"/>
          <w:b/>
          <w:szCs w:val="21"/>
        </w:rPr>
        <w:t>(</w:t>
      </w:r>
      <w:r>
        <w:rPr>
          <w:rFonts w:ascii="Verdana" w:hAnsi="Verdana" w:hint="eastAsia"/>
          <w:i/>
          <w:szCs w:val="21"/>
        </w:rPr>
        <w:t>here we use that way since I thought the air should be transfer to every windows</w:t>
      </w:r>
      <w:r>
        <w:rPr>
          <w:rFonts w:ascii="Verdana" w:hAnsi="Verdana" w:hint="eastAsia"/>
          <w:b/>
          <w:szCs w:val="21"/>
        </w:rPr>
        <w:t xml:space="preserve">), </w:t>
      </w:r>
      <w:r>
        <w:rPr>
          <w:rFonts w:ascii="Verdana" w:hAnsi="Verdana"/>
          <w:b/>
          <w:szCs w:val="21"/>
        </w:rPr>
        <w:t>apply the UVW Map</w:t>
      </w:r>
      <w:r>
        <w:rPr>
          <w:rFonts w:ascii="Verdana" w:hAnsi="Verdana" w:hint="eastAsia"/>
          <w:b/>
          <w:szCs w:val="21"/>
        </w:rPr>
        <w:t>,</w:t>
      </w:r>
      <w:r>
        <w:rPr>
          <w:rFonts w:ascii="Verdana" w:hAnsi="Verdana"/>
          <w:b/>
          <w:szCs w:val="21"/>
        </w:rPr>
        <w:t>"Planar"</w:t>
      </w:r>
      <w:r>
        <w:rPr>
          <w:rFonts w:ascii="Verdana" w:hAnsi="Verdana" w:hint="eastAsia"/>
          <w:b/>
          <w:szCs w:val="21"/>
        </w:rPr>
        <w:t>,</w:t>
      </w:r>
      <w:r>
        <w:rPr>
          <w:rFonts w:ascii="Verdana" w:hAnsi="Verdana"/>
          <w:szCs w:val="21"/>
        </w:rPr>
        <w:t>and</w:t>
      </w:r>
      <w:r>
        <w:rPr>
          <w:rFonts w:ascii="Verdana" w:hAnsi="Verdana"/>
          <w:b/>
          <w:szCs w:val="21"/>
        </w:rPr>
        <w:t xml:space="preserve"> apply the texture</w:t>
      </w:r>
      <w:r>
        <w:rPr>
          <w:rFonts w:ascii="Verdana" w:hAnsi="Verdana" w:hint="eastAsia"/>
          <w:b/>
          <w:szCs w:val="21"/>
        </w:rPr>
        <w:t xml:space="preserve">. </w:t>
      </w:r>
      <w:r>
        <w:rPr>
          <w:rFonts w:ascii="Verdana" w:hAnsi="Verdana" w:hint="eastAsia"/>
          <w:szCs w:val="21"/>
        </w:rPr>
        <w:t>Then we get this:</w:t>
      </w:r>
    </w:p>
    <w:p w:rsidR="00BE037D" w:rsidRDefault="0029250E">
      <w:pPr>
        <w:jc w:val="left"/>
        <w:rPr>
          <w:rFonts w:ascii="Verdana" w:hAnsi="Verdana"/>
          <w:szCs w:val="21"/>
        </w:rPr>
      </w:pPr>
      <w:r>
        <w:rPr>
          <w:rFonts w:ascii="Verdana" w:hAnsi="Verdana" w:hint="eastAsia"/>
          <w:noProof/>
          <w:szCs w:val="21"/>
        </w:rPr>
        <w:lastRenderedPageBreak/>
        <w:drawing>
          <wp:inline distT="0" distB="0" distL="0" distR="0">
            <wp:extent cx="6645910" cy="4001135"/>
            <wp:effectExtent l="19050" t="0" r="2540" b="0"/>
            <wp:docPr id="158" name="图片 157" descr="202001192058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图片 157" descr="20200119205824.jpg"/>
                    <pic:cNvPicPr>
                      <a:picLocks noChangeAspect="1"/>
                    </pic:cNvPicPr>
                  </pic:nvPicPr>
                  <pic:blipFill>
                    <a:blip r:embed="rId217"/>
                    <a:stretch>
                      <a:fillRect/>
                    </a:stretch>
                  </pic:blipFill>
                  <pic:spPr>
                    <a:xfrm>
                      <a:off x="0" y="0"/>
                      <a:ext cx="6645910" cy="4001135"/>
                    </a:xfrm>
                    <a:prstGeom prst="rect">
                      <a:avLst/>
                    </a:prstGeom>
                  </pic:spPr>
                </pic:pic>
              </a:graphicData>
            </a:graphic>
          </wp:inline>
        </w:drawing>
      </w:r>
    </w:p>
    <w:p w:rsidR="00BE037D" w:rsidRDefault="0029250E">
      <w:pPr>
        <w:jc w:val="left"/>
        <w:rPr>
          <w:rFonts w:ascii="Verdana" w:hAnsi="Verdana"/>
          <w:b/>
          <w:szCs w:val="21"/>
        </w:rPr>
      </w:pPr>
      <w:r>
        <w:rPr>
          <w:rFonts w:ascii="Verdana" w:hAnsi="Verdana" w:hint="eastAsia"/>
          <w:szCs w:val="21"/>
        </w:rPr>
        <w:t>You can tweak these settings as you like, however I thought you need to pay attention to the UV settin</w:t>
      </w:r>
      <w:r>
        <w:rPr>
          <w:rFonts w:ascii="Verdana" w:hAnsi="Verdana" w:hint="eastAsia"/>
          <w:szCs w:val="21"/>
        </w:rPr>
        <w:t>gs. I made the first lot without change these parameters, It looks like weird.</w:t>
      </w:r>
      <w:r>
        <w:rPr>
          <w:rFonts w:ascii="Verdana" w:hAnsi="Verdana" w:hint="eastAsia"/>
          <w:noProof/>
          <w:szCs w:val="21"/>
        </w:rPr>
        <w:drawing>
          <wp:inline distT="0" distB="0" distL="0" distR="0">
            <wp:extent cx="3848735" cy="2667000"/>
            <wp:effectExtent l="19050" t="0" r="0" b="0"/>
            <wp:docPr id="876" name="图片 154" descr="202001192035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6" name="图片 154" descr="20200119203511.jpg"/>
                    <pic:cNvPicPr>
                      <a:picLocks noChangeAspect="1"/>
                    </pic:cNvPicPr>
                  </pic:nvPicPr>
                  <pic:blipFill>
                    <a:blip r:embed="rId218"/>
                    <a:stretch>
                      <a:fillRect/>
                    </a:stretch>
                  </pic:blipFill>
                  <pic:spPr>
                    <a:xfrm>
                      <a:off x="0" y="0"/>
                      <a:ext cx="3858427" cy="2673544"/>
                    </a:xfrm>
                    <a:prstGeom prst="rect">
                      <a:avLst/>
                    </a:prstGeom>
                  </pic:spPr>
                </pic:pic>
              </a:graphicData>
            </a:graphic>
          </wp:inline>
        </w:drawing>
      </w:r>
    </w:p>
    <w:p w:rsidR="00BE037D" w:rsidRDefault="0029250E">
      <w:pPr>
        <w:jc w:val="left"/>
        <w:rPr>
          <w:rFonts w:ascii="Verdana" w:hAnsi="Verdana"/>
          <w:szCs w:val="21"/>
          <w:bdr w:val="single" w:sz="4" w:space="0" w:color="auto"/>
          <w:shd w:val="pct10" w:color="auto" w:fill="FFFFFF"/>
        </w:rPr>
      </w:pPr>
      <w:r>
        <w:rPr>
          <w:rFonts w:ascii="Verdana" w:hAnsi="Verdana" w:hint="eastAsia"/>
          <w:szCs w:val="21"/>
          <w:bdr w:val="single" w:sz="4" w:space="0" w:color="auto"/>
          <w:shd w:val="pct10" w:color="auto" w:fill="FFFFFF"/>
        </w:rPr>
        <w:t xml:space="preserve">5, </w:t>
      </w:r>
      <w:r>
        <w:rPr>
          <w:rFonts w:ascii="Verdana" w:hAnsi="Verdana"/>
          <w:szCs w:val="21"/>
          <w:bdr w:val="single" w:sz="4" w:space="0" w:color="auto"/>
          <w:shd w:val="pct10" w:color="auto" w:fill="FFFFFF"/>
        </w:rPr>
        <w:t>“</w:t>
      </w:r>
      <w:r>
        <w:rPr>
          <w:rFonts w:ascii="Verdana" w:hAnsi="Verdana" w:hint="eastAsia"/>
          <w:szCs w:val="21"/>
          <w:bdr w:val="single" w:sz="4" w:space="0" w:color="auto"/>
          <w:shd w:val="pct10" w:color="auto" w:fill="FFFFFF"/>
        </w:rPr>
        <w:t>Door</w:t>
      </w:r>
      <w:r>
        <w:rPr>
          <w:rFonts w:ascii="Verdana" w:hAnsi="Verdana"/>
          <w:szCs w:val="21"/>
          <w:bdr w:val="single" w:sz="4" w:space="0" w:color="auto"/>
          <w:shd w:val="pct10" w:color="auto" w:fill="FFFFFF"/>
        </w:rPr>
        <w:t xml:space="preserve">s - </w:t>
      </w:r>
      <w:r>
        <w:rPr>
          <w:rFonts w:ascii="Verdana" w:hAnsi="Verdana" w:hint="eastAsia"/>
          <w:szCs w:val="21"/>
          <w:bdr w:val="single" w:sz="4" w:space="0" w:color="auto"/>
          <w:shd w:val="pct10" w:color="auto" w:fill="FFFFFF"/>
        </w:rPr>
        <w:t>Front</w:t>
      </w:r>
      <w:r>
        <w:rPr>
          <w:rFonts w:ascii="Verdana" w:hAnsi="Verdana"/>
          <w:szCs w:val="21"/>
          <w:bdr w:val="single" w:sz="4" w:space="0" w:color="auto"/>
          <w:shd w:val="pct10" w:color="auto" w:fill="FFFFFF"/>
        </w:rPr>
        <w:t>” “</w:t>
      </w:r>
      <w:r>
        <w:rPr>
          <w:rFonts w:ascii="Verdana" w:hAnsi="Verdana" w:hint="eastAsia"/>
          <w:szCs w:val="21"/>
          <w:bdr w:val="single" w:sz="4" w:space="0" w:color="auto"/>
          <w:shd w:val="pct10" w:color="auto" w:fill="FFFFFF"/>
        </w:rPr>
        <w:t>Door</w:t>
      </w:r>
      <w:r>
        <w:rPr>
          <w:rFonts w:ascii="Verdana" w:hAnsi="Verdana"/>
          <w:szCs w:val="21"/>
          <w:bdr w:val="single" w:sz="4" w:space="0" w:color="auto"/>
          <w:shd w:val="pct10" w:color="auto" w:fill="FFFFFF"/>
        </w:rPr>
        <w:t xml:space="preserve">s - </w:t>
      </w:r>
      <w:r>
        <w:rPr>
          <w:rFonts w:ascii="Verdana" w:hAnsi="Verdana" w:hint="eastAsia"/>
          <w:szCs w:val="21"/>
          <w:bdr w:val="single" w:sz="4" w:space="0" w:color="auto"/>
          <w:shd w:val="pct10" w:color="auto" w:fill="FFFFFF"/>
        </w:rPr>
        <w:t>back</w:t>
      </w:r>
      <w:r>
        <w:rPr>
          <w:rFonts w:ascii="Verdana" w:hAnsi="Verdana"/>
          <w:szCs w:val="21"/>
          <w:bdr w:val="single" w:sz="4" w:space="0" w:color="auto"/>
          <w:shd w:val="pct10" w:color="auto" w:fill="FFFFFF"/>
        </w:rPr>
        <w:t>”</w:t>
      </w:r>
      <w:r>
        <w:rPr>
          <w:rFonts w:ascii="Verdana" w:hAnsi="Verdana" w:hint="eastAsia"/>
          <w:szCs w:val="21"/>
          <w:bdr w:val="single" w:sz="4" w:space="0" w:color="auto"/>
          <w:shd w:val="pct10" w:color="auto" w:fill="FFFFFF"/>
        </w:rPr>
        <w:t xml:space="preserve">  :</w:t>
      </w:r>
    </w:p>
    <w:p w:rsidR="00BE037D" w:rsidRDefault="0029250E">
      <w:pPr>
        <w:jc w:val="left"/>
        <w:rPr>
          <w:rFonts w:ascii="Verdana" w:hAnsi="Verdana"/>
          <w:b/>
          <w:szCs w:val="21"/>
        </w:rPr>
      </w:pPr>
      <w:r>
        <w:rPr>
          <w:rFonts w:ascii="Verdana" w:hAnsi="Verdana"/>
          <w:b/>
          <w:szCs w:val="21"/>
        </w:rPr>
        <w:t xml:space="preserve">Create a new material </w:t>
      </w:r>
    </w:p>
    <w:p w:rsidR="00BE037D" w:rsidRDefault="0029250E">
      <w:pPr>
        <w:jc w:val="left"/>
        <w:rPr>
          <w:rFonts w:ascii="Verdana" w:hAnsi="Verdana"/>
          <w:b/>
          <w:szCs w:val="21"/>
        </w:rPr>
      </w:pPr>
      <w:r>
        <w:rPr>
          <w:rFonts w:ascii="Verdana" w:hAnsi="Verdana"/>
          <w:b/>
          <w:szCs w:val="21"/>
        </w:rPr>
        <w:t>and pick "mjbD0002.</w:t>
      </w:r>
      <w:r>
        <w:rPr>
          <w:rFonts w:ascii="Verdana" w:hAnsi="Verdana" w:hint="eastAsia"/>
          <w:b/>
          <w:szCs w:val="21"/>
        </w:rPr>
        <w:t>png</w:t>
      </w:r>
      <w:r>
        <w:rPr>
          <w:rFonts w:ascii="Verdana" w:hAnsi="Verdana"/>
          <w:b/>
          <w:szCs w:val="21"/>
        </w:rPr>
        <w:t>"</w:t>
      </w:r>
      <w:r>
        <w:rPr>
          <w:rFonts w:ascii="Verdana" w:hAnsi="Verdana"/>
          <w:b/>
          <w:noProof/>
          <w:szCs w:val="21"/>
        </w:rPr>
        <w:drawing>
          <wp:inline distT="0" distB="0" distL="0" distR="0">
            <wp:extent cx="552450" cy="628015"/>
            <wp:effectExtent l="38100" t="0" r="19050" b="171688"/>
            <wp:docPr id="167" name="图片 166" descr="mjbD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图片 166" descr="mjbD0002.jpg"/>
                    <pic:cNvPicPr>
                      <a:picLocks noChangeAspect="1"/>
                    </pic:cNvPicPr>
                  </pic:nvPicPr>
                  <pic:blipFill>
                    <a:blip r:embed="rId219"/>
                    <a:stretch>
                      <a:fillRect/>
                    </a:stretch>
                  </pic:blipFill>
                  <pic:spPr>
                    <a:xfrm>
                      <a:off x="0" y="0"/>
                      <a:ext cx="552450" cy="628412"/>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hint="eastAsia"/>
          <w:b/>
          <w:szCs w:val="21"/>
        </w:rPr>
        <w:t xml:space="preserve">Select </w:t>
      </w:r>
      <w:r>
        <w:rPr>
          <w:rFonts w:ascii="Verdana" w:hAnsi="Verdana"/>
          <w:b/>
          <w:szCs w:val="21"/>
        </w:rPr>
        <w:t>“</w:t>
      </w:r>
      <w:r>
        <w:rPr>
          <w:rFonts w:ascii="Verdana" w:hAnsi="Verdana" w:hint="eastAsia"/>
          <w:b/>
          <w:szCs w:val="21"/>
        </w:rPr>
        <w:t xml:space="preserve">Doors </w:t>
      </w:r>
      <w:r>
        <w:rPr>
          <w:rFonts w:ascii="Verdana" w:hAnsi="Verdana"/>
          <w:b/>
          <w:szCs w:val="21"/>
        </w:rPr>
        <w:t>–</w:t>
      </w:r>
      <w:r>
        <w:rPr>
          <w:rFonts w:ascii="Verdana" w:hAnsi="Verdana" w:hint="eastAsia"/>
          <w:b/>
          <w:szCs w:val="21"/>
        </w:rPr>
        <w:t xml:space="preserve"> Front</w:t>
      </w:r>
      <w:r>
        <w:rPr>
          <w:rFonts w:ascii="Verdana" w:hAnsi="Verdana"/>
          <w:b/>
          <w:szCs w:val="21"/>
        </w:rPr>
        <w:t>”</w:t>
      </w:r>
      <w:r>
        <w:rPr>
          <w:rFonts w:ascii="Verdana" w:hAnsi="Verdana" w:hint="eastAsia"/>
          <w:szCs w:val="21"/>
        </w:rPr>
        <w:t>objects,</w:t>
      </w:r>
      <w:r>
        <w:rPr>
          <w:rFonts w:ascii="Verdana" w:hAnsi="Verdana"/>
          <w:b/>
          <w:szCs w:val="21"/>
        </w:rPr>
        <w:t>"Planar"</w:t>
      </w:r>
      <w:r>
        <w:rPr>
          <w:rFonts w:ascii="Verdana" w:hAnsi="Verdana" w:hint="eastAsia"/>
          <w:szCs w:val="21"/>
        </w:rPr>
        <w:t>,</w:t>
      </w:r>
      <w:r>
        <w:rPr>
          <w:rFonts w:ascii="Verdana" w:hAnsi="Verdana"/>
          <w:szCs w:val="21"/>
        </w:rPr>
        <w:t xml:space="preserve"> and </w:t>
      </w:r>
      <w:r>
        <w:rPr>
          <w:rFonts w:ascii="Verdana" w:hAnsi="Verdana"/>
          <w:b/>
          <w:szCs w:val="21"/>
        </w:rPr>
        <w:t>apply the texture</w:t>
      </w:r>
      <w:r>
        <w:rPr>
          <w:rFonts w:ascii="Verdana" w:hAnsi="Verdana" w:hint="eastAsia"/>
          <w:b/>
          <w:szCs w:val="21"/>
        </w:rPr>
        <w:t>.</w:t>
      </w:r>
    </w:p>
    <w:p w:rsidR="00BE037D" w:rsidRDefault="0029250E">
      <w:pPr>
        <w:jc w:val="left"/>
        <w:rPr>
          <w:rFonts w:ascii="Verdana" w:hAnsi="Verdana"/>
          <w:b/>
          <w:szCs w:val="21"/>
        </w:rPr>
      </w:pPr>
      <w:r>
        <w:rPr>
          <w:rFonts w:ascii="Verdana" w:hAnsi="Verdana"/>
          <w:b/>
          <w:szCs w:val="21"/>
        </w:rPr>
        <w:t xml:space="preserve">Create a new material </w:t>
      </w:r>
    </w:p>
    <w:p w:rsidR="00BE037D" w:rsidRDefault="0029250E">
      <w:pPr>
        <w:jc w:val="left"/>
        <w:rPr>
          <w:rFonts w:ascii="Verdana" w:hAnsi="Verdana"/>
          <w:b/>
          <w:szCs w:val="21"/>
        </w:rPr>
      </w:pPr>
      <w:r>
        <w:rPr>
          <w:rFonts w:ascii="Verdana" w:hAnsi="Verdana"/>
          <w:b/>
          <w:szCs w:val="21"/>
        </w:rPr>
        <w:lastRenderedPageBreak/>
        <w:t xml:space="preserve">and </w:t>
      </w:r>
      <w:r>
        <w:rPr>
          <w:rFonts w:ascii="Verdana" w:hAnsi="Verdana"/>
          <w:b/>
          <w:szCs w:val="21"/>
        </w:rPr>
        <w:t>pick "backdoor.bmp "</w:t>
      </w:r>
      <w:r>
        <w:rPr>
          <w:rFonts w:ascii="Verdana" w:hAnsi="Verdana"/>
          <w:b/>
          <w:noProof/>
          <w:szCs w:val="21"/>
        </w:rPr>
        <w:drawing>
          <wp:inline distT="0" distB="0" distL="0" distR="0">
            <wp:extent cx="287020" cy="638175"/>
            <wp:effectExtent l="38100" t="0" r="17271" b="200025"/>
            <wp:docPr id="168" name="图片 167" descr="backdo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图片 167" descr="backdoor.jpg"/>
                    <pic:cNvPicPr>
                      <a:picLocks noChangeAspect="1"/>
                    </pic:cNvPicPr>
                  </pic:nvPicPr>
                  <pic:blipFill>
                    <a:blip r:embed="rId220"/>
                    <a:stretch>
                      <a:fillRect/>
                    </a:stretch>
                  </pic:blipFill>
                  <pic:spPr>
                    <a:xfrm>
                      <a:off x="0" y="0"/>
                      <a:ext cx="287529" cy="63817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hint="eastAsia"/>
          <w:b/>
          <w:szCs w:val="21"/>
        </w:rPr>
        <w:t xml:space="preserve">Select </w:t>
      </w:r>
      <w:r>
        <w:rPr>
          <w:rFonts w:ascii="Verdana" w:hAnsi="Verdana"/>
          <w:b/>
          <w:szCs w:val="21"/>
        </w:rPr>
        <w:t>“</w:t>
      </w:r>
      <w:r>
        <w:rPr>
          <w:rFonts w:ascii="Verdana" w:hAnsi="Verdana" w:hint="eastAsia"/>
          <w:b/>
          <w:szCs w:val="21"/>
        </w:rPr>
        <w:t xml:space="preserve">Doors </w:t>
      </w:r>
      <w:r>
        <w:rPr>
          <w:rFonts w:ascii="Verdana" w:hAnsi="Verdana"/>
          <w:b/>
          <w:szCs w:val="21"/>
        </w:rPr>
        <w:t>–</w:t>
      </w:r>
      <w:r>
        <w:rPr>
          <w:rFonts w:ascii="Verdana" w:hAnsi="Verdana" w:hint="eastAsia"/>
          <w:b/>
          <w:szCs w:val="21"/>
        </w:rPr>
        <w:t xml:space="preserve"> Back</w:t>
      </w:r>
      <w:r>
        <w:rPr>
          <w:rFonts w:ascii="Verdana" w:hAnsi="Verdana"/>
          <w:b/>
          <w:szCs w:val="21"/>
        </w:rPr>
        <w:t>”</w:t>
      </w:r>
      <w:r>
        <w:rPr>
          <w:rFonts w:ascii="Verdana" w:hAnsi="Verdana" w:hint="eastAsia"/>
          <w:szCs w:val="21"/>
        </w:rPr>
        <w:t>objects,</w:t>
      </w:r>
      <w:r>
        <w:rPr>
          <w:rFonts w:ascii="Verdana" w:hAnsi="Verdana"/>
          <w:b/>
          <w:szCs w:val="21"/>
        </w:rPr>
        <w:t>"Planar"</w:t>
      </w:r>
      <w:r>
        <w:rPr>
          <w:rFonts w:ascii="Verdana" w:hAnsi="Verdana" w:hint="eastAsia"/>
          <w:szCs w:val="21"/>
        </w:rPr>
        <w:t>,</w:t>
      </w:r>
      <w:r>
        <w:rPr>
          <w:rFonts w:ascii="Verdana" w:hAnsi="Verdana"/>
          <w:szCs w:val="21"/>
        </w:rPr>
        <w:t xml:space="preserve"> and </w:t>
      </w:r>
      <w:r>
        <w:rPr>
          <w:rFonts w:ascii="Verdana" w:hAnsi="Verdana"/>
          <w:b/>
          <w:szCs w:val="21"/>
        </w:rPr>
        <w:t>apply the texture</w:t>
      </w:r>
      <w:r>
        <w:rPr>
          <w:rFonts w:ascii="Verdana" w:hAnsi="Verdana" w:hint="eastAsia"/>
          <w:b/>
          <w:szCs w:val="21"/>
        </w:rPr>
        <w:t>.</w:t>
      </w:r>
    </w:p>
    <w:p w:rsidR="00BE037D" w:rsidRDefault="0029250E">
      <w:pPr>
        <w:jc w:val="left"/>
        <w:rPr>
          <w:rFonts w:ascii="Verdana" w:hAnsi="Verdana"/>
          <w:szCs w:val="21"/>
          <w:bdr w:val="single" w:sz="4" w:space="0" w:color="auto"/>
          <w:shd w:val="pct10" w:color="auto" w:fill="FFFFFF"/>
        </w:rPr>
      </w:pPr>
      <w:r>
        <w:rPr>
          <w:rFonts w:ascii="Verdana" w:hAnsi="Verdana" w:hint="eastAsia"/>
          <w:noProof/>
          <w:szCs w:val="21"/>
          <w:bdr w:val="single" w:sz="4" w:space="0" w:color="auto"/>
          <w:shd w:val="pct10" w:color="auto" w:fill="FFFFFF"/>
        </w:rPr>
        <w:drawing>
          <wp:inline distT="0" distB="0" distL="0" distR="0">
            <wp:extent cx="2771775" cy="2476500"/>
            <wp:effectExtent l="19050" t="0" r="9525" b="0"/>
            <wp:docPr id="169" name="图片 168" descr="202001192141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图片 168" descr="20200119214145.jpg"/>
                    <pic:cNvPicPr>
                      <a:picLocks noChangeAspect="1"/>
                    </pic:cNvPicPr>
                  </pic:nvPicPr>
                  <pic:blipFill>
                    <a:blip r:embed="rId221"/>
                    <a:stretch>
                      <a:fillRect/>
                    </a:stretch>
                  </pic:blipFill>
                  <pic:spPr>
                    <a:xfrm>
                      <a:off x="0" y="0"/>
                      <a:ext cx="2771775" cy="2476500"/>
                    </a:xfrm>
                    <a:prstGeom prst="rect">
                      <a:avLst/>
                    </a:prstGeom>
                  </pic:spPr>
                </pic:pic>
              </a:graphicData>
            </a:graphic>
          </wp:inline>
        </w:drawing>
      </w:r>
      <w:r>
        <w:rPr>
          <w:rFonts w:ascii="Verdana" w:hAnsi="Verdana" w:hint="eastAsia"/>
          <w:noProof/>
          <w:szCs w:val="21"/>
          <w:bdr w:val="single" w:sz="4" w:space="0" w:color="auto"/>
          <w:shd w:val="pct10" w:color="auto" w:fill="FFFFFF"/>
        </w:rPr>
        <w:drawing>
          <wp:inline distT="0" distB="0" distL="0" distR="0">
            <wp:extent cx="2095500" cy="2609850"/>
            <wp:effectExtent l="19050" t="0" r="0" b="0"/>
            <wp:docPr id="170" name="图片 169" descr="202001192142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图片 169" descr="20200119214236.jpg"/>
                    <pic:cNvPicPr>
                      <a:picLocks noChangeAspect="1"/>
                    </pic:cNvPicPr>
                  </pic:nvPicPr>
                  <pic:blipFill>
                    <a:blip r:embed="rId222"/>
                    <a:stretch>
                      <a:fillRect/>
                    </a:stretch>
                  </pic:blipFill>
                  <pic:spPr>
                    <a:xfrm>
                      <a:off x="0" y="0"/>
                      <a:ext cx="2095500" cy="2609850"/>
                    </a:xfrm>
                    <a:prstGeom prst="rect">
                      <a:avLst/>
                    </a:prstGeom>
                  </pic:spPr>
                </pic:pic>
              </a:graphicData>
            </a:graphic>
          </wp:inline>
        </w:drawing>
      </w:r>
    </w:p>
    <w:p w:rsidR="00BE037D" w:rsidRDefault="0029250E">
      <w:pPr>
        <w:jc w:val="left"/>
        <w:rPr>
          <w:rFonts w:ascii="Verdana" w:hAnsi="Verdana"/>
          <w:szCs w:val="21"/>
          <w:bdr w:val="single" w:sz="4" w:space="0" w:color="auto"/>
          <w:shd w:val="pct10" w:color="auto" w:fill="FFFFFF"/>
        </w:rPr>
      </w:pPr>
      <w:r>
        <w:rPr>
          <w:rFonts w:ascii="Verdana" w:hAnsi="Verdana" w:hint="eastAsia"/>
          <w:szCs w:val="21"/>
          <w:bdr w:val="single" w:sz="4" w:space="0" w:color="auto"/>
          <w:shd w:val="pct10" w:color="auto" w:fill="FFFFFF"/>
        </w:rPr>
        <w:t xml:space="preserve">6, </w:t>
      </w:r>
      <w:r>
        <w:rPr>
          <w:rFonts w:ascii="Verdana" w:hAnsi="Verdana"/>
          <w:szCs w:val="21"/>
          <w:bdr w:val="single" w:sz="4" w:space="0" w:color="auto"/>
          <w:shd w:val="pct10" w:color="auto" w:fill="FFFFFF"/>
        </w:rPr>
        <w:t>“Doors - Frame Front” “</w:t>
      </w:r>
      <w:r>
        <w:rPr>
          <w:rFonts w:ascii="Verdana" w:hAnsi="Verdana" w:hint="eastAsia"/>
          <w:szCs w:val="21"/>
          <w:bdr w:val="single" w:sz="4" w:space="0" w:color="auto"/>
          <w:shd w:val="pct10" w:color="auto" w:fill="FFFFFF"/>
        </w:rPr>
        <w:t>Door</w:t>
      </w:r>
      <w:r>
        <w:rPr>
          <w:rFonts w:ascii="Verdana" w:hAnsi="Verdana"/>
          <w:szCs w:val="21"/>
          <w:bdr w:val="single" w:sz="4" w:space="0" w:color="auto"/>
          <w:shd w:val="pct10" w:color="auto" w:fill="FFFFFF"/>
        </w:rPr>
        <w:t xml:space="preserve">s – </w:t>
      </w:r>
      <w:r>
        <w:rPr>
          <w:rFonts w:ascii="Verdana" w:hAnsi="Verdana" w:hint="eastAsia"/>
          <w:szCs w:val="21"/>
          <w:bdr w:val="single" w:sz="4" w:space="0" w:color="auto"/>
          <w:shd w:val="pct10" w:color="auto" w:fill="FFFFFF"/>
        </w:rPr>
        <w:t>Back Frame</w:t>
      </w:r>
      <w:r>
        <w:rPr>
          <w:rFonts w:ascii="Verdana" w:hAnsi="Verdana"/>
          <w:szCs w:val="21"/>
          <w:bdr w:val="single" w:sz="4" w:space="0" w:color="auto"/>
          <w:shd w:val="pct10" w:color="auto" w:fill="FFFFFF"/>
        </w:rPr>
        <w:t>”</w:t>
      </w:r>
      <w:r>
        <w:rPr>
          <w:rFonts w:ascii="Verdana" w:hAnsi="Verdana" w:hint="eastAsia"/>
          <w:szCs w:val="21"/>
          <w:bdr w:val="single" w:sz="4" w:space="0" w:color="auto"/>
          <w:shd w:val="pct10" w:color="auto" w:fill="FFFFFF"/>
        </w:rPr>
        <w:t xml:space="preserve">  :</w:t>
      </w:r>
    </w:p>
    <w:p w:rsidR="00BE037D" w:rsidRDefault="0029250E">
      <w:pPr>
        <w:jc w:val="left"/>
        <w:rPr>
          <w:rFonts w:ascii="Verdana" w:hAnsi="Verdana"/>
          <w:b/>
          <w:szCs w:val="21"/>
        </w:rPr>
      </w:pPr>
      <w:r>
        <w:rPr>
          <w:rFonts w:ascii="Verdana" w:hAnsi="Verdana"/>
          <w:b/>
          <w:szCs w:val="21"/>
        </w:rPr>
        <w:t xml:space="preserve">Create a new material </w:t>
      </w:r>
    </w:p>
    <w:p w:rsidR="00BE037D" w:rsidRDefault="0029250E">
      <w:pPr>
        <w:jc w:val="left"/>
        <w:rPr>
          <w:rFonts w:ascii="Verdana" w:hAnsi="Verdana"/>
          <w:b/>
          <w:szCs w:val="21"/>
        </w:rPr>
      </w:pPr>
      <w:r>
        <w:rPr>
          <w:rFonts w:ascii="Verdana" w:hAnsi="Verdana"/>
          <w:b/>
          <w:szCs w:val="21"/>
        </w:rPr>
        <w:t>and pick "metal181.bmp "</w:t>
      </w:r>
      <w:r>
        <w:rPr>
          <w:rFonts w:ascii="Verdana" w:hAnsi="Verdana"/>
          <w:b/>
          <w:noProof/>
          <w:szCs w:val="21"/>
        </w:rPr>
        <w:drawing>
          <wp:inline distT="0" distB="0" distL="0" distR="0">
            <wp:extent cx="762000" cy="514350"/>
            <wp:effectExtent l="38100" t="0" r="19050" b="133350"/>
            <wp:docPr id="176" name="图片 175" descr="metal1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75" descr="metal181.jpg"/>
                    <pic:cNvPicPr>
                      <a:picLocks noChangeAspect="1"/>
                    </pic:cNvPicPr>
                  </pic:nvPicPr>
                  <pic:blipFill>
                    <a:blip r:embed="rId223"/>
                    <a:stretch>
                      <a:fillRect/>
                    </a:stretch>
                  </pic:blipFill>
                  <pic:spPr>
                    <a:xfrm>
                      <a:off x="0" y="0"/>
                      <a:ext cx="762000" cy="51435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hint="eastAsia"/>
          <w:b/>
          <w:szCs w:val="21"/>
        </w:rPr>
        <w:t xml:space="preserve">Select </w:t>
      </w:r>
      <w:r>
        <w:rPr>
          <w:rFonts w:ascii="Verdana" w:hAnsi="Verdana"/>
          <w:b/>
          <w:szCs w:val="21"/>
        </w:rPr>
        <w:t>“Doors - Frame Front”</w:t>
      </w:r>
      <w:r>
        <w:rPr>
          <w:rFonts w:ascii="Verdana" w:hAnsi="Verdana" w:hint="eastAsia"/>
          <w:szCs w:val="21"/>
        </w:rPr>
        <w:t xml:space="preserve">objects, </w:t>
      </w:r>
      <w:r>
        <w:rPr>
          <w:rFonts w:ascii="Verdana" w:hAnsi="Verdana"/>
          <w:b/>
          <w:szCs w:val="21"/>
        </w:rPr>
        <w:t>apply the UVW Map</w:t>
      </w:r>
      <w:r>
        <w:rPr>
          <w:rFonts w:ascii="Verdana" w:hAnsi="Verdana" w:hint="eastAsia"/>
          <w:b/>
          <w:szCs w:val="21"/>
        </w:rPr>
        <w:t>,</w:t>
      </w:r>
      <w:r>
        <w:rPr>
          <w:rFonts w:ascii="Verdana" w:hAnsi="Verdana"/>
          <w:b/>
          <w:szCs w:val="21"/>
        </w:rPr>
        <w:t>"Planar"</w:t>
      </w:r>
      <w:r>
        <w:rPr>
          <w:rFonts w:ascii="Verdana" w:hAnsi="Verdana" w:hint="eastAsia"/>
          <w:szCs w:val="21"/>
        </w:rPr>
        <w:t>,</w:t>
      </w:r>
      <w:r>
        <w:rPr>
          <w:rFonts w:ascii="Verdana" w:hAnsi="Verdana"/>
          <w:szCs w:val="21"/>
        </w:rPr>
        <w:t xml:space="preserve"> and </w:t>
      </w:r>
      <w:r>
        <w:rPr>
          <w:rFonts w:ascii="Verdana" w:hAnsi="Verdana"/>
          <w:b/>
          <w:szCs w:val="21"/>
        </w:rPr>
        <w:t>apply the texture</w:t>
      </w:r>
      <w:r>
        <w:rPr>
          <w:rFonts w:ascii="Verdana" w:hAnsi="Verdana" w:hint="eastAsia"/>
          <w:b/>
          <w:szCs w:val="21"/>
        </w:rPr>
        <w:t xml:space="preserve">. Do the same with </w:t>
      </w:r>
      <w:r>
        <w:rPr>
          <w:rFonts w:ascii="Verdana" w:hAnsi="Verdana"/>
          <w:b/>
          <w:szCs w:val="21"/>
        </w:rPr>
        <w:t>“</w:t>
      </w:r>
      <w:r>
        <w:rPr>
          <w:rFonts w:ascii="Verdana" w:hAnsi="Verdana" w:hint="eastAsia"/>
          <w:b/>
          <w:szCs w:val="21"/>
        </w:rPr>
        <w:t>Door</w:t>
      </w:r>
      <w:r>
        <w:rPr>
          <w:rFonts w:ascii="Verdana" w:hAnsi="Verdana"/>
          <w:b/>
          <w:szCs w:val="21"/>
        </w:rPr>
        <w:t xml:space="preserve">s – </w:t>
      </w:r>
      <w:r>
        <w:rPr>
          <w:rFonts w:ascii="Verdana" w:hAnsi="Verdana" w:hint="eastAsia"/>
          <w:b/>
          <w:szCs w:val="21"/>
        </w:rPr>
        <w:t>Back Frame</w:t>
      </w:r>
      <w:r>
        <w:rPr>
          <w:rFonts w:ascii="Verdana" w:hAnsi="Verdana"/>
          <w:b/>
          <w:szCs w:val="21"/>
        </w:rPr>
        <w:t>”</w:t>
      </w:r>
    </w:p>
    <w:p w:rsidR="00BE037D" w:rsidRDefault="00BE037D">
      <w:pPr>
        <w:jc w:val="left"/>
        <w:rPr>
          <w:rFonts w:ascii="Verdana" w:hAnsi="Verdana"/>
          <w:szCs w:val="21"/>
        </w:rPr>
      </w:pPr>
    </w:p>
    <w:p w:rsidR="00BE037D" w:rsidRDefault="0029250E">
      <w:pPr>
        <w:jc w:val="left"/>
        <w:rPr>
          <w:rFonts w:ascii="Verdana" w:hAnsi="Verdana"/>
          <w:szCs w:val="21"/>
        </w:rPr>
      </w:pPr>
      <w:r>
        <w:rPr>
          <w:rFonts w:ascii="Verdana" w:hAnsi="Verdana" w:hint="eastAsia"/>
          <w:noProof/>
          <w:szCs w:val="21"/>
        </w:rPr>
        <w:drawing>
          <wp:inline distT="0" distB="0" distL="0" distR="0">
            <wp:extent cx="1238250" cy="2098675"/>
            <wp:effectExtent l="19050" t="0" r="0" b="0"/>
            <wp:docPr id="171" name="图片 170" descr="20200119215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图片 170" descr="20200119215123.jpg"/>
                    <pic:cNvPicPr>
                      <a:picLocks noChangeAspect="1"/>
                    </pic:cNvPicPr>
                  </pic:nvPicPr>
                  <pic:blipFill>
                    <a:blip r:embed="rId224"/>
                    <a:stretch>
                      <a:fillRect/>
                    </a:stretch>
                  </pic:blipFill>
                  <pic:spPr>
                    <a:xfrm>
                      <a:off x="0" y="0"/>
                      <a:ext cx="1238250" cy="2098834"/>
                    </a:xfrm>
                    <a:prstGeom prst="rect">
                      <a:avLst/>
                    </a:prstGeom>
                  </pic:spPr>
                </pic:pic>
              </a:graphicData>
            </a:graphic>
          </wp:inline>
        </w:drawing>
      </w:r>
      <w:r>
        <w:rPr>
          <w:rFonts w:ascii="Verdana" w:hAnsi="Verdana" w:hint="eastAsia"/>
          <w:noProof/>
          <w:szCs w:val="21"/>
        </w:rPr>
        <w:drawing>
          <wp:inline distT="0" distB="0" distL="0" distR="0">
            <wp:extent cx="1905000" cy="2133600"/>
            <wp:effectExtent l="19050" t="0" r="0" b="0"/>
            <wp:docPr id="172" name="图片 171" descr="202001192151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图片 171" descr="20200119215144.jpg"/>
                    <pic:cNvPicPr>
                      <a:picLocks noChangeAspect="1"/>
                    </pic:cNvPicPr>
                  </pic:nvPicPr>
                  <pic:blipFill>
                    <a:blip r:embed="rId225"/>
                    <a:stretch>
                      <a:fillRect/>
                    </a:stretch>
                  </pic:blipFill>
                  <pic:spPr>
                    <a:xfrm>
                      <a:off x="0" y="0"/>
                      <a:ext cx="1905000" cy="2133600"/>
                    </a:xfrm>
                    <a:prstGeom prst="rect">
                      <a:avLst/>
                    </a:prstGeom>
                  </pic:spPr>
                </pic:pic>
              </a:graphicData>
            </a:graphic>
          </wp:inline>
        </w:drawing>
      </w:r>
    </w:p>
    <w:p w:rsidR="00BE037D" w:rsidRDefault="0029250E">
      <w:pPr>
        <w:jc w:val="left"/>
        <w:rPr>
          <w:rFonts w:ascii="Verdana" w:hAnsi="Verdana"/>
          <w:szCs w:val="21"/>
          <w:bdr w:val="single" w:sz="4" w:space="0" w:color="auto"/>
          <w:shd w:val="pct10" w:color="auto" w:fill="FFFFFF"/>
        </w:rPr>
      </w:pPr>
      <w:r>
        <w:rPr>
          <w:rFonts w:ascii="Verdana" w:hAnsi="Verdana" w:hint="eastAsia"/>
          <w:szCs w:val="21"/>
          <w:bdr w:val="single" w:sz="4" w:space="0" w:color="auto"/>
          <w:shd w:val="pct10" w:color="auto" w:fill="FFFFFF"/>
        </w:rPr>
        <w:t xml:space="preserve">7, </w:t>
      </w:r>
      <w:r>
        <w:rPr>
          <w:rFonts w:ascii="Verdana" w:hAnsi="Verdana"/>
          <w:szCs w:val="21"/>
          <w:bdr w:val="single" w:sz="4" w:space="0" w:color="auto"/>
          <w:shd w:val="pct10" w:color="auto" w:fill="FFFFFF"/>
        </w:rPr>
        <w:t xml:space="preserve">“Foundation - Front Entrance Concrete” “Foundation - </w:t>
      </w:r>
      <w:r>
        <w:rPr>
          <w:rFonts w:ascii="Verdana" w:hAnsi="Verdana" w:hint="eastAsia"/>
          <w:szCs w:val="21"/>
          <w:bdr w:val="single" w:sz="4" w:space="0" w:color="auto"/>
          <w:shd w:val="pct10" w:color="auto" w:fill="FFFFFF"/>
        </w:rPr>
        <w:t>Back</w:t>
      </w:r>
      <w:r>
        <w:rPr>
          <w:rFonts w:ascii="Verdana" w:hAnsi="Verdana"/>
          <w:szCs w:val="21"/>
          <w:bdr w:val="single" w:sz="4" w:space="0" w:color="auto"/>
          <w:shd w:val="pct10" w:color="auto" w:fill="FFFFFF"/>
        </w:rPr>
        <w:t xml:space="preserve"> Entrance Concrete”</w:t>
      </w:r>
      <w:r>
        <w:rPr>
          <w:rFonts w:ascii="Verdana" w:hAnsi="Verdana" w:hint="eastAsia"/>
          <w:szCs w:val="21"/>
          <w:bdr w:val="single" w:sz="4" w:space="0" w:color="auto"/>
          <w:shd w:val="pct10" w:color="auto" w:fill="FFFFFF"/>
        </w:rPr>
        <w:t xml:space="preserve">  :</w:t>
      </w:r>
    </w:p>
    <w:p w:rsidR="00BE037D" w:rsidRDefault="0029250E">
      <w:pPr>
        <w:jc w:val="left"/>
        <w:rPr>
          <w:rFonts w:ascii="Verdana" w:hAnsi="Verdana"/>
          <w:b/>
          <w:szCs w:val="21"/>
        </w:rPr>
      </w:pPr>
      <w:r>
        <w:rPr>
          <w:rFonts w:ascii="Verdana" w:hAnsi="Verdana"/>
          <w:b/>
          <w:szCs w:val="21"/>
        </w:rPr>
        <w:t xml:space="preserve">Create a new material </w:t>
      </w:r>
    </w:p>
    <w:p w:rsidR="00BE037D" w:rsidRDefault="0029250E">
      <w:pPr>
        <w:jc w:val="left"/>
        <w:rPr>
          <w:rFonts w:ascii="Verdana" w:hAnsi="Verdana"/>
          <w:b/>
          <w:szCs w:val="21"/>
        </w:rPr>
      </w:pPr>
      <w:r>
        <w:rPr>
          <w:rFonts w:ascii="Verdana" w:hAnsi="Verdana"/>
          <w:b/>
          <w:szCs w:val="21"/>
        </w:rPr>
        <w:t>and pick "benton69ab.</w:t>
      </w:r>
      <w:r>
        <w:rPr>
          <w:rFonts w:ascii="Verdana" w:hAnsi="Verdana" w:hint="eastAsia"/>
          <w:b/>
          <w:szCs w:val="21"/>
        </w:rPr>
        <w:t>png</w:t>
      </w:r>
      <w:r>
        <w:rPr>
          <w:rFonts w:ascii="Verdana" w:hAnsi="Verdana"/>
          <w:b/>
          <w:szCs w:val="21"/>
        </w:rPr>
        <w:t>"</w:t>
      </w:r>
      <w:r>
        <w:rPr>
          <w:rFonts w:ascii="Verdana" w:hAnsi="Verdana"/>
          <w:b/>
          <w:noProof/>
          <w:szCs w:val="21"/>
        </w:rPr>
        <w:drawing>
          <wp:inline distT="0" distB="0" distL="0" distR="0">
            <wp:extent cx="762000" cy="381000"/>
            <wp:effectExtent l="38100" t="0" r="19050" b="95250"/>
            <wp:docPr id="182" name="图片 181" descr="beton69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图片 181" descr="beton69ab.jpg"/>
                    <pic:cNvPicPr>
                      <a:picLocks noChangeAspect="1"/>
                    </pic:cNvPicPr>
                  </pic:nvPicPr>
                  <pic:blipFill>
                    <a:blip r:embed="rId226"/>
                    <a:stretch>
                      <a:fillRect/>
                    </a:stretch>
                  </pic:blipFill>
                  <pic:spPr>
                    <a:xfrm>
                      <a:off x="0" y="0"/>
                      <a:ext cx="762000" cy="3810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hint="eastAsia"/>
          <w:b/>
          <w:szCs w:val="21"/>
        </w:rPr>
        <w:t xml:space="preserve">Select </w:t>
      </w:r>
      <w:r>
        <w:rPr>
          <w:rFonts w:ascii="Verdana" w:hAnsi="Verdana"/>
          <w:b/>
          <w:szCs w:val="21"/>
        </w:rPr>
        <w:t>“Foundation - Front Entrance Concrete</w:t>
      </w:r>
      <w:r>
        <w:rPr>
          <w:rFonts w:ascii="Verdana" w:hAnsi="Verdana"/>
          <w:szCs w:val="21"/>
        </w:rPr>
        <w:t>”</w:t>
      </w:r>
      <w:r>
        <w:rPr>
          <w:rFonts w:ascii="Verdana" w:hAnsi="Verdana" w:hint="eastAsia"/>
          <w:szCs w:val="21"/>
        </w:rPr>
        <w:t xml:space="preserve"> objects, </w:t>
      </w:r>
      <w:r>
        <w:rPr>
          <w:rFonts w:ascii="Verdana" w:hAnsi="Verdana"/>
          <w:b/>
          <w:szCs w:val="21"/>
        </w:rPr>
        <w:t xml:space="preserve">apply </w:t>
      </w:r>
      <w:r>
        <w:rPr>
          <w:rFonts w:ascii="Verdana" w:hAnsi="Verdana"/>
          <w:b/>
          <w:szCs w:val="21"/>
        </w:rPr>
        <w:t>the UVW Map</w:t>
      </w:r>
      <w:r>
        <w:rPr>
          <w:rFonts w:ascii="Verdana" w:hAnsi="Verdana" w:hint="eastAsia"/>
          <w:b/>
          <w:szCs w:val="21"/>
        </w:rPr>
        <w:t>,</w:t>
      </w:r>
      <w:r>
        <w:rPr>
          <w:rFonts w:ascii="Verdana" w:hAnsi="Verdana"/>
          <w:b/>
          <w:szCs w:val="21"/>
        </w:rPr>
        <w:t>"</w:t>
      </w:r>
      <w:r>
        <w:rPr>
          <w:rFonts w:ascii="Verdana" w:hAnsi="Verdana" w:hint="eastAsia"/>
          <w:b/>
          <w:szCs w:val="21"/>
        </w:rPr>
        <w:t>Box</w:t>
      </w:r>
      <w:r>
        <w:rPr>
          <w:rFonts w:ascii="Verdana" w:hAnsi="Verdana"/>
          <w:b/>
          <w:szCs w:val="21"/>
        </w:rPr>
        <w:t>"</w:t>
      </w:r>
      <w:r>
        <w:rPr>
          <w:rFonts w:ascii="Verdana" w:hAnsi="Verdana" w:hint="eastAsia"/>
          <w:szCs w:val="21"/>
        </w:rPr>
        <w:t>,</w:t>
      </w:r>
      <w:r>
        <w:rPr>
          <w:rFonts w:ascii="Verdana" w:hAnsi="Verdana"/>
          <w:szCs w:val="21"/>
        </w:rPr>
        <w:t xml:space="preserve"> and </w:t>
      </w:r>
      <w:r>
        <w:rPr>
          <w:rFonts w:ascii="Verdana" w:hAnsi="Verdana"/>
          <w:b/>
          <w:szCs w:val="21"/>
        </w:rPr>
        <w:t>apply the texture</w:t>
      </w:r>
      <w:r>
        <w:rPr>
          <w:rFonts w:ascii="Verdana" w:hAnsi="Verdana" w:hint="eastAsia"/>
          <w:b/>
          <w:szCs w:val="21"/>
        </w:rPr>
        <w:t xml:space="preserve">. Do the same with </w:t>
      </w:r>
      <w:r>
        <w:rPr>
          <w:rFonts w:ascii="Verdana" w:hAnsi="Verdana"/>
          <w:b/>
          <w:szCs w:val="21"/>
        </w:rPr>
        <w:t xml:space="preserve">“Foundation - </w:t>
      </w:r>
      <w:r>
        <w:rPr>
          <w:rFonts w:ascii="Verdana" w:hAnsi="Verdana" w:hint="eastAsia"/>
          <w:b/>
          <w:szCs w:val="21"/>
        </w:rPr>
        <w:t>Back</w:t>
      </w:r>
      <w:r>
        <w:rPr>
          <w:rFonts w:ascii="Verdana" w:hAnsi="Verdana"/>
          <w:b/>
          <w:szCs w:val="21"/>
        </w:rPr>
        <w:t xml:space="preserve"> Entrance Concrete”</w:t>
      </w:r>
    </w:p>
    <w:p w:rsidR="00BE037D" w:rsidRDefault="0029250E">
      <w:pPr>
        <w:jc w:val="left"/>
        <w:rPr>
          <w:rFonts w:ascii="Verdana" w:hAnsi="Verdana"/>
          <w:szCs w:val="21"/>
        </w:rPr>
      </w:pPr>
      <w:r>
        <w:rPr>
          <w:rFonts w:ascii="Verdana" w:hAnsi="Verdana" w:hint="eastAsia"/>
          <w:noProof/>
          <w:szCs w:val="21"/>
        </w:rPr>
        <w:lastRenderedPageBreak/>
        <w:drawing>
          <wp:inline distT="0" distB="0" distL="0" distR="0">
            <wp:extent cx="2857500" cy="3619500"/>
            <wp:effectExtent l="19050" t="0" r="0" b="0"/>
            <wp:docPr id="180" name="图片 179" descr="202001192205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79" descr="20200119220529.jpg"/>
                    <pic:cNvPicPr>
                      <a:picLocks noChangeAspect="1"/>
                    </pic:cNvPicPr>
                  </pic:nvPicPr>
                  <pic:blipFill>
                    <a:blip r:embed="rId227"/>
                    <a:stretch>
                      <a:fillRect/>
                    </a:stretch>
                  </pic:blipFill>
                  <pic:spPr>
                    <a:xfrm>
                      <a:off x="0" y="0"/>
                      <a:ext cx="2857500" cy="3619500"/>
                    </a:xfrm>
                    <a:prstGeom prst="rect">
                      <a:avLst/>
                    </a:prstGeom>
                  </pic:spPr>
                </pic:pic>
              </a:graphicData>
            </a:graphic>
          </wp:inline>
        </w:drawing>
      </w:r>
      <w:r>
        <w:rPr>
          <w:rFonts w:ascii="Verdana" w:hAnsi="Verdana" w:hint="eastAsia"/>
          <w:noProof/>
          <w:szCs w:val="21"/>
        </w:rPr>
        <w:drawing>
          <wp:inline distT="0" distB="0" distL="0" distR="0">
            <wp:extent cx="2847975" cy="3695700"/>
            <wp:effectExtent l="19050" t="0" r="9525" b="0"/>
            <wp:docPr id="181" name="图片 180" descr="202001192206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图片 180" descr="20200119220622.jpg"/>
                    <pic:cNvPicPr>
                      <a:picLocks noChangeAspect="1"/>
                    </pic:cNvPicPr>
                  </pic:nvPicPr>
                  <pic:blipFill>
                    <a:blip r:embed="rId228"/>
                    <a:stretch>
                      <a:fillRect/>
                    </a:stretch>
                  </pic:blipFill>
                  <pic:spPr>
                    <a:xfrm>
                      <a:off x="0" y="0"/>
                      <a:ext cx="2847975" cy="3695700"/>
                    </a:xfrm>
                    <a:prstGeom prst="rect">
                      <a:avLst/>
                    </a:prstGeom>
                  </pic:spPr>
                </pic:pic>
              </a:graphicData>
            </a:graphic>
          </wp:inline>
        </w:drawing>
      </w:r>
    </w:p>
    <w:p w:rsidR="00BE037D" w:rsidRDefault="00BE037D">
      <w:pPr>
        <w:jc w:val="left"/>
        <w:rPr>
          <w:rFonts w:ascii="Verdana" w:hAnsi="Verdana"/>
          <w:szCs w:val="21"/>
        </w:rPr>
      </w:pPr>
    </w:p>
    <w:p w:rsidR="00BE037D" w:rsidRDefault="0029250E">
      <w:pPr>
        <w:jc w:val="left"/>
        <w:rPr>
          <w:rFonts w:ascii="Verdana" w:hAnsi="Verdana"/>
          <w:szCs w:val="21"/>
          <w:bdr w:val="single" w:sz="4" w:space="0" w:color="auto"/>
          <w:shd w:val="pct10" w:color="auto" w:fill="FFFFFF"/>
        </w:rPr>
      </w:pPr>
      <w:r>
        <w:rPr>
          <w:rFonts w:ascii="Verdana" w:hAnsi="Verdana" w:hint="eastAsia"/>
          <w:szCs w:val="21"/>
          <w:bdr w:val="single" w:sz="4" w:space="0" w:color="auto"/>
          <w:shd w:val="pct10" w:color="auto" w:fill="FFFFFF"/>
        </w:rPr>
        <w:t xml:space="preserve">8, </w:t>
      </w:r>
      <w:r>
        <w:rPr>
          <w:rFonts w:ascii="Verdana" w:hAnsi="Verdana"/>
          <w:szCs w:val="21"/>
          <w:bdr w:val="single" w:sz="4" w:space="0" w:color="auto"/>
          <w:shd w:val="pct10" w:color="auto" w:fill="FFFFFF"/>
        </w:rPr>
        <w:t>“Overhang - Front” “Overhang - Rear”</w:t>
      </w:r>
      <w:r>
        <w:rPr>
          <w:rFonts w:ascii="Verdana" w:hAnsi="Verdana" w:hint="eastAsia"/>
          <w:szCs w:val="21"/>
          <w:bdr w:val="single" w:sz="4" w:space="0" w:color="auto"/>
          <w:shd w:val="pct10" w:color="auto" w:fill="FFFFFF"/>
        </w:rPr>
        <w:t xml:space="preserve">  :</w:t>
      </w:r>
    </w:p>
    <w:p w:rsidR="00BE037D" w:rsidRDefault="0029250E">
      <w:pPr>
        <w:jc w:val="left"/>
        <w:rPr>
          <w:rFonts w:ascii="Verdana" w:hAnsi="Verdana"/>
          <w:b/>
          <w:szCs w:val="21"/>
        </w:rPr>
      </w:pPr>
      <w:r>
        <w:rPr>
          <w:rFonts w:ascii="Verdana" w:hAnsi="Verdana"/>
          <w:b/>
          <w:szCs w:val="21"/>
        </w:rPr>
        <w:t xml:space="preserve">Create a new material </w:t>
      </w:r>
    </w:p>
    <w:p w:rsidR="00BE037D" w:rsidRDefault="0029250E">
      <w:pPr>
        <w:jc w:val="left"/>
        <w:rPr>
          <w:rFonts w:ascii="Verdana" w:hAnsi="Verdana"/>
          <w:b/>
          <w:szCs w:val="21"/>
        </w:rPr>
      </w:pPr>
      <w:r>
        <w:rPr>
          <w:rFonts w:ascii="Verdana" w:hAnsi="Verdana"/>
          <w:b/>
          <w:szCs w:val="21"/>
        </w:rPr>
        <w:t>and pick "vuquestuff2.bmp "</w:t>
      </w:r>
      <w:r>
        <w:rPr>
          <w:rFonts w:ascii="Verdana" w:hAnsi="Verdana"/>
          <w:b/>
          <w:noProof/>
          <w:szCs w:val="21"/>
        </w:rPr>
        <w:drawing>
          <wp:inline distT="0" distB="0" distL="0" distR="0">
            <wp:extent cx="762000" cy="762000"/>
            <wp:effectExtent l="38100" t="0" r="19050" b="209550"/>
            <wp:docPr id="183" name="图片 182" descr="vuquestuff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 name="图片 182" descr="vuquestuff2.jpg"/>
                    <pic:cNvPicPr>
                      <a:picLocks noChangeAspect="1"/>
                    </pic:cNvPicPr>
                  </pic:nvPicPr>
                  <pic:blipFill>
                    <a:blip r:embed="rId208"/>
                    <a:stretch>
                      <a:fillRect/>
                    </a:stretch>
                  </pic:blipFill>
                  <pic:spPr>
                    <a:xfrm>
                      <a:off x="0" y="0"/>
                      <a:ext cx="762000" cy="7620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hint="eastAsia"/>
          <w:b/>
          <w:szCs w:val="21"/>
        </w:rPr>
        <w:t xml:space="preserve">Select </w:t>
      </w:r>
      <w:r>
        <w:rPr>
          <w:rFonts w:ascii="Verdana" w:hAnsi="Verdana"/>
          <w:b/>
          <w:szCs w:val="21"/>
        </w:rPr>
        <w:t>“Overhang - Front”</w:t>
      </w:r>
      <w:r>
        <w:rPr>
          <w:rFonts w:ascii="Verdana" w:hAnsi="Verdana" w:hint="eastAsia"/>
          <w:szCs w:val="21"/>
        </w:rPr>
        <w:t xml:space="preserve">objects, </w:t>
      </w:r>
      <w:r>
        <w:rPr>
          <w:rFonts w:ascii="Verdana" w:hAnsi="Verdana"/>
          <w:b/>
          <w:szCs w:val="21"/>
        </w:rPr>
        <w:t>apply the UVW Map</w:t>
      </w:r>
      <w:r>
        <w:rPr>
          <w:rFonts w:ascii="Verdana" w:hAnsi="Verdana" w:hint="eastAsia"/>
          <w:b/>
          <w:szCs w:val="21"/>
        </w:rPr>
        <w:t>,</w:t>
      </w:r>
      <w:r>
        <w:rPr>
          <w:rFonts w:ascii="Verdana" w:hAnsi="Verdana"/>
          <w:b/>
          <w:szCs w:val="21"/>
        </w:rPr>
        <w:t>"</w:t>
      </w:r>
      <w:r>
        <w:rPr>
          <w:rFonts w:ascii="Verdana" w:hAnsi="Verdana" w:hint="eastAsia"/>
          <w:b/>
          <w:szCs w:val="21"/>
        </w:rPr>
        <w:t>Box</w:t>
      </w:r>
      <w:r>
        <w:rPr>
          <w:rFonts w:ascii="Verdana" w:hAnsi="Verdana"/>
          <w:b/>
          <w:szCs w:val="21"/>
        </w:rPr>
        <w:t>"</w:t>
      </w:r>
      <w:r>
        <w:rPr>
          <w:rFonts w:ascii="Verdana" w:hAnsi="Verdana" w:hint="eastAsia"/>
          <w:szCs w:val="21"/>
        </w:rPr>
        <w:t>,</w:t>
      </w:r>
      <w:r>
        <w:rPr>
          <w:rFonts w:ascii="Verdana" w:hAnsi="Verdana"/>
          <w:szCs w:val="21"/>
        </w:rPr>
        <w:t xml:space="preserve"> and </w:t>
      </w:r>
      <w:r>
        <w:rPr>
          <w:rFonts w:ascii="Verdana" w:hAnsi="Verdana"/>
          <w:b/>
          <w:szCs w:val="21"/>
        </w:rPr>
        <w:t>apply the texture</w:t>
      </w:r>
      <w:r>
        <w:rPr>
          <w:rFonts w:ascii="Verdana" w:hAnsi="Verdana" w:hint="eastAsia"/>
          <w:b/>
          <w:szCs w:val="21"/>
        </w:rPr>
        <w:t xml:space="preserve">. </w:t>
      </w:r>
    </w:p>
    <w:p w:rsidR="00BE037D" w:rsidRDefault="0029250E">
      <w:pPr>
        <w:jc w:val="left"/>
        <w:rPr>
          <w:rFonts w:ascii="Verdana" w:hAnsi="Verdana"/>
          <w:b/>
          <w:szCs w:val="21"/>
        </w:rPr>
      </w:pPr>
      <w:r>
        <w:rPr>
          <w:rFonts w:ascii="Verdana" w:hAnsi="Verdana"/>
          <w:b/>
          <w:szCs w:val="21"/>
        </w:rPr>
        <w:t xml:space="preserve">Create a new material </w:t>
      </w:r>
    </w:p>
    <w:p w:rsidR="00BE037D" w:rsidRDefault="0029250E">
      <w:pPr>
        <w:jc w:val="left"/>
        <w:rPr>
          <w:rFonts w:ascii="Verdana" w:hAnsi="Verdana"/>
          <w:b/>
          <w:szCs w:val="21"/>
        </w:rPr>
      </w:pPr>
      <w:r>
        <w:rPr>
          <w:rFonts w:ascii="Verdana" w:hAnsi="Verdana"/>
          <w:b/>
          <w:szCs w:val="21"/>
        </w:rPr>
        <w:t>and pick " mjbM0011.bmp "</w:t>
      </w:r>
      <w:r>
        <w:rPr>
          <w:rFonts w:ascii="Verdana" w:hAnsi="Verdana"/>
          <w:b/>
          <w:noProof/>
          <w:szCs w:val="21"/>
        </w:rPr>
        <w:drawing>
          <wp:inline distT="0" distB="0" distL="0" distR="0">
            <wp:extent cx="609600" cy="609600"/>
            <wp:effectExtent l="38100" t="0" r="19050" b="171450"/>
            <wp:docPr id="191" name="图片 190" descr="mjbM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 name="图片 190" descr="mjbM0011.jpg"/>
                    <pic:cNvPicPr>
                      <a:picLocks noChangeAspect="1"/>
                    </pic:cNvPicPr>
                  </pic:nvPicPr>
                  <pic:blipFill>
                    <a:blip r:embed="rId229"/>
                    <a:stretch>
                      <a:fillRect/>
                    </a:stretch>
                  </pic:blipFill>
                  <pic:spPr>
                    <a:xfrm>
                      <a:off x="0" y="0"/>
                      <a:ext cx="609600" cy="6096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hint="eastAsia"/>
          <w:b/>
          <w:szCs w:val="21"/>
        </w:rPr>
        <w:t xml:space="preserve">Select </w:t>
      </w:r>
      <w:r>
        <w:rPr>
          <w:rFonts w:ascii="Verdana" w:hAnsi="Verdana"/>
          <w:b/>
          <w:szCs w:val="21"/>
        </w:rPr>
        <w:t>“Overhang - Rear”</w:t>
      </w:r>
      <w:r>
        <w:rPr>
          <w:rFonts w:ascii="Verdana" w:hAnsi="Verdana" w:hint="eastAsia"/>
          <w:szCs w:val="21"/>
        </w:rPr>
        <w:t xml:space="preserve"> objects, </w:t>
      </w:r>
      <w:r>
        <w:rPr>
          <w:rFonts w:ascii="Verdana" w:hAnsi="Verdana"/>
          <w:b/>
          <w:szCs w:val="21"/>
        </w:rPr>
        <w:t>apply the UVW Map</w:t>
      </w:r>
      <w:r>
        <w:rPr>
          <w:rFonts w:ascii="Verdana" w:hAnsi="Verdana" w:hint="eastAsia"/>
          <w:b/>
          <w:szCs w:val="21"/>
        </w:rPr>
        <w:t>,</w:t>
      </w:r>
      <w:r>
        <w:rPr>
          <w:rFonts w:ascii="Verdana" w:hAnsi="Verdana"/>
          <w:b/>
          <w:szCs w:val="21"/>
        </w:rPr>
        <w:t>"</w:t>
      </w:r>
      <w:r>
        <w:rPr>
          <w:rFonts w:ascii="Verdana" w:hAnsi="Verdana" w:hint="eastAsia"/>
          <w:b/>
          <w:szCs w:val="21"/>
        </w:rPr>
        <w:t>Box</w:t>
      </w:r>
      <w:r>
        <w:rPr>
          <w:rFonts w:ascii="Verdana" w:hAnsi="Verdana"/>
          <w:b/>
          <w:szCs w:val="21"/>
        </w:rPr>
        <w:t>"</w:t>
      </w:r>
      <w:r>
        <w:rPr>
          <w:rFonts w:ascii="Verdana" w:hAnsi="Verdana" w:hint="eastAsia"/>
          <w:b/>
          <w:szCs w:val="21"/>
        </w:rPr>
        <w:t>,</w:t>
      </w:r>
      <w:r>
        <w:rPr>
          <w:rFonts w:ascii="Verdana" w:hAnsi="Verdana"/>
          <w:b/>
          <w:szCs w:val="21"/>
        </w:rPr>
        <w:t xml:space="preserve"> “</w:t>
      </w:r>
      <w:r>
        <w:rPr>
          <w:rFonts w:ascii="Verdana" w:hAnsi="Verdana" w:hint="eastAsia"/>
          <w:b/>
          <w:szCs w:val="21"/>
        </w:rPr>
        <w:t xml:space="preserve">U = </w:t>
      </w:r>
      <w:r>
        <w:rPr>
          <w:rFonts w:ascii="Verdana" w:hAnsi="Verdana" w:hint="eastAsia"/>
          <w:b/>
          <w:color w:val="FF0000"/>
          <w:szCs w:val="21"/>
        </w:rPr>
        <w:t>5</w:t>
      </w:r>
      <w:r>
        <w:rPr>
          <w:rFonts w:ascii="Verdana" w:hAnsi="Verdana"/>
          <w:b/>
          <w:szCs w:val="21"/>
        </w:rPr>
        <w:t>”</w:t>
      </w:r>
      <w:r>
        <w:rPr>
          <w:rFonts w:ascii="Verdana" w:hAnsi="Verdana"/>
          <w:szCs w:val="21"/>
        </w:rPr>
        <w:t xml:space="preserve">and </w:t>
      </w:r>
      <w:r>
        <w:rPr>
          <w:rFonts w:ascii="Verdana" w:hAnsi="Verdana"/>
          <w:b/>
          <w:szCs w:val="21"/>
        </w:rPr>
        <w:t>apply the texture</w:t>
      </w:r>
      <w:r>
        <w:rPr>
          <w:rFonts w:ascii="Verdana" w:hAnsi="Verdana" w:hint="eastAsia"/>
          <w:b/>
          <w:szCs w:val="21"/>
        </w:rPr>
        <w:t xml:space="preserve">. </w:t>
      </w:r>
    </w:p>
    <w:p w:rsidR="00BE037D" w:rsidRDefault="00BE037D">
      <w:pPr>
        <w:jc w:val="left"/>
        <w:rPr>
          <w:rFonts w:ascii="Verdana" w:hAnsi="Verdana"/>
          <w:b/>
          <w:szCs w:val="21"/>
        </w:rPr>
      </w:pPr>
    </w:p>
    <w:p w:rsidR="00BE037D" w:rsidRDefault="00BE037D">
      <w:pPr>
        <w:jc w:val="left"/>
        <w:rPr>
          <w:rFonts w:ascii="Verdana" w:hAnsi="Verdana"/>
          <w:b/>
          <w:szCs w:val="21"/>
        </w:rPr>
      </w:pPr>
    </w:p>
    <w:p w:rsidR="00BE037D" w:rsidRDefault="0029250E">
      <w:pPr>
        <w:jc w:val="left"/>
        <w:rPr>
          <w:rFonts w:ascii="Verdana" w:hAnsi="Verdana"/>
          <w:szCs w:val="21"/>
        </w:rPr>
      </w:pPr>
      <w:r>
        <w:rPr>
          <w:rFonts w:ascii="Verdana" w:hAnsi="Verdana" w:hint="eastAsia"/>
          <w:noProof/>
          <w:szCs w:val="21"/>
        </w:rPr>
        <w:lastRenderedPageBreak/>
        <w:drawing>
          <wp:inline distT="0" distB="0" distL="0" distR="0">
            <wp:extent cx="2628900" cy="2857500"/>
            <wp:effectExtent l="19050" t="0" r="0" b="0"/>
            <wp:docPr id="185" name="图片 184" descr="20200119222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图片 184" descr="20200119222036.jpg"/>
                    <pic:cNvPicPr>
                      <a:picLocks noChangeAspect="1"/>
                    </pic:cNvPicPr>
                  </pic:nvPicPr>
                  <pic:blipFill>
                    <a:blip r:embed="rId230"/>
                    <a:stretch>
                      <a:fillRect/>
                    </a:stretch>
                  </pic:blipFill>
                  <pic:spPr>
                    <a:xfrm>
                      <a:off x="0" y="0"/>
                      <a:ext cx="2628900" cy="2857500"/>
                    </a:xfrm>
                    <a:prstGeom prst="rect">
                      <a:avLst/>
                    </a:prstGeom>
                  </pic:spPr>
                </pic:pic>
              </a:graphicData>
            </a:graphic>
          </wp:inline>
        </w:drawing>
      </w:r>
      <w:r>
        <w:rPr>
          <w:rFonts w:ascii="Verdana" w:hAnsi="Verdana" w:hint="eastAsia"/>
          <w:noProof/>
          <w:szCs w:val="21"/>
        </w:rPr>
        <w:drawing>
          <wp:inline distT="0" distB="0" distL="0" distR="0">
            <wp:extent cx="2162175" cy="2857500"/>
            <wp:effectExtent l="19050" t="0" r="9525" b="0"/>
            <wp:docPr id="186" name="图片 185" descr="202001192215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图片 185" descr="20200119221505.jpg"/>
                    <pic:cNvPicPr>
                      <a:picLocks noChangeAspect="1"/>
                    </pic:cNvPicPr>
                  </pic:nvPicPr>
                  <pic:blipFill>
                    <a:blip r:embed="rId231"/>
                    <a:stretch>
                      <a:fillRect/>
                    </a:stretch>
                  </pic:blipFill>
                  <pic:spPr>
                    <a:xfrm>
                      <a:off x="0" y="0"/>
                      <a:ext cx="2162175" cy="2857500"/>
                    </a:xfrm>
                    <a:prstGeom prst="rect">
                      <a:avLst/>
                    </a:prstGeom>
                  </pic:spPr>
                </pic:pic>
              </a:graphicData>
            </a:graphic>
          </wp:inline>
        </w:drawing>
      </w:r>
    </w:p>
    <w:p w:rsidR="00BE037D" w:rsidRDefault="00BE037D">
      <w:pPr>
        <w:jc w:val="left"/>
        <w:rPr>
          <w:rFonts w:ascii="Verdana" w:hAnsi="Verdana"/>
          <w:szCs w:val="21"/>
        </w:rPr>
      </w:pPr>
    </w:p>
    <w:p w:rsidR="00BE037D" w:rsidRDefault="0029250E">
      <w:pPr>
        <w:jc w:val="left"/>
        <w:rPr>
          <w:rFonts w:ascii="Verdana" w:hAnsi="Verdana"/>
          <w:szCs w:val="21"/>
          <w:bdr w:val="single" w:sz="4" w:space="0" w:color="auto"/>
          <w:shd w:val="pct10" w:color="auto" w:fill="FFFFFF"/>
        </w:rPr>
      </w:pPr>
      <w:r>
        <w:rPr>
          <w:rFonts w:ascii="Verdana" w:hAnsi="Verdana" w:hint="eastAsia"/>
          <w:szCs w:val="21"/>
          <w:bdr w:val="single" w:sz="4" w:space="0" w:color="auto"/>
          <w:shd w:val="pct10" w:color="auto" w:fill="FFFFFF"/>
        </w:rPr>
        <w:t xml:space="preserve">9, </w:t>
      </w:r>
      <w:r>
        <w:rPr>
          <w:rFonts w:ascii="Verdana" w:hAnsi="Verdana"/>
          <w:szCs w:val="21"/>
          <w:bdr w:val="single" w:sz="4" w:space="0" w:color="auto"/>
          <w:shd w:val="pct10" w:color="auto" w:fill="FFFFFF"/>
        </w:rPr>
        <w:t>“Overhang - Support Front”“Overhang - Rear Support”</w:t>
      </w:r>
      <w:r>
        <w:rPr>
          <w:rFonts w:ascii="Verdana" w:hAnsi="Verdana" w:hint="eastAsia"/>
          <w:szCs w:val="21"/>
          <w:bdr w:val="single" w:sz="4" w:space="0" w:color="auto"/>
          <w:shd w:val="pct10" w:color="auto" w:fill="FFFFFF"/>
        </w:rPr>
        <w:t>:</w:t>
      </w:r>
    </w:p>
    <w:p w:rsidR="00BE037D" w:rsidRDefault="0029250E">
      <w:pPr>
        <w:jc w:val="left"/>
        <w:rPr>
          <w:rFonts w:ascii="Verdana" w:hAnsi="Verdana"/>
          <w:b/>
          <w:szCs w:val="21"/>
        </w:rPr>
      </w:pPr>
      <w:r>
        <w:rPr>
          <w:rFonts w:ascii="Verdana" w:hAnsi="Verdana" w:hint="eastAsia"/>
          <w:b/>
          <w:szCs w:val="21"/>
        </w:rPr>
        <w:t xml:space="preserve">Ungroup </w:t>
      </w:r>
      <w:r>
        <w:rPr>
          <w:rFonts w:ascii="Verdana" w:hAnsi="Verdana"/>
          <w:b/>
          <w:szCs w:val="21"/>
        </w:rPr>
        <w:t xml:space="preserve">“Overhang - Support </w:t>
      </w:r>
      <w:r>
        <w:rPr>
          <w:rFonts w:ascii="Verdana" w:hAnsi="Verdana"/>
          <w:b/>
          <w:szCs w:val="21"/>
        </w:rPr>
        <w:t>Front”</w:t>
      </w:r>
      <w:r>
        <w:rPr>
          <w:rFonts w:ascii="Verdana" w:hAnsi="Verdana" w:hint="eastAsia"/>
          <w:b/>
          <w:szCs w:val="21"/>
        </w:rPr>
        <w:t xml:space="preserve"> and </w:t>
      </w:r>
      <w:r>
        <w:rPr>
          <w:rFonts w:ascii="Verdana" w:hAnsi="Verdana"/>
          <w:b/>
          <w:szCs w:val="21"/>
        </w:rPr>
        <w:t>“Overhang - Support Front</w:t>
      </w:r>
      <w:r>
        <w:rPr>
          <w:rFonts w:ascii="Verdana" w:hAnsi="Verdana" w:hint="eastAsia"/>
          <w:b/>
          <w:szCs w:val="21"/>
        </w:rPr>
        <w:t>01</w:t>
      </w:r>
      <w:r>
        <w:rPr>
          <w:rFonts w:ascii="Verdana" w:hAnsi="Verdana"/>
          <w:b/>
          <w:szCs w:val="21"/>
        </w:rPr>
        <w:t xml:space="preserve">”Create a new material </w:t>
      </w:r>
    </w:p>
    <w:p w:rsidR="00BE037D" w:rsidRDefault="0029250E">
      <w:pPr>
        <w:jc w:val="left"/>
        <w:rPr>
          <w:rFonts w:ascii="Verdana" w:hAnsi="Verdana"/>
          <w:b/>
          <w:szCs w:val="21"/>
        </w:rPr>
      </w:pPr>
      <w:r>
        <w:rPr>
          <w:rFonts w:ascii="Verdana" w:hAnsi="Verdana"/>
          <w:b/>
          <w:szCs w:val="21"/>
        </w:rPr>
        <w:t>and pick "titanium.bmp "</w:t>
      </w:r>
      <w:r>
        <w:rPr>
          <w:rFonts w:ascii="Verdana" w:hAnsi="Verdana"/>
          <w:b/>
          <w:noProof/>
          <w:szCs w:val="21"/>
        </w:rPr>
        <w:drawing>
          <wp:inline distT="0" distB="0" distL="0" distR="0">
            <wp:extent cx="762000" cy="571500"/>
            <wp:effectExtent l="38100" t="0" r="19050" b="152400"/>
            <wp:docPr id="197" name="图片 196" descr="titani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图片 196" descr="titanium.jpg"/>
                    <pic:cNvPicPr>
                      <a:picLocks noChangeAspect="1"/>
                    </pic:cNvPicPr>
                  </pic:nvPicPr>
                  <pic:blipFill>
                    <a:blip r:embed="rId232"/>
                    <a:stretch>
                      <a:fillRect/>
                    </a:stretch>
                  </pic:blipFill>
                  <pic:spPr>
                    <a:xfrm>
                      <a:off x="0" y="0"/>
                      <a:ext cx="762000" cy="5715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hint="eastAsia"/>
          <w:b/>
          <w:szCs w:val="21"/>
        </w:rPr>
        <w:t xml:space="preserve">Select </w:t>
      </w:r>
      <w:r>
        <w:rPr>
          <w:rFonts w:ascii="Verdana" w:hAnsi="Verdana"/>
          <w:b/>
          <w:szCs w:val="21"/>
        </w:rPr>
        <w:t>“Overhang - Support Front Lg”</w:t>
      </w:r>
      <w:r>
        <w:rPr>
          <w:rFonts w:ascii="Verdana" w:hAnsi="Verdana" w:hint="eastAsia"/>
          <w:szCs w:val="21"/>
        </w:rPr>
        <w:t xml:space="preserve">objects, </w:t>
      </w:r>
      <w:r>
        <w:rPr>
          <w:rFonts w:ascii="Verdana" w:hAnsi="Verdana"/>
          <w:b/>
          <w:szCs w:val="21"/>
        </w:rPr>
        <w:t>apply the UVW Map</w:t>
      </w:r>
      <w:r>
        <w:rPr>
          <w:rFonts w:ascii="Verdana" w:hAnsi="Verdana" w:hint="eastAsia"/>
          <w:b/>
          <w:szCs w:val="21"/>
        </w:rPr>
        <w:t>,</w:t>
      </w:r>
      <w:r>
        <w:rPr>
          <w:rFonts w:ascii="Verdana" w:hAnsi="Verdana"/>
          <w:b/>
          <w:szCs w:val="21"/>
        </w:rPr>
        <w:t>"cylinder"</w:t>
      </w:r>
      <w:r>
        <w:rPr>
          <w:rFonts w:ascii="Verdana" w:hAnsi="Verdana" w:hint="eastAsia"/>
          <w:szCs w:val="21"/>
        </w:rPr>
        <w:t>,</w:t>
      </w:r>
      <w:r>
        <w:rPr>
          <w:rFonts w:ascii="Verdana" w:hAnsi="Verdana"/>
          <w:szCs w:val="21"/>
        </w:rPr>
        <w:t xml:space="preserve"> and </w:t>
      </w:r>
      <w:r>
        <w:rPr>
          <w:rFonts w:ascii="Verdana" w:hAnsi="Verdana"/>
          <w:b/>
          <w:szCs w:val="21"/>
        </w:rPr>
        <w:t>apply the texture</w:t>
      </w:r>
      <w:r>
        <w:rPr>
          <w:rFonts w:ascii="Verdana" w:hAnsi="Verdana" w:hint="eastAsia"/>
          <w:b/>
          <w:szCs w:val="21"/>
        </w:rPr>
        <w:t xml:space="preserve">. </w:t>
      </w:r>
      <w:r>
        <w:rPr>
          <w:rFonts w:ascii="Verdana" w:hAnsi="Verdana"/>
          <w:b/>
          <w:szCs w:val="21"/>
        </w:rPr>
        <w:t>D</w:t>
      </w:r>
      <w:r>
        <w:rPr>
          <w:rFonts w:ascii="Verdana" w:hAnsi="Verdana" w:hint="eastAsia"/>
          <w:b/>
          <w:szCs w:val="21"/>
        </w:rPr>
        <w:t xml:space="preserve">o the same with </w:t>
      </w:r>
      <w:r>
        <w:rPr>
          <w:rFonts w:ascii="Verdana" w:hAnsi="Verdana"/>
          <w:b/>
          <w:szCs w:val="21"/>
        </w:rPr>
        <w:t>“Overhang - Support Front Lg01”</w:t>
      </w:r>
      <w:r>
        <w:rPr>
          <w:rFonts w:ascii="Verdana" w:hAnsi="Verdana" w:hint="eastAsia"/>
          <w:b/>
          <w:szCs w:val="21"/>
        </w:rPr>
        <w:t xml:space="preserve"> and </w:t>
      </w:r>
      <w:r>
        <w:rPr>
          <w:rFonts w:ascii="Verdana" w:hAnsi="Verdana"/>
          <w:b/>
          <w:szCs w:val="21"/>
        </w:rPr>
        <w:t>“Overhang - Rear</w:t>
      </w:r>
      <w:r>
        <w:rPr>
          <w:rFonts w:ascii="Verdana" w:hAnsi="Verdana"/>
          <w:b/>
          <w:szCs w:val="21"/>
        </w:rPr>
        <w:t xml:space="preserve"> Support”</w:t>
      </w:r>
      <w:r>
        <w:rPr>
          <w:rFonts w:ascii="Verdana" w:hAnsi="Verdana" w:hint="eastAsia"/>
          <w:b/>
          <w:szCs w:val="21"/>
        </w:rPr>
        <w:t xml:space="preserve"> and </w:t>
      </w:r>
      <w:r>
        <w:rPr>
          <w:rFonts w:ascii="Verdana" w:hAnsi="Verdana"/>
          <w:b/>
          <w:szCs w:val="21"/>
        </w:rPr>
        <w:t>“Overhang - Rear Support</w:t>
      </w:r>
      <w:r>
        <w:rPr>
          <w:rFonts w:ascii="Verdana" w:hAnsi="Verdana" w:hint="eastAsia"/>
          <w:b/>
          <w:szCs w:val="21"/>
        </w:rPr>
        <w:t>01</w:t>
      </w:r>
      <w:r>
        <w:rPr>
          <w:rFonts w:ascii="Verdana" w:hAnsi="Verdana"/>
          <w:b/>
          <w:szCs w:val="21"/>
        </w:rPr>
        <w:t>”</w:t>
      </w:r>
    </w:p>
    <w:p w:rsidR="00BE037D" w:rsidRDefault="00BE037D">
      <w:pPr>
        <w:jc w:val="left"/>
        <w:rPr>
          <w:rFonts w:ascii="Verdana" w:hAnsi="Verdana"/>
          <w:szCs w:val="21"/>
        </w:rPr>
      </w:pPr>
    </w:p>
    <w:p w:rsidR="00BE037D" w:rsidRDefault="0029250E">
      <w:pPr>
        <w:jc w:val="left"/>
        <w:rPr>
          <w:rFonts w:ascii="Verdana" w:hAnsi="Verdana"/>
          <w:szCs w:val="21"/>
          <w:bdr w:val="single" w:sz="4" w:space="0" w:color="auto"/>
          <w:shd w:val="pct10" w:color="auto" w:fill="FFFFFF"/>
        </w:rPr>
      </w:pPr>
      <w:r>
        <w:rPr>
          <w:rFonts w:ascii="Verdana" w:hAnsi="Verdana" w:hint="eastAsia"/>
          <w:szCs w:val="21"/>
          <w:bdr w:val="single" w:sz="4" w:space="0" w:color="auto"/>
          <w:shd w:val="pct10" w:color="auto" w:fill="FFFFFF"/>
        </w:rPr>
        <w:t xml:space="preserve">10, </w:t>
      </w:r>
      <w:r>
        <w:rPr>
          <w:rFonts w:ascii="Verdana" w:hAnsi="Verdana"/>
          <w:szCs w:val="21"/>
          <w:bdr w:val="single" w:sz="4" w:space="0" w:color="auto"/>
          <w:shd w:val="pct10" w:color="auto" w:fill="FFFFFF"/>
        </w:rPr>
        <w:t>“Overhang - Rear Decoration”“Overhang - Support Front Sm”</w:t>
      </w:r>
      <w:r>
        <w:rPr>
          <w:rFonts w:ascii="Verdana" w:hAnsi="Verdana" w:hint="eastAsia"/>
          <w:szCs w:val="21"/>
          <w:bdr w:val="single" w:sz="4" w:space="0" w:color="auto"/>
          <w:shd w:val="pct10" w:color="auto" w:fill="FFFFFF"/>
        </w:rPr>
        <w:t>:</w:t>
      </w:r>
    </w:p>
    <w:p w:rsidR="00BE037D" w:rsidRDefault="0029250E">
      <w:pPr>
        <w:jc w:val="left"/>
        <w:rPr>
          <w:rFonts w:ascii="Verdana" w:hAnsi="Verdana"/>
          <w:b/>
          <w:szCs w:val="21"/>
        </w:rPr>
      </w:pPr>
      <w:r>
        <w:rPr>
          <w:rFonts w:ascii="Verdana" w:hAnsi="Verdana"/>
          <w:b/>
          <w:szCs w:val="21"/>
        </w:rPr>
        <w:t xml:space="preserve">Create a new material </w:t>
      </w:r>
    </w:p>
    <w:p w:rsidR="00BE037D" w:rsidRDefault="0029250E">
      <w:pPr>
        <w:jc w:val="left"/>
        <w:rPr>
          <w:rFonts w:ascii="Verdana" w:hAnsi="Verdana"/>
          <w:b/>
          <w:szCs w:val="21"/>
        </w:rPr>
      </w:pPr>
      <w:r>
        <w:rPr>
          <w:rFonts w:ascii="Verdana" w:hAnsi="Verdana"/>
          <w:b/>
          <w:szCs w:val="21"/>
        </w:rPr>
        <w:t>and pick "drab_concrete.bmp"</w:t>
      </w:r>
      <w:r>
        <w:rPr>
          <w:rFonts w:ascii="Verdana" w:hAnsi="Verdana"/>
          <w:b/>
          <w:noProof/>
          <w:szCs w:val="21"/>
        </w:rPr>
        <w:drawing>
          <wp:inline distT="0" distB="0" distL="0" distR="0">
            <wp:extent cx="762000" cy="571500"/>
            <wp:effectExtent l="38100" t="0" r="19050" b="152400"/>
            <wp:docPr id="203" name="图片 202" descr="drab_concre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图片 202" descr="drab_concrete.jpg"/>
                    <pic:cNvPicPr>
                      <a:picLocks noChangeAspect="1"/>
                    </pic:cNvPicPr>
                  </pic:nvPicPr>
                  <pic:blipFill>
                    <a:blip r:embed="rId233"/>
                    <a:stretch>
                      <a:fillRect/>
                    </a:stretch>
                  </pic:blipFill>
                  <pic:spPr>
                    <a:xfrm>
                      <a:off x="0" y="0"/>
                      <a:ext cx="762000" cy="5715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hint="eastAsia"/>
          <w:b/>
          <w:szCs w:val="21"/>
        </w:rPr>
        <w:t xml:space="preserve">Select </w:t>
      </w:r>
      <w:r>
        <w:rPr>
          <w:rFonts w:ascii="Verdana" w:hAnsi="Verdana"/>
          <w:b/>
          <w:szCs w:val="21"/>
        </w:rPr>
        <w:t>“Overhang - Support Front Sm”</w:t>
      </w:r>
      <w:r>
        <w:rPr>
          <w:rFonts w:ascii="Verdana" w:hAnsi="Verdana" w:hint="eastAsia"/>
          <w:szCs w:val="21"/>
        </w:rPr>
        <w:t xml:space="preserve">objects, </w:t>
      </w:r>
      <w:r>
        <w:rPr>
          <w:rFonts w:ascii="Verdana" w:hAnsi="Verdana"/>
          <w:b/>
          <w:szCs w:val="21"/>
        </w:rPr>
        <w:t>apply the UVW Map</w:t>
      </w:r>
      <w:r>
        <w:rPr>
          <w:rFonts w:ascii="Verdana" w:hAnsi="Verdana" w:hint="eastAsia"/>
          <w:b/>
          <w:szCs w:val="21"/>
        </w:rPr>
        <w:t>,</w:t>
      </w:r>
      <w:r>
        <w:rPr>
          <w:rFonts w:ascii="Verdana" w:hAnsi="Verdana"/>
          <w:b/>
          <w:szCs w:val="21"/>
        </w:rPr>
        <w:t>"cylinder"</w:t>
      </w:r>
      <w:r>
        <w:rPr>
          <w:rFonts w:ascii="Verdana" w:hAnsi="Verdana" w:hint="eastAsia"/>
          <w:szCs w:val="21"/>
        </w:rPr>
        <w:t>,</w:t>
      </w:r>
      <w:r>
        <w:rPr>
          <w:rFonts w:ascii="Verdana" w:hAnsi="Verdana"/>
          <w:szCs w:val="21"/>
        </w:rPr>
        <w:t xml:space="preserve"> and </w:t>
      </w:r>
      <w:r>
        <w:rPr>
          <w:rFonts w:ascii="Verdana" w:hAnsi="Verdana"/>
          <w:b/>
          <w:szCs w:val="21"/>
        </w:rPr>
        <w:t>apply the texture</w:t>
      </w:r>
      <w:r>
        <w:rPr>
          <w:rFonts w:ascii="Verdana" w:hAnsi="Verdana" w:hint="eastAsia"/>
          <w:b/>
          <w:szCs w:val="21"/>
        </w:rPr>
        <w:t xml:space="preserve">. </w:t>
      </w:r>
      <w:r>
        <w:rPr>
          <w:rFonts w:ascii="Verdana" w:hAnsi="Verdana"/>
          <w:b/>
          <w:szCs w:val="21"/>
        </w:rPr>
        <w:t>D</w:t>
      </w:r>
      <w:r>
        <w:rPr>
          <w:rFonts w:ascii="Verdana" w:hAnsi="Verdana" w:hint="eastAsia"/>
          <w:b/>
          <w:szCs w:val="21"/>
        </w:rPr>
        <w:t xml:space="preserve">o the same with </w:t>
      </w:r>
      <w:r>
        <w:rPr>
          <w:rFonts w:ascii="Verdana" w:hAnsi="Verdana"/>
          <w:b/>
          <w:szCs w:val="21"/>
        </w:rPr>
        <w:t>“Overhang - Support Front Sm</w:t>
      </w:r>
      <w:r>
        <w:rPr>
          <w:rFonts w:ascii="Verdana" w:hAnsi="Verdana" w:hint="eastAsia"/>
          <w:b/>
          <w:szCs w:val="21"/>
        </w:rPr>
        <w:t>01</w:t>
      </w:r>
      <w:r>
        <w:rPr>
          <w:rFonts w:ascii="Verdana" w:hAnsi="Verdana"/>
          <w:b/>
          <w:szCs w:val="21"/>
        </w:rPr>
        <w:t>”</w:t>
      </w:r>
    </w:p>
    <w:p w:rsidR="00BE037D" w:rsidRDefault="0029250E">
      <w:pPr>
        <w:jc w:val="left"/>
        <w:rPr>
          <w:rFonts w:ascii="Verdana" w:hAnsi="Verdana"/>
          <w:b/>
          <w:szCs w:val="21"/>
        </w:rPr>
      </w:pPr>
      <w:r>
        <w:rPr>
          <w:rFonts w:ascii="Verdana" w:hAnsi="Verdana"/>
          <w:b/>
          <w:szCs w:val="21"/>
        </w:rPr>
        <w:t xml:space="preserve">Create a new material </w:t>
      </w:r>
    </w:p>
    <w:p w:rsidR="00BE037D" w:rsidRDefault="0029250E">
      <w:pPr>
        <w:jc w:val="left"/>
        <w:rPr>
          <w:rFonts w:ascii="Verdana" w:hAnsi="Verdana"/>
          <w:b/>
          <w:szCs w:val="21"/>
        </w:rPr>
      </w:pPr>
      <w:r>
        <w:rPr>
          <w:rFonts w:ascii="Verdana" w:hAnsi="Verdana"/>
          <w:b/>
          <w:szCs w:val="21"/>
        </w:rPr>
        <w:t>and pick "vumedroofstuff.bmp "</w:t>
      </w:r>
      <w:r>
        <w:rPr>
          <w:rFonts w:ascii="Verdana" w:hAnsi="Verdana"/>
          <w:b/>
          <w:noProof/>
          <w:szCs w:val="21"/>
        </w:rPr>
        <w:drawing>
          <wp:inline distT="0" distB="0" distL="0" distR="0">
            <wp:extent cx="438150" cy="657225"/>
            <wp:effectExtent l="38100" t="0" r="19050" b="200025"/>
            <wp:docPr id="207" name="图片 206" descr="vumedroofstuf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图片 206" descr="vumedroofstuff.jpg"/>
                    <pic:cNvPicPr>
                      <a:picLocks noChangeAspect="1"/>
                    </pic:cNvPicPr>
                  </pic:nvPicPr>
                  <pic:blipFill>
                    <a:blip r:embed="rId234"/>
                    <a:stretch>
                      <a:fillRect/>
                    </a:stretch>
                  </pic:blipFill>
                  <pic:spPr>
                    <a:xfrm>
                      <a:off x="0" y="0"/>
                      <a:ext cx="438150" cy="65722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hint="eastAsia"/>
          <w:b/>
          <w:szCs w:val="21"/>
        </w:rPr>
        <w:t xml:space="preserve">Select </w:t>
      </w:r>
      <w:r>
        <w:rPr>
          <w:rFonts w:ascii="Verdana" w:hAnsi="Verdana"/>
          <w:b/>
          <w:szCs w:val="21"/>
        </w:rPr>
        <w:t>“Overhang - Rear Decoration”</w:t>
      </w:r>
      <w:r>
        <w:rPr>
          <w:rFonts w:ascii="Verdana" w:hAnsi="Verdana" w:hint="eastAsia"/>
          <w:szCs w:val="21"/>
        </w:rPr>
        <w:t xml:space="preserve">objects, </w:t>
      </w:r>
      <w:r>
        <w:rPr>
          <w:rFonts w:ascii="Verdana" w:hAnsi="Verdana"/>
          <w:b/>
          <w:szCs w:val="21"/>
        </w:rPr>
        <w:t>apply the UVW Map</w:t>
      </w:r>
      <w:r>
        <w:rPr>
          <w:rFonts w:ascii="Verdana" w:hAnsi="Verdana" w:hint="eastAsia"/>
          <w:b/>
          <w:szCs w:val="21"/>
        </w:rPr>
        <w:t>,</w:t>
      </w:r>
      <w:r>
        <w:rPr>
          <w:rFonts w:ascii="Verdana" w:hAnsi="Verdana"/>
          <w:b/>
          <w:szCs w:val="21"/>
        </w:rPr>
        <w:t>"cylinder"</w:t>
      </w:r>
      <w:r>
        <w:rPr>
          <w:rFonts w:ascii="Verdana" w:hAnsi="Verdana" w:hint="eastAsia"/>
          <w:szCs w:val="21"/>
        </w:rPr>
        <w:t>,</w:t>
      </w:r>
      <w:r>
        <w:rPr>
          <w:rFonts w:ascii="Verdana" w:hAnsi="Verdana"/>
          <w:szCs w:val="21"/>
        </w:rPr>
        <w:t xml:space="preserve"> and </w:t>
      </w:r>
      <w:r>
        <w:rPr>
          <w:rFonts w:ascii="Verdana" w:hAnsi="Verdana"/>
          <w:b/>
          <w:szCs w:val="21"/>
        </w:rPr>
        <w:t>apply the texture</w:t>
      </w:r>
      <w:r>
        <w:rPr>
          <w:rFonts w:ascii="Verdana" w:hAnsi="Verdana" w:hint="eastAsia"/>
          <w:b/>
          <w:szCs w:val="21"/>
        </w:rPr>
        <w:t xml:space="preserve">. </w:t>
      </w:r>
      <w:r>
        <w:rPr>
          <w:rFonts w:ascii="Verdana" w:hAnsi="Verdana"/>
          <w:b/>
          <w:szCs w:val="21"/>
        </w:rPr>
        <w:t>D</w:t>
      </w:r>
      <w:r>
        <w:rPr>
          <w:rFonts w:ascii="Verdana" w:hAnsi="Verdana" w:hint="eastAsia"/>
          <w:b/>
          <w:szCs w:val="21"/>
        </w:rPr>
        <w:t xml:space="preserve">o the same with </w:t>
      </w:r>
      <w:r>
        <w:rPr>
          <w:rFonts w:ascii="Verdana" w:hAnsi="Verdana"/>
          <w:b/>
          <w:szCs w:val="21"/>
        </w:rPr>
        <w:t>“Overhang - Rear Decoration</w:t>
      </w:r>
      <w:r>
        <w:rPr>
          <w:rFonts w:ascii="Verdana" w:hAnsi="Verdana" w:hint="eastAsia"/>
          <w:b/>
          <w:szCs w:val="21"/>
        </w:rPr>
        <w:t>01</w:t>
      </w:r>
      <w:r>
        <w:rPr>
          <w:rFonts w:ascii="Verdana" w:hAnsi="Verdana"/>
          <w:b/>
          <w:szCs w:val="21"/>
        </w:rPr>
        <w:t>”</w:t>
      </w:r>
    </w:p>
    <w:p w:rsidR="00BE037D" w:rsidRDefault="0029250E">
      <w:pPr>
        <w:jc w:val="left"/>
        <w:rPr>
          <w:rFonts w:ascii="Verdana" w:hAnsi="Verdana"/>
          <w:szCs w:val="21"/>
        </w:rPr>
      </w:pPr>
      <w:r>
        <w:rPr>
          <w:rFonts w:ascii="Verdana" w:hAnsi="Verdana" w:hint="eastAsia"/>
          <w:noProof/>
          <w:szCs w:val="21"/>
        </w:rPr>
        <w:lastRenderedPageBreak/>
        <w:drawing>
          <wp:inline distT="0" distB="0" distL="0" distR="0">
            <wp:extent cx="2076450" cy="2857500"/>
            <wp:effectExtent l="19050" t="0" r="0" b="0"/>
            <wp:docPr id="209" name="图片 208" descr="202001192251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图片 208" descr="20200119225113.jpg"/>
                    <pic:cNvPicPr>
                      <a:picLocks noChangeAspect="1"/>
                    </pic:cNvPicPr>
                  </pic:nvPicPr>
                  <pic:blipFill>
                    <a:blip r:embed="rId235"/>
                    <a:stretch>
                      <a:fillRect/>
                    </a:stretch>
                  </pic:blipFill>
                  <pic:spPr>
                    <a:xfrm>
                      <a:off x="0" y="0"/>
                      <a:ext cx="2076450" cy="2857500"/>
                    </a:xfrm>
                    <a:prstGeom prst="rect">
                      <a:avLst/>
                    </a:prstGeom>
                  </pic:spPr>
                </pic:pic>
              </a:graphicData>
            </a:graphic>
          </wp:inline>
        </w:drawing>
      </w:r>
      <w:r>
        <w:rPr>
          <w:rFonts w:ascii="Verdana" w:hAnsi="Verdana" w:hint="eastAsia"/>
          <w:noProof/>
          <w:szCs w:val="21"/>
        </w:rPr>
        <w:drawing>
          <wp:inline distT="0" distB="0" distL="0" distR="0">
            <wp:extent cx="2171700" cy="2857500"/>
            <wp:effectExtent l="19050" t="0" r="0" b="0"/>
            <wp:docPr id="210" name="图片 209" descr="202001192248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图片 209" descr="20200119224807.jpg"/>
                    <pic:cNvPicPr>
                      <a:picLocks noChangeAspect="1"/>
                    </pic:cNvPicPr>
                  </pic:nvPicPr>
                  <pic:blipFill>
                    <a:blip r:embed="rId236"/>
                    <a:stretch>
                      <a:fillRect/>
                    </a:stretch>
                  </pic:blipFill>
                  <pic:spPr>
                    <a:xfrm>
                      <a:off x="0" y="0"/>
                      <a:ext cx="2171700" cy="2857500"/>
                    </a:xfrm>
                    <a:prstGeom prst="rect">
                      <a:avLst/>
                    </a:prstGeom>
                  </pic:spPr>
                </pic:pic>
              </a:graphicData>
            </a:graphic>
          </wp:inline>
        </w:drawing>
      </w:r>
    </w:p>
    <w:p w:rsidR="00BE037D" w:rsidRDefault="00BE037D">
      <w:pPr>
        <w:jc w:val="left"/>
        <w:rPr>
          <w:rFonts w:ascii="Verdana" w:hAnsi="Verdana"/>
          <w:szCs w:val="21"/>
        </w:rPr>
      </w:pPr>
    </w:p>
    <w:p w:rsidR="00BE037D" w:rsidRDefault="0029250E">
      <w:pPr>
        <w:jc w:val="left"/>
        <w:rPr>
          <w:rFonts w:ascii="Verdana" w:hAnsi="Verdana"/>
          <w:szCs w:val="21"/>
          <w:bdr w:val="single" w:sz="4" w:space="0" w:color="auto"/>
          <w:shd w:val="pct10" w:color="auto" w:fill="FFFFFF"/>
        </w:rPr>
      </w:pPr>
      <w:r>
        <w:rPr>
          <w:rFonts w:ascii="Verdana" w:hAnsi="Verdana" w:hint="eastAsia"/>
          <w:szCs w:val="21"/>
          <w:bdr w:val="single" w:sz="4" w:space="0" w:color="auto"/>
          <w:shd w:val="pct10" w:color="auto" w:fill="FFFFFF"/>
        </w:rPr>
        <w:t xml:space="preserve">11, </w:t>
      </w:r>
      <w:r>
        <w:rPr>
          <w:rFonts w:ascii="Verdana" w:hAnsi="Verdana"/>
          <w:szCs w:val="21"/>
          <w:bdr w:val="single" w:sz="4" w:space="0" w:color="auto"/>
          <w:shd w:val="pct10" w:color="auto" w:fill="FFFFFF"/>
        </w:rPr>
        <w:t>“Light - Back Door”</w:t>
      </w:r>
      <w:r>
        <w:rPr>
          <w:rFonts w:ascii="Verdana" w:hAnsi="Verdana" w:hint="eastAsia"/>
          <w:szCs w:val="21"/>
          <w:bdr w:val="single" w:sz="4" w:space="0" w:color="auto"/>
          <w:shd w:val="pct10" w:color="auto" w:fill="FFFFFF"/>
        </w:rPr>
        <w:t>:</w:t>
      </w:r>
    </w:p>
    <w:p w:rsidR="00BE037D" w:rsidRDefault="0029250E">
      <w:pPr>
        <w:jc w:val="left"/>
        <w:rPr>
          <w:rFonts w:ascii="Verdana" w:hAnsi="Verdana"/>
          <w:szCs w:val="21"/>
        </w:rPr>
      </w:pPr>
      <w:r>
        <w:rPr>
          <w:rFonts w:ascii="Verdana" w:hAnsi="Verdana"/>
          <w:b/>
          <w:szCs w:val="21"/>
        </w:rPr>
        <w:t>Create a new material</w:t>
      </w:r>
    </w:p>
    <w:p w:rsidR="00BE037D" w:rsidRDefault="0029250E">
      <w:pPr>
        <w:jc w:val="left"/>
        <w:rPr>
          <w:rFonts w:ascii="Verdana" w:hAnsi="Verdana"/>
          <w:szCs w:val="21"/>
        </w:rPr>
      </w:pPr>
      <w:r>
        <w:rPr>
          <w:rFonts w:ascii="Verdana" w:hAnsi="Verdana"/>
          <w:b/>
          <w:szCs w:val="21"/>
        </w:rPr>
        <w:t>and pick "MaxisGarbage.bmp"</w:t>
      </w:r>
      <w:r>
        <w:rPr>
          <w:rFonts w:ascii="Verdana" w:hAnsi="Verdana"/>
          <w:b/>
          <w:noProof/>
          <w:szCs w:val="21"/>
        </w:rPr>
        <w:drawing>
          <wp:inline distT="0" distB="0" distL="0" distR="0">
            <wp:extent cx="762000" cy="762000"/>
            <wp:effectExtent l="38100" t="0" r="19050" b="209550"/>
            <wp:docPr id="216" name="图片 215" descr="MaxisGarb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图片 215" descr="MaxisGarbage.jpg"/>
                    <pic:cNvPicPr>
                      <a:picLocks noChangeAspect="1"/>
                    </pic:cNvPicPr>
                  </pic:nvPicPr>
                  <pic:blipFill>
                    <a:blip r:embed="rId237"/>
                    <a:stretch>
                      <a:fillRect/>
                    </a:stretch>
                  </pic:blipFill>
                  <pic:spPr>
                    <a:xfrm>
                      <a:off x="0" y="0"/>
                      <a:ext cx="762000" cy="7620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hint="eastAsia"/>
          <w:b/>
          <w:szCs w:val="21"/>
        </w:rPr>
        <w:t xml:space="preserve">Select </w:t>
      </w:r>
      <w:r>
        <w:rPr>
          <w:rFonts w:ascii="Verdana" w:hAnsi="Verdana"/>
          <w:b/>
          <w:szCs w:val="21"/>
        </w:rPr>
        <w:t>“Light - Back Door”</w:t>
      </w:r>
      <w:r>
        <w:rPr>
          <w:rFonts w:ascii="Verdana" w:hAnsi="Verdana" w:hint="eastAsia"/>
          <w:szCs w:val="21"/>
        </w:rPr>
        <w:t xml:space="preserve">objects, </w:t>
      </w:r>
      <w:r>
        <w:rPr>
          <w:rFonts w:ascii="Verdana" w:hAnsi="Verdana"/>
          <w:b/>
          <w:szCs w:val="21"/>
        </w:rPr>
        <w:t>apply the UVW Map</w:t>
      </w:r>
      <w:r>
        <w:rPr>
          <w:rFonts w:ascii="Verdana" w:hAnsi="Verdana" w:hint="eastAsia"/>
          <w:b/>
          <w:szCs w:val="21"/>
        </w:rPr>
        <w:t>,</w:t>
      </w:r>
      <w:r>
        <w:rPr>
          <w:rFonts w:ascii="Verdana" w:hAnsi="Verdana"/>
          <w:b/>
          <w:szCs w:val="21"/>
        </w:rPr>
        <w:t>"</w:t>
      </w:r>
      <w:r>
        <w:rPr>
          <w:rFonts w:ascii="Verdana" w:hAnsi="Verdana" w:hint="eastAsia"/>
          <w:b/>
          <w:szCs w:val="21"/>
        </w:rPr>
        <w:t>Box</w:t>
      </w:r>
      <w:r>
        <w:rPr>
          <w:rFonts w:ascii="Verdana" w:hAnsi="Verdana"/>
          <w:b/>
          <w:szCs w:val="21"/>
        </w:rPr>
        <w:t>"</w:t>
      </w:r>
      <w:r>
        <w:rPr>
          <w:rFonts w:ascii="Verdana" w:hAnsi="Verdana" w:hint="eastAsia"/>
          <w:szCs w:val="21"/>
        </w:rPr>
        <w:t>,</w:t>
      </w:r>
      <w:r>
        <w:rPr>
          <w:rFonts w:ascii="Verdana" w:hAnsi="Verdana"/>
          <w:szCs w:val="21"/>
        </w:rPr>
        <w:t xml:space="preserve"> and </w:t>
      </w:r>
      <w:r>
        <w:rPr>
          <w:rFonts w:ascii="Verdana" w:hAnsi="Verdana"/>
          <w:b/>
          <w:szCs w:val="21"/>
        </w:rPr>
        <w:t>apply the texture</w:t>
      </w:r>
      <w:r>
        <w:rPr>
          <w:rFonts w:ascii="Verdana" w:hAnsi="Verdana" w:hint="eastAsia"/>
          <w:b/>
          <w:szCs w:val="21"/>
        </w:rPr>
        <w:t>.</w:t>
      </w:r>
      <w:r>
        <w:rPr>
          <w:rFonts w:ascii="Verdana" w:hAnsi="Verdana" w:hint="eastAsia"/>
          <w:szCs w:val="21"/>
        </w:rPr>
        <w:t>(</w:t>
      </w:r>
      <w:r>
        <w:rPr>
          <w:rFonts w:ascii="Verdana" w:hAnsi="Verdana" w:hint="eastAsia"/>
          <w:i/>
          <w:szCs w:val="21"/>
        </w:rPr>
        <w:t>I</w:t>
      </w:r>
      <w:r>
        <w:rPr>
          <w:rFonts w:ascii="Verdana" w:hAnsi="Verdana"/>
          <w:i/>
          <w:szCs w:val="21"/>
        </w:rPr>
        <w:t>‘</w:t>
      </w:r>
      <w:r>
        <w:rPr>
          <w:rFonts w:ascii="Verdana" w:hAnsi="Verdana" w:hint="eastAsia"/>
          <w:i/>
          <w:szCs w:val="21"/>
        </w:rPr>
        <w:t xml:space="preserve">m not very clear with the material here, So I choose a </w:t>
      </w:r>
      <w:r>
        <w:rPr>
          <w:rFonts w:ascii="Verdana" w:hAnsi="Verdana"/>
          <w:i/>
          <w:szCs w:val="21"/>
        </w:rPr>
        <w:t>similar</w:t>
      </w:r>
      <w:r>
        <w:rPr>
          <w:rFonts w:ascii="Verdana" w:hAnsi="Verdana" w:hint="eastAsia"/>
          <w:i/>
          <w:szCs w:val="21"/>
        </w:rPr>
        <w:t xml:space="preserve"> one, I guess you can use your own pictures or choose a color from Diffuse</w:t>
      </w:r>
      <w:r>
        <w:rPr>
          <w:rFonts w:ascii="Verdana" w:hAnsi="Verdana" w:hint="eastAsia"/>
          <w:szCs w:val="21"/>
        </w:rPr>
        <w:t>)</w:t>
      </w:r>
    </w:p>
    <w:p w:rsidR="00BE037D" w:rsidRDefault="00BE037D">
      <w:pPr>
        <w:jc w:val="left"/>
        <w:rPr>
          <w:rFonts w:ascii="Verdana" w:hAnsi="Verdana"/>
          <w:szCs w:val="21"/>
        </w:rPr>
      </w:pPr>
    </w:p>
    <w:p w:rsidR="00BE037D" w:rsidRDefault="0029250E">
      <w:pPr>
        <w:jc w:val="left"/>
        <w:rPr>
          <w:rFonts w:ascii="Verdana" w:hAnsi="Verdana"/>
          <w:szCs w:val="21"/>
          <w:bdr w:val="single" w:sz="4" w:space="0" w:color="auto"/>
          <w:shd w:val="pct10" w:color="auto" w:fill="FFFFFF"/>
        </w:rPr>
      </w:pPr>
      <w:r>
        <w:rPr>
          <w:rFonts w:ascii="Verdana" w:hAnsi="Verdana" w:hint="eastAsia"/>
          <w:szCs w:val="21"/>
          <w:bdr w:val="single" w:sz="4" w:space="0" w:color="auto"/>
          <w:shd w:val="pct10" w:color="auto" w:fill="FFFFFF"/>
        </w:rPr>
        <w:t>12,</w:t>
      </w:r>
      <w:r>
        <w:rPr>
          <w:rFonts w:ascii="Verdana" w:hAnsi="Verdana"/>
          <w:szCs w:val="21"/>
          <w:bdr w:val="single" w:sz="4" w:space="0" w:color="auto"/>
          <w:shd w:val="pct10" w:color="auto" w:fill="FFFFFF"/>
        </w:rPr>
        <w:t xml:space="preserve"> “Misc - Electrical Wiring Tube”“Misc - Electrical Box”</w:t>
      </w:r>
      <w:r>
        <w:rPr>
          <w:rFonts w:ascii="Verdana" w:hAnsi="Verdana" w:hint="eastAsia"/>
          <w:szCs w:val="21"/>
          <w:bdr w:val="single" w:sz="4" w:space="0" w:color="auto"/>
          <w:shd w:val="pct10" w:color="auto" w:fill="FFFFFF"/>
        </w:rPr>
        <w:t>:</w:t>
      </w:r>
    </w:p>
    <w:p w:rsidR="00BE037D" w:rsidRDefault="0029250E">
      <w:pPr>
        <w:jc w:val="left"/>
        <w:rPr>
          <w:rFonts w:ascii="Verdana" w:hAnsi="Verdana"/>
          <w:szCs w:val="21"/>
        </w:rPr>
      </w:pPr>
      <w:r>
        <w:rPr>
          <w:rFonts w:ascii="Verdana" w:hAnsi="Verdana"/>
          <w:b/>
          <w:szCs w:val="21"/>
        </w:rPr>
        <w:t>Create a new material</w:t>
      </w:r>
    </w:p>
    <w:p w:rsidR="00BE037D" w:rsidRDefault="0029250E">
      <w:pPr>
        <w:jc w:val="left"/>
        <w:rPr>
          <w:rFonts w:ascii="Verdana" w:hAnsi="Verdana"/>
          <w:szCs w:val="21"/>
        </w:rPr>
      </w:pPr>
      <w:r>
        <w:rPr>
          <w:rFonts w:ascii="Verdana" w:hAnsi="Verdana"/>
          <w:b/>
          <w:szCs w:val="21"/>
        </w:rPr>
        <w:t>and pick "MaxisGarbage.bmp"</w:t>
      </w:r>
      <w:r>
        <w:rPr>
          <w:rFonts w:ascii="Verdana" w:hAnsi="Verdana"/>
          <w:b/>
          <w:noProof/>
          <w:szCs w:val="21"/>
        </w:rPr>
        <w:drawing>
          <wp:inline distT="0" distB="0" distL="0" distR="0">
            <wp:extent cx="762000" cy="762000"/>
            <wp:effectExtent l="38100" t="0" r="19050" b="209550"/>
            <wp:docPr id="221" name="图片 215" descr="MaxisGarb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 name="图片 215" descr="MaxisGarbage.jpg"/>
                    <pic:cNvPicPr>
                      <a:picLocks noChangeAspect="1"/>
                    </pic:cNvPicPr>
                  </pic:nvPicPr>
                  <pic:blipFill>
                    <a:blip r:embed="rId237"/>
                    <a:stretch>
                      <a:fillRect/>
                    </a:stretch>
                  </pic:blipFill>
                  <pic:spPr>
                    <a:xfrm>
                      <a:off x="0" y="0"/>
                      <a:ext cx="762000" cy="7620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hint="eastAsia"/>
          <w:b/>
          <w:szCs w:val="21"/>
        </w:rPr>
        <w:t xml:space="preserve">Select </w:t>
      </w:r>
      <w:r>
        <w:rPr>
          <w:rFonts w:ascii="Verdana" w:hAnsi="Verdana"/>
          <w:b/>
          <w:szCs w:val="21"/>
        </w:rPr>
        <w:t>“Misc - Electrical Wiring Tube”</w:t>
      </w:r>
      <w:r>
        <w:rPr>
          <w:rFonts w:ascii="Verdana" w:hAnsi="Verdana" w:hint="eastAsia"/>
          <w:szCs w:val="21"/>
        </w:rPr>
        <w:t xml:space="preserve"> objects, </w:t>
      </w:r>
      <w:r>
        <w:rPr>
          <w:rFonts w:ascii="Verdana" w:hAnsi="Verdana"/>
          <w:b/>
          <w:szCs w:val="21"/>
        </w:rPr>
        <w:t>apply the UVW Map</w:t>
      </w:r>
      <w:r>
        <w:rPr>
          <w:rFonts w:ascii="Verdana" w:hAnsi="Verdana" w:hint="eastAsia"/>
          <w:b/>
          <w:szCs w:val="21"/>
        </w:rPr>
        <w:t>,</w:t>
      </w:r>
      <w:r>
        <w:rPr>
          <w:rFonts w:ascii="Verdana" w:hAnsi="Verdana"/>
          <w:b/>
          <w:szCs w:val="21"/>
        </w:rPr>
        <w:t>"</w:t>
      </w:r>
      <w:r>
        <w:rPr>
          <w:rFonts w:ascii="Verdana" w:hAnsi="Verdana" w:hint="eastAsia"/>
          <w:b/>
          <w:szCs w:val="21"/>
        </w:rPr>
        <w:t>Box</w:t>
      </w:r>
      <w:r>
        <w:rPr>
          <w:rFonts w:ascii="Verdana" w:hAnsi="Verdana"/>
          <w:b/>
          <w:szCs w:val="21"/>
        </w:rPr>
        <w:t>"</w:t>
      </w:r>
      <w:r>
        <w:rPr>
          <w:rFonts w:ascii="Verdana" w:hAnsi="Verdana" w:hint="eastAsia"/>
          <w:szCs w:val="21"/>
        </w:rPr>
        <w:t>,</w:t>
      </w:r>
      <w:r>
        <w:rPr>
          <w:rFonts w:ascii="Verdana" w:hAnsi="Verdana"/>
          <w:szCs w:val="21"/>
        </w:rPr>
        <w:t xml:space="preserve"> and </w:t>
      </w:r>
      <w:r>
        <w:rPr>
          <w:rFonts w:ascii="Verdana" w:hAnsi="Verdana"/>
          <w:b/>
          <w:szCs w:val="21"/>
        </w:rPr>
        <w:t>apply the texture</w:t>
      </w:r>
      <w:r>
        <w:rPr>
          <w:rFonts w:ascii="Verdana" w:hAnsi="Verdana" w:hint="eastAsia"/>
          <w:b/>
          <w:szCs w:val="21"/>
        </w:rPr>
        <w:t>.</w:t>
      </w:r>
    </w:p>
    <w:p w:rsidR="00BE037D" w:rsidRDefault="0029250E">
      <w:pPr>
        <w:jc w:val="left"/>
        <w:rPr>
          <w:rFonts w:ascii="Verdana" w:hAnsi="Verdana"/>
          <w:szCs w:val="21"/>
        </w:rPr>
      </w:pPr>
      <w:r>
        <w:rPr>
          <w:rFonts w:ascii="Verdana" w:hAnsi="Verdana"/>
          <w:b/>
          <w:szCs w:val="21"/>
        </w:rPr>
        <w:t>Create a new material</w:t>
      </w:r>
    </w:p>
    <w:p w:rsidR="00BE037D" w:rsidRDefault="0029250E">
      <w:pPr>
        <w:jc w:val="left"/>
        <w:rPr>
          <w:rFonts w:ascii="Verdana" w:hAnsi="Verdana"/>
          <w:szCs w:val="21"/>
        </w:rPr>
      </w:pPr>
      <w:r>
        <w:rPr>
          <w:rFonts w:ascii="Verdana" w:hAnsi="Verdana"/>
          <w:b/>
          <w:szCs w:val="21"/>
        </w:rPr>
        <w:t>and pick "MaxisGarbage.bmp"</w:t>
      </w:r>
      <w:r>
        <w:rPr>
          <w:rFonts w:ascii="Verdana" w:hAnsi="Verdana"/>
          <w:b/>
          <w:noProof/>
          <w:szCs w:val="21"/>
        </w:rPr>
        <w:drawing>
          <wp:inline distT="0" distB="0" distL="0" distR="0">
            <wp:extent cx="762000" cy="571500"/>
            <wp:effectExtent l="38100" t="0" r="19050" b="152400"/>
            <wp:docPr id="243" name="图片 242" descr="metal_button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图片 242" descr="metal_buttons2.jpg"/>
                    <pic:cNvPicPr>
                      <a:picLocks noChangeAspect="1"/>
                    </pic:cNvPicPr>
                  </pic:nvPicPr>
                  <pic:blipFill>
                    <a:blip r:embed="rId238"/>
                    <a:stretch>
                      <a:fillRect/>
                    </a:stretch>
                  </pic:blipFill>
                  <pic:spPr>
                    <a:xfrm>
                      <a:off x="0" y="0"/>
                      <a:ext cx="762000" cy="5715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hint="eastAsia"/>
          <w:b/>
          <w:szCs w:val="21"/>
        </w:rPr>
        <w:t xml:space="preserve">Select </w:t>
      </w:r>
      <w:r>
        <w:rPr>
          <w:rFonts w:ascii="Verdana" w:hAnsi="Verdana"/>
          <w:b/>
          <w:szCs w:val="21"/>
        </w:rPr>
        <w:t>“Misc - Electrical Box”</w:t>
      </w:r>
      <w:r>
        <w:rPr>
          <w:rFonts w:ascii="Verdana" w:hAnsi="Verdana" w:hint="eastAsia"/>
          <w:szCs w:val="21"/>
        </w:rPr>
        <w:t xml:space="preserve">objects, </w:t>
      </w:r>
      <w:r>
        <w:rPr>
          <w:rFonts w:ascii="Verdana" w:hAnsi="Verdana"/>
          <w:b/>
          <w:szCs w:val="21"/>
        </w:rPr>
        <w:t>apply the UVW Map</w:t>
      </w:r>
      <w:r>
        <w:rPr>
          <w:rFonts w:ascii="Verdana" w:hAnsi="Verdana" w:hint="eastAsia"/>
          <w:b/>
          <w:szCs w:val="21"/>
        </w:rPr>
        <w:t>,</w:t>
      </w:r>
      <w:r>
        <w:rPr>
          <w:rFonts w:ascii="Verdana" w:hAnsi="Verdana"/>
          <w:b/>
          <w:szCs w:val="21"/>
        </w:rPr>
        <w:t>"</w:t>
      </w:r>
      <w:r>
        <w:rPr>
          <w:rFonts w:ascii="Verdana" w:hAnsi="Verdana" w:hint="eastAsia"/>
          <w:b/>
          <w:szCs w:val="21"/>
        </w:rPr>
        <w:t>Box</w:t>
      </w:r>
      <w:r>
        <w:rPr>
          <w:rFonts w:ascii="Verdana" w:hAnsi="Verdana"/>
          <w:b/>
          <w:szCs w:val="21"/>
        </w:rPr>
        <w:t>"</w:t>
      </w:r>
      <w:r>
        <w:rPr>
          <w:rFonts w:ascii="Verdana" w:hAnsi="Verdana" w:hint="eastAsia"/>
          <w:szCs w:val="21"/>
        </w:rPr>
        <w:t>,</w:t>
      </w:r>
      <w:r>
        <w:rPr>
          <w:rFonts w:ascii="Verdana" w:hAnsi="Verdana"/>
          <w:szCs w:val="21"/>
        </w:rPr>
        <w:t xml:space="preserve"> and </w:t>
      </w:r>
      <w:r>
        <w:rPr>
          <w:rFonts w:ascii="Verdana" w:hAnsi="Verdana"/>
          <w:b/>
          <w:szCs w:val="21"/>
        </w:rPr>
        <w:t>apply the texture</w:t>
      </w:r>
      <w:r>
        <w:rPr>
          <w:rFonts w:ascii="Verdana" w:hAnsi="Verdana" w:hint="eastAsia"/>
          <w:b/>
          <w:szCs w:val="21"/>
        </w:rPr>
        <w:t>.</w:t>
      </w:r>
    </w:p>
    <w:p w:rsidR="00BE037D" w:rsidRDefault="00BE037D">
      <w:pPr>
        <w:jc w:val="left"/>
        <w:rPr>
          <w:rFonts w:ascii="Verdana" w:hAnsi="Verdana"/>
          <w:szCs w:val="21"/>
        </w:rPr>
      </w:pPr>
    </w:p>
    <w:p w:rsidR="00BE037D" w:rsidRDefault="0029250E">
      <w:pPr>
        <w:jc w:val="left"/>
        <w:rPr>
          <w:rFonts w:ascii="Verdana" w:hAnsi="Verdana"/>
          <w:szCs w:val="21"/>
        </w:rPr>
      </w:pPr>
      <w:r>
        <w:rPr>
          <w:rFonts w:ascii="Verdana" w:hAnsi="Verdana" w:hint="eastAsia"/>
          <w:noProof/>
          <w:szCs w:val="21"/>
        </w:rPr>
        <w:lastRenderedPageBreak/>
        <w:drawing>
          <wp:inline distT="0" distB="0" distL="0" distR="0">
            <wp:extent cx="4371975" cy="3810000"/>
            <wp:effectExtent l="19050" t="0" r="9525" b="0"/>
            <wp:docPr id="215" name="图片 214" descr="202001192313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图片 214" descr="20200119231305.jpg"/>
                    <pic:cNvPicPr>
                      <a:picLocks noChangeAspect="1"/>
                    </pic:cNvPicPr>
                  </pic:nvPicPr>
                  <pic:blipFill>
                    <a:blip r:embed="rId239"/>
                    <a:stretch>
                      <a:fillRect/>
                    </a:stretch>
                  </pic:blipFill>
                  <pic:spPr>
                    <a:xfrm>
                      <a:off x="0" y="0"/>
                      <a:ext cx="4371975" cy="3810000"/>
                    </a:xfrm>
                    <a:prstGeom prst="rect">
                      <a:avLst/>
                    </a:prstGeom>
                  </pic:spPr>
                </pic:pic>
              </a:graphicData>
            </a:graphic>
          </wp:inline>
        </w:drawing>
      </w:r>
    </w:p>
    <w:p w:rsidR="00BE037D" w:rsidRDefault="00BE037D">
      <w:pPr>
        <w:jc w:val="left"/>
        <w:rPr>
          <w:rFonts w:ascii="Verdana" w:hAnsi="Verdana"/>
          <w:szCs w:val="21"/>
        </w:rPr>
      </w:pPr>
    </w:p>
    <w:p w:rsidR="00BE037D" w:rsidRDefault="0029250E">
      <w:pPr>
        <w:jc w:val="left"/>
        <w:rPr>
          <w:rFonts w:ascii="Verdana" w:hAnsi="Verdana"/>
          <w:szCs w:val="21"/>
          <w:bdr w:val="single" w:sz="4" w:space="0" w:color="auto"/>
          <w:shd w:val="pct10" w:color="auto" w:fill="FFFFFF"/>
        </w:rPr>
      </w:pPr>
      <w:r>
        <w:rPr>
          <w:rFonts w:ascii="Verdana" w:hAnsi="Verdana" w:hint="eastAsia"/>
          <w:szCs w:val="21"/>
          <w:bdr w:val="single" w:sz="4" w:space="0" w:color="auto"/>
          <w:shd w:val="pct10" w:color="auto" w:fill="FFFFFF"/>
        </w:rPr>
        <w:t>13,</w:t>
      </w:r>
      <w:r>
        <w:rPr>
          <w:rFonts w:ascii="Verdana" w:hAnsi="Verdana"/>
          <w:szCs w:val="21"/>
          <w:bdr w:val="single" w:sz="4" w:space="0" w:color="auto"/>
          <w:shd w:val="pct10" w:color="auto" w:fill="FFFFFF"/>
        </w:rPr>
        <w:t xml:space="preserve"> “Foundation - Floor”</w:t>
      </w:r>
      <w:r>
        <w:rPr>
          <w:rFonts w:ascii="Verdana" w:hAnsi="Verdana" w:hint="eastAsia"/>
          <w:szCs w:val="21"/>
          <w:bdr w:val="single" w:sz="4" w:space="0" w:color="auto"/>
          <w:shd w:val="pct10" w:color="auto" w:fill="FFFFFF"/>
        </w:rPr>
        <w:t>:</w:t>
      </w:r>
    </w:p>
    <w:p w:rsidR="00BE037D" w:rsidRDefault="0029250E">
      <w:pPr>
        <w:jc w:val="left"/>
        <w:rPr>
          <w:rFonts w:ascii="Verdana" w:hAnsi="Verdana"/>
          <w:szCs w:val="21"/>
        </w:rPr>
      </w:pPr>
      <w:r>
        <w:rPr>
          <w:rFonts w:ascii="Verdana" w:hAnsi="Verdana"/>
          <w:b/>
          <w:szCs w:val="21"/>
        </w:rPr>
        <w:t>Create a new material</w:t>
      </w:r>
    </w:p>
    <w:p w:rsidR="00BE037D" w:rsidRDefault="0029250E">
      <w:pPr>
        <w:jc w:val="left"/>
        <w:rPr>
          <w:rFonts w:ascii="Verdana" w:hAnsi="Verdana"/>
          <w:szCs w:val="21"/>
        </w:rPr>
      </w:pPr>
      <w:r>
        <w:rPr>
          <w:rFonts w:ascii="Verdana" w:hAnsi="Verdana"/>
          <w:b/>
          <w:szCs w:val="21"/>
        </w:rPr>
        <w:t>and pick "carpet.bmp"</w:t>
      </w:r>
      <w:r>
        <w:rPr>
          <w:rFonts w:ascii="Verdana" w:hAnsi="Verdana"/>
          <w:b/>
          <w:noProof/>
          <w:szCs w:val="21"/>
        </w:rPr>
        <w:drawing>
          <wp:inline distT="0" distB="0" distL="0" distR="0">
            <wp:extent cx="762000" cy="571500"/>
            <wp:effectExtent l="38100" t="0" r="19050" b="152400"/>
            <wp:docPr id="249" name="图片 248" descr="carp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48" descr="carpet.jpg"/>
                    <pic:cNvPicPr>
                      <a:picLocks noChangeAspect="1"/>
                    </pic:cNvPicPr>
                  </pic:nvPicPr>
                  <pic:blipFill>
                    <a:blip r:embed="rId240"/>
                    <a:stretch>
                      <a:fillRect/>
                    </a:stretch>
                  </pic:blipFill>
                  <pic:spPr>
                    <a:xfrm>
                      <a:off x="0" y="0"/>
                      <a:ext cx="762000" cy="5715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hint="eastAsia"/>
          <w:b/>
          <w:szCs w:val="21"/>
        </w:rPr>
        <w:t xml:space="preserve">Select </w:t>
      </w:r>
      <w:r>
        <w:rPr>
          <w:rFonts w:ascii="Verdana" w:hAnsi="Verdana"/>
          <w:b/>
          <w:szCs w:val="21"/>
        </w:rPr>
        <w:t>“Foun</w:t>
      </w:r>
      <w:r>
        <w:rPr>
          <w:rFonts w:ascii="Verdana" w:hAnsi="Verdana"/>
          <w:b/>
          <w:szCs w:val="21"/>
        </w:rPr>
        <w:t>dation - Floor”</w:t>
      </w:r>
      <w:r>
        <w:rPr>
          <w:rFonts w:ascii="Verdana" w:hAnsi="Verdana" w:hint="eastAsia"/>
          <w:szCs w:val="21"/>
        </w:rPr>
        <w:t xml:space="preserve"> objects, </w:t>
      </w:r>
      <w:r>
        <w:rPr>
          <w:rFonts w:ascii="Verdana" w:hAnsi="Verdana"/>
          <w:b/>
          <w:szCs w:val="21"/>
        </w:rPr>
        <w:t>apply the UVW Map</w:t>
      </w:r>
      <w:r>
        <w:rPr>
          <w:rFonts w:ascii="Verdana" w:hAnsi="Verdana" w:hint="eastAsia"/>
          <w:b/>
          <w:szCs w:val="21"/>
        </w:rPr>
        <w:t>,</w:t>
      </w:r>
      <w:r>
        <w:rPr>
          <w:rFonts w:ascii="Verdana" w:hAnsi="Verdana"/>
          <w:b/>
          <w:szCs w:val="21"/>
        </w:rPr>
        <w:t>"</w:t>
      </w:r>
      <w:r>
        <w:rPr>
          <w:rFonts w:ascii="Verdana" w:hAnsi="Verdana" w:hint="eastAsia"/>
          <w:b/>
          <w:szCs w:val="21"/>
        </w:rPr>
        <w:t>Box</w:t>
      </w:r>
      <w:r>
        <w:rPr>
          <w:rFonts w:ascii="Verdana" w:hAnsi="Verdana"/>
          <w:b/>
          <w:szCs w:val="21"/>
        </w:rPr>
        <w:t>"</w:t>
      </w:r>
      <w:r>
        <w:rPr>
          <w:rFonts w:ascii="Verdana" w:hAnsi="Verdana" w:hint="eastAsia"/>
          <w:szCs w:val="21"/>
        </w:rPr>
        <w:t>,</w:t>
      </w:r>
      <w:r>
        <w:rPr>
          <w:rFonts w:ascii="Verdana" w:hAnsi="Verdana"/>
          <w:b/>
          <w:szCs w:val="21"/>
        </w:rPr>
        <w:t xml:space="preserve"> “</w:t>
      </w:r>
      <w:r>
        <w:rPr>
          <w:rFonts w:ascii="Verdana" w:hAnsi="Verdana" w:hint="eastAsia"/>
          <w:b/>
          <w:szCs w:val="21"/>
        </w:rPr>
        <w:t xml:space="preserve">U = </w:t>
      </w:r>
      <w:r>
        <w:rPr>
          <w:rFonts w:ascii="Verdana" w:hAnsi="Verdana" w:hint="eastAsia"/>
          <w:b/>
          <w:color w:val="FF0000"/>
          <w:szCs w:val="21"/>
        </w:rPr>
        <w:t>16</w:t>
      </w:r>
      <w:r>
        <w:rPr>
          <w:rFonts w:ascii="Verdana" w:hAnsi="Verdana"/>
          <w:b/>
          <w:color w:val="FF0000"/>
          <w:szCs w:val="21"/>
        </w:rPr>
        <w:t>”</w:t>
      </w:r>
      <w:r>
        <w:rPr>
          <w:rFonts w:ascii="Verdana" w:hAnsi="Verdana"/>
          <w:b/>
          <w:szCs w:val="21"/>
        </w:rPr>
        <w:t>and“</w:t>
      </w:r>
      <w:r>
        <w:rPr>
          <w:rFonts w:ascii="Verdana" w:hAnsi="Verdana" w:hint="eastAsia"/>
          <w:b/>
          <w:szCs w:val="21"/>
        </w:rPr>
        <w:t xml:space="preserve">V = </w:t>
      </w:r>
      <w:r>
        <w:rPr>
          <w:rFonts w:ascii="Verdana" w:hAnsi="Verdana" w:hint="eastAsia"/>
          <w:b/>
          <w:color w:val="FF0000"/>
          <w:szCs w:val="21"/>
        </w:rPr>
        <w:t>32</w:t>
      </w:r>
      <w:r>
        <w:rPr>
          <w:rFonts w:ascii="Verdana" w:hAnsi="Verdana"/>
          <w:b/>
          <w:color w:val="FF0000"/>
          <w:szCs w:val="21"/>
        </w:rPr>
        <w:t>”</w:t>
      </w:r>
      <w:r>
        <w:rPr>
          <w:rFonts w:ascii="Verdana" w:hAnsi="Verdana" w:hint="eastAsia"/>
          <w:szCs w:val="21"/>
        </w:rPr>
        <w:t xml:space="preserve"> (</w:t>
      </w:r>
      <w:r>
        <w:rPr>
          <w:rFonts w:ascii="Verdana" w:hAnsi="Verdana" w:hint="eastAsia"/>
          <w:i/>
          <w:szCs w:val="21"/>
        </w:rPr>
        <w:t>here I set the UV according to the Floor</w:t>
      </w:r>
      <w:r>
        <w:rPr>
          <w:rFonts w:ascii="Verdana" w:hAnsi="Verdana"/>
          <w:i/>
          <w:szCs w:val="21"/>
        </w:rPr>
        <w:t>’</w:t>
      </w:r>
      <w:r>
        <w:rPr>
          <w:rFonts w:ascii="Verdana" w:hAnsi="Verdana" w:hint="eastAsia"/>
          <w:i/>
          <w:szCs w:val="21"/>
        </w:rPr>
        <w:t>s size,you can try to adjust them as you like, I just want to set one carpet in one tile</w:t>
      </w:r>
      <w:r>
        <w:rPr>
          <w:rFonts w:ascii="Verdana" w:hAnsi="Verdana" w:hint="eastAsia"/>
          <w:szCs w:val="21"/>
        </w:rPr>
        <w:t xml:space="preserve">) </w:t>
      </w:r>
      <w:r>
        <w:rPr>
          <w:rFonts w:ascii="Verdana" w:hAnsi="Verdana"/>
          <w:szCs w:val="21"/>
        </w:rPr>
        <w:t xml:space="preserve">and </w:t>
      </w:r>
      <w:r>
        <w:rPr>
          <w:rFonts w:ascii="Verdana" w:hAnsi="Verdana"/>
          <w:b/>
          <w:szCs w:val="21"/>
        </w:rPr>
        <w:t>apply the texture</w:t>
      </w:r>
      <w:r>
        <w:rPr>
          <w:rFonts w:ascii="Verdana" w:hAnsi="Verdana" w:hint="eastAsia"/>
          <w:b/>
          <w:szCs w:val="21"/>
        </w:rPr>
        <w:t>.</w:t>
      </w:r>
    </w:p>
    <w:p w:rsidR="00BE037D" w:rsidRDefault="0029250E">
      <w:pPr>
        <w:jc w:val="left"/>
        <w:rPr>
          <w:rFonts w:ascii="Verdana" w:hAnsi="Verdana"/>
          <w:szCs w:val="21"/>
        </w:rPr>
      </w:pPr>
      <w:r>
        <w:rPr>
          <w:rFonts w:ascii="Verdana" w:hAnsi="Verdana" w:hint="eastAsia"/>
          <w:noProof/>
          <w:szCs w:val="21"/>
        </w:rPr>
        <w:drawing>
          <wp:inline distT="0" distB="0" distL="0" distR="0">
            <wp:extent cx="6645910" cy="2952115"/>
            <wp:effectExtent l="19050" t="0" r="2540" b="0"/>
            <wp:docPr id="962" name="图片 961" descr="20200119234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2" name="图片 961" descr="20200119234111.jpg"/>
                    <pic:cNvPicPr>
                      <a:picLocks noChangeAspect="1"/>
                    </pic:cNvPicPr>
                  </pic:nvPicPr>
                  <pic:blipFill>
                    <a:blip r:embed="rId241"/>
                    <a:stretch>
                      <a:fillRect/>
                    </a:stretch>
                  </pic:blipFill>
                  <pic:spPr>
                    <a:xfrm>
                      <a:off x="0" y="0"/>
                      <a:ext cx="6645910" cy="2952115"/>
                    </a:xfrm>
                    <a:prstGeom prst="rect">
                      <a:avLst/>
                    </a:prstGeom>
                  </pic:spPr>
                </pic:pic>
              </a:graphicData>
            </a:graphic>
          </wp:inline>
        </w:drawing>
      </w:r>
    </w:p>
    <w:p w:rsidR="00BE037D" w:rsidRDefault="00BE037D">
      <w:pPr>
        <w:jc w:val="left"/>
        <w:rPr>
          <w:rFonts w:ascii="Verdana" w:hAnsi="Verdana"/>
          <w:szCs w:val="21"/>
        </w:rPr>
      </w:pPr>
    </w:p>
    <w:p w:rsidR="00BE037D" w:rsidRDefault="0029250E">
      <w:pPr>
        <w:jc w:val="left"/>
        <w:rPr>
          <w:rFonts w:ascii="Verdana" w:hAnsi="Verdana"/>
          <w:szCs w:val="21"/>
          <w:bdr w:val="single" w:sz="4" w:space="0" w:color="auto"/>
          <w:shd w:val="pct10" w:color="auto" w:fill="FFFFFF"/>
        </w:rPr>
      </w:pPr>
      <w:r>
        <w:rPr>
          <w:rFonts w:ascii="Verdana" w:hAnsi="Verdana" w:hint="eastAsia"/>
          <w:szCs w:val="21"/>
          <w:bdr w:val="single" w:sz="4" w:space="0" w:color="auto"/>
          <w:shd w:val="pct10" w:color="auto" w:fill="FFFFFF"/>
        </w:rPr>
        <w:t>14,</w:t>
      </w:r>
      <w:r>
        <w:rPr>
          <w:rFonts w:ascii="Verdana" w:hAnsi="Verdana"/>
          <w:szCs w:val="21"/>
          <w:bdr w:val="single" w:sz="4" w:space="0" w:color="auto"/>
          <w:shd w:val="pct10" w:color="auto" w:fill="FFFFFF"/>
        </w:rPr>
        <w:t xml:space="preserve"> “HVAC”</w:t>
      </w:r>
      <w:r>
        <w:rPr>
          <w:rFonts w:ascii="Verdana" w:hAnsi="Verdana" w:hint="eastAsia"/>
          <w:szCs w:val="21"/>
          <w:bdr w:val="single" w:sz="4" w:space="0" w:color="auto"/>
          <w:shd w:val="pct10" w:color="auto" w:fill="FFFFFF"/>
        </w:rPr>
        <w:t>:</w:t>
      </w:r>
    </w:p>
    <w:p w:rsidR="00BE037D" w:rsidRDefault="0029250E">
      <w:pPr>
        <w:jc w:val="left"/>
        <w:rPr>
          <w:rFonts w:ascii="Verdana" w:hAnsi="Verdana"/>
          <w:szCs w:val="21"/>
        </w:rPr>
      </w:pPr>
      <w:r>
        <w:rPr>
          <w:rFonts w:ascii="Verdana" w:hAnsi="Verdana" w:hint="eastAsia"/>
          <w:b/>
          <w:szCs w:val="21"/>
        </w:rPr>
        <w:t xml:space="preserve">Ungroup the </w:t>
      </w:r>
      <w:r>
        <w:rPr>
          <w:rFonts w:ascii="Verdana" w:hAnsi="Verdana"/>
          <w:b/>
          <w:szCs w:val="21"/>
        </w:rPr>
        <w:t>“HVAC”</w:t>
      </w:r>
      <w:r>
        <w:rPr>
          <w:rFonts w:ascii="Verdana" w:hAnsi="Verdana" w:hint="eastAsia"/>
          <w:b/>
          <w:szCs w:val="21"/>
        </w:rPr>
        <w:t xml:space="preserve">, </w:t>
      </w:r>
      <w:r>
        <w:rPr>
          <w:rFonts w:ascii="Verdana" w:hAnsi="Verdana"/>
          <w:b/>
          <w:szCs w:val="21"/>
        </w:rPr>
        <w:t>“</w:t>
      </w:r>
      <w:r>
        <w:rPr>
          <w:rFonts w:ascii="Verdana" w:hAnsi="Verdana" w:hint="eastAsia"/>
          <w:b/>
          <w:szCs w:val="21"/>
        </w:rPr>
        <w:t>Hide Unselected</w:t>
      </w:r>
      <w:r>
        <w:rPr>
          <w:rFonts w:ascii="Verdana" w:hAnsi="Verdana"/>
          <w:b/>
          <w:szCs w:val="21"/>
        </w:rPr>
        <w:t>”</w:t>
      </w:r>
      <w:r>
        <w:rPr>
          <w:rFonts w:ascii="Verdana" w:hAnsi="Verdana" w:hint="eastAsia"/>
          <w:b/>
          <w:szCs w:val="21"/>
        </w:rPr>
        <w:t xml:space="preserve"> Select </w:t>
      </w:r>
      <w:r>
        <w:rPr>
          <w:rFonts w:ascii="Verdana" w:hAnsi="Verdana"/>
          <w:b/>
          <w:szCs w:val="21"/>
        </w:rPr>
        <w:t>“Roof Junk - HVAC Vents”</w:t>
      </w:r>
      <w:r>
        <w:rPr>
          <w:rFonts w:ascii="Verdana" w:hAnsi="Verdana" w:hint="eastAsia"/>
          <w:szCs w:val="21"/>
        </w:rPr>
        <w:t xml:space="preserve">objects, </w:t>
      </w:r>
      <w:r>
        <w:rPr>
          <w:rFonts w:ascii="Verdana" w:hAnsi="Verdana"/>
          <w:b/>
          <w:szCs w:val="21"/>
        </w:rPr>
        <w:t>apply the UVW Map</w:t>
      </w:r>
      <w:r>
        <w:rPr>
          <w:rFonts w:ascii="Verdana" w:hAnsi="Verdana" w:hint="eastAsia"/>
          <w:b/>
          <w:szCs w:val="21"/>
        </w:rPr>
        <w:t>,</w:t>
      </w:r>
      <w:r>
        <w:rPr>
          <w:rFonts w:ascii="Verdana" w:hAnsi="Verdana"/>
          <w:b/>
          <w:szCs w:val="21"/>
        </w:rPr>
        <w:t>"cylindrical"</w:t>
      </w:r>
      <w:r>
        <w:rPr>
          <w:rFonts w:ascii="Verdana" w:hAnsi="Verdana" w:hint="eastAsia"/>
          <w:b/>
          <w:szCs w:val="21"/>
        </w:rPr>
        <w:t xml:space="preserve">, Click the </w:t>
      </w:r>
      <w:r>
        <w:rPr>
          <w:rFonts w:ascii="Verdana" w:hAnsi="Verdana"/>
          <w:b/>
          <w:szCs w:val="21"/>
        </w:rPr>
        <w:t>“</w:t>
      </w:r>
      <w:r>
        <w:rPr>
          <w:rFonts w:ascii="Verdana" w:hAnsi="Verdana" w:hint="eastAsia"/>
          <w:b/>
          <w:szCs w:val="21"/>
        </w:rPr>
        <w:t>Fit</w:t>
      </w:r>
      <w:r>
        <w:rPr>
          <w:rFonts w:ascii="Verdana" w:hAnsi="Verdana"/>
          <w:b/>
          <w:szCs w:val="21"/>
        </w:rPr>
        <w:t>”</w:t>
      </w:r>
      <w:r>
        <w:rPr>
          <w:rFonts w:ascii="Verdana" w:hAnsi="Verdana" w:hint="eastAsia"/>
          <w:b/>
          <w:szCs w:val="21"/>
        </w:rPr>
        <w:t xml:space="preserve"> button, </w:t>
      </w:r>
      <w:r>
        <w:rPr>
          <w:rFonts w:ascii="Verdana" w:hAnsi="Verdana" w:hint="eastAsia"/>
          <w:b/>
          <w:noProof/>
          <w:szCs w:val="21"/>
        </w:rPr>
        <w:lastRenderedPageBreak/>
        <w:drawing>
          <wp:inline distT="0" distB="0" distL="0" distR="0">
            <wp:extent cx="6645910" cy="3646805"/>
            <wp:effectExtent l="19050" t="0" r="2540" b="0"/>
            <wp:docPr id="264" name="图片 263" descr="202001192358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63" descr="20200119235856.jpg"/>
                    <pic:cNvPicPr>
                      <a:picLocks noChangeAspect="1"/>
                    </pic:cNvPicPr>
                  </pic:nvPicPr>
                  <pic:blipFill>
                    <a:blip r:embed="rId242"/>
                    <a:stretch>
                      <a:fillRect/>
                    </a:stretch>
                  </pic:blipFill>
                  <pic:spPr>
                    <a:xfrm>
                      <a:off x="0" y="0"/>
                      <a:ext cx="6645910" cy="3646805"/>
                    </a:xfrm>
                    <a:prstGeom prst="rect">
                      <a:avLst/>
                    </a:prstGeom>
                  </pic:spPr>
                </pic:pic>
              </a:graphicData>
            </a:graphic>
          </wp:inline>
        </w:drawing>
      </w:r>
      <w:r>
        <w:rPr>
          <w:rFonts w:ascii="Verdana" w:hAnsi="Verdana"/>
          <w:b/>
          <w:szCs w:val="21"/>
        </w:rPr>
        <w:t>Create a new material</w:t>
      </w:r>
    </w:p>
    <w:p w:rsidR="00BE037D" w:rsidRDefault="0029250E">
      <w:pPr>
        <w:jc w:val="left"/>
        <w:rPr>
          <w:rFonts w:ascii="Verdana" w:hAnsi="Verdana"/>
          <w:szCs w:val="21"/>
        </w:rPr>
      </w:pPr>
      <w:r>
        <w:rPr>
          <w:rFonts w:ascii="Verdana" w:hAnsi="Verdana"/>
          <w:b/>
          <w:szCs w:val="21"/>
        </w:rPr>
        <w:t>and pick "</w:t>
      </w:r>
      <w:r>
        <w:rPr>
          <w:rFonts w:ascii="Verdana" w:hAnsi="Verdana" w:hint="eastAsia"/>
          <w:b/>
          <w:szCs w:val="21"/>
        </w:rPr>
        <w:t>vent</w:t>
      </w:r>
      <w:r>
        <w:rPr>
          <w:rFonts w:ascii="Verdana" w:hAnsi="Verdana"/>
          <w:b/>
          <w:szCs w:val="21"/>
        </w:rPr>
        <w:t>.bmp"</w:t>
      </w:r>
      <w:r>
        <w:rPr>
          <w:rFonts w:ascii="Verdana" w:hAnsi="Verdana"/>
          <w:b/>
          <w:noProof/>
          <w:szCs w:val="21"/>
        </w:rPr>
        <w:drawing>
          <wp:inline distT="0" distB="0" distL="0" distR="0">
            <wp:extent cx="762000" cy="571500"/>
            <wp:effectExtent l="38100" t="0" r="19050" b="152400"/>
            <wp:docPr id="263" name="图片 262" descr="v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 name="图片 262" descr="vent.jpg"/>
                    <pic:cNvPicPr>
                      <a:picLocks noChangeAspect="1"/>
                    </pic:cNvPicPr>
                  </pic:nvPicPr>
                  <pic:blipFill>
                    <a:blip r:embed="rId243"/>
                    <a:stretch>
                      <a:fillRect/>
                    </a:stretch>
                  </pic:blipFill>
                  <pic:spPr>
                    <a:xfrm>
                      <a:off x="0" y="0"/>
                      <a:ext cx="762000" cy="5715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szCs w:val="21"/>
        </w:rPr>
        <w:t xml:space="preserve">and </w:t>
      </w:r>
      <w:r>
        <w:rPr>
          <w:rFonts w:ascii="Verdana" w:hAnsi="Verdana"/>
          <w:b/>
          <w:szCs w:val="21"/>
        </w:rPr>
        <w:t>apply the texture</w:t>
      </w:r>
      <w:r>
        <w:rPr>
          <w:rFonts w:ascii="Verdana" w:hAnsi="Verdana" w:hint="eastAsia"/>
          <w:b/>
          <w:szCs w:val="21"/>
        </w:rPr>
        <w:t>.</w:t>
      </w:r>
    </w:p>
    <w:p w:rsidR="00BE037D" w:rsidRDefault="0029250E">
      <w:pPr>
        <w:jc w:val="left"/>
        <w:rPr>
          <w:rFonts w:ascii="Verdana" w:hAnsi="Verdana"/>
          <w:szCs w:val="21"/>
        </w:rPr>
      </w:pPr>
      <w:r>
        <w:rPr>
          <w:rFonts w:ascii="Verdana" w:hAnsi="Verdana"/>
          <w:b/>
          <w:szCs w:val="21"/>
        </w:rPr>
        <w:t>Create a new material</w:t>
      </w:r>
    </w:p>
    <w:p w:rsidR="00BE037D" w:rsidRDefault="0029250E">
      <w:pPr>
        <w:jc w:val="left"/>
        <w:rPr>
          <w:rFonts w:ascii="Verdana" w:hAnsi="Verdana"/>
          <w:szCs w:val="21"/>
        </w:rPr>
      </w:pPr>
      <w:r>
        <w:rPr>
          <w:rFonts w:ascii="Verdana" w:hAnsi="Verdana"/>
          <w:b/>
          <w:szCs w:val="21"/>
        </w:rPr>
        <w:t>and pick "MaxisGenericRoof1.bmp"</w:t>
      </w:r>
      <w:r>
        <w:rPr>
          <w:rFonts w:ascii="Verdana" w:hAnsi="Verdana"/>
          <w:b/>
          <w:noProof/>
          <w:szCs w:val="21"/>
        </w:rPr>
        <w:drawing>
          <wp:inline distT="0" distB="0" distL="0" distR="0">
            <wp:extent cx="762000" cy="762000"/>
            <wp:effectExtent l="38100" t="0" r="19050" b="209550"/>
            <wp:docPr id="268" name="图片 267" descr="MaxisGenericRoof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图片 267" descr="MaxisGenericRoof1.jpg"/>
                    <pic:cNvPicPr>
                      <a:picLocks noChangeAspect="1"/>
                    </pic:cNvPicPr>
                  </pic:nvPicPr>
                  <pic:blipFill>
                    <a:blip r:embed="rId244"/>
                    <a:stretch>
                      <a:fillRect/>
                    </a:stretch>
                  </pic:blipFill>
                  <pic:spPr>
                    <a:xfrm>
                      <a:off x="0" y="0"/>
                      <a:ext cx="762000" cy="7620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hint="eastAsia"/>
          <w:b/>
          <w:szCs w:val="21"/>
        </w:rPr>
        <w:t xml:space="preserve">Select </w:t>
      </w:r>
      <w:r>
        <w:rPr>
          <w:rFonts w:ascii="Verdana" w:hAnsi="Verdana"/>
          <w:b/>
          <w:szCs w:val="21"/>
        </w:rPr>
        <w:t>“Roof Junk - HVAC Mechanical”</w:t>
      </w:r>
      <w:r>
        <w:rPr>
          <w:rFonts w:ascii="Verdana" w:hAnsi="Verdana" w:hint="eastAsia"/>
          <w:szCs w:val="21"/>
        </w:rPr>
        <w:t xml:space="preserve">objects, </w:t>
      </w:r>
      <w:r>
        <w:rPr>
          <w:rFonts w:ascii="Verdana" w:hAnsi="Verdana"/>
          <w:b/>
          <w:szCs w:val="21"/>
        </w:rPr>
        <w:t>apply the UVW Map</w:t>
      </w:r>
      <w:r>
        <w:rPr>
          <w:rFonts w:ascii="Verdana" w:hAnsi="Verdana" w:hint="eastAsia"/>
          <w:b/>
          <w:szCs w:val="21"/>
        </w:rPr>
        <w:t>,</w:t>
      </w:r>
      <w:r>
        <w:rPr>
          <w:rFonts w:ascii="Verdana" w:hAnsi="Verdana"/>
          <w:b/>
          <w:szCs w:val="21"/>
        </w:rPr>
        <w:t>"</w:t>
      </w:r>
      <w:r>
        <w:rPr>
          <w:rFonts w:ascii="Verdana" w:hAnsi="Verdana" w:hint="eastAsia"/>
          <w:b/>
          <w:szCs w:val="21"/>
        </w:rPr>
        <w:t>Box</w:t>
      </w:r>
      <w:r>
        <w:rPr>
          <w:rFonts w:ascii="Verdana" w:hAnsi="Verdana"/>
          <w:b/>
          <w:szCs w:val="21"/>
        </w:rPr>
        <w:t>"</w:t>
      </w:r>
      <w:r>
        <w:rPr>
          <w:rFonts w:ascii="Verdana" w:hAnsi="Verdana" w:hint="eastAsia"/>
          <w:szCs w:val="21"/>
        </w:rPr>
        <w:t xml:space="preserve">,and </w:t>
      </w:r>
      <w:r>
        <w:rPr>
          <w:rFonts w:ascii="Verdana" w:hAnsi="Verdana"/>
          <w:b/>
          <w:szCs w:val="21"/>
        </w:rPr>
        <w:t>apply the texture</w:t>
      </w:r>
      <w:r>
        <w:rPr>
          <w:rFonts w:ascii="Verdana" w:hAnsi="Verdana" w:hint="eastAsia"/>
          <w:b/>
          <w:szCs w:val="21"/>
        </w:rPr>
        <w:t>.</w:t>
      </w:r>
    </w:p>
    <w:p w:rsidR="00BE037D" w:rsidRDefault="0029250E">
      <w:pPr>
        <w:jc w:val="left"/>
        <w:rPr>
          <w:rFonts w:ascii="Verdana" w:hAnsi="Verdana"/>
          <w:szCs w:val="21"/>
        </w:rPr>
      </w:pPr>
      <w:r>
        <w:rPr>
          <w:rFonts w:ascii="Verdana" w:hAnsi="Verdana"/>
          <w:b/>
          <w:szCs w:val="21"/>
        </w:rPr>
        <w:t>Create a new material</w:t>
      </w:r>
    </w:p>
    <w:p w:rsidR="00BE037D" w:rsidRDefault="0029250E">
      <w:pPr>
        <w:jc w:val="left"/>
        <w:rPr>
          <w:rFonts w:ascii="Verdana" w:hAnsi="Verdana"/>
          <w:szCs w:val="21"/>
        </w:rPr>
      </w:pPr>
      <w:r>
        <w:rPr>
          <w:rFonts w:ascii="Verdana" w:hAnsi="Verdana"/>
          <w:b/>
          <w:szCs w:val="21"/>
        </w:rPr>
        <w:t>and pick "metal_buttons_rusty.bmp"</w:t>
      </w:r>
      <w:r>
        <w:rPr>
          <w:rFonts w:ascii="Verdana" w:hAnsi="Verdana"/>
          <w:b/>
          <w:noProof/>
          <w:szCs w:val="21"/>
        </w:rPr>
        <w:drawing>
          <wp:inline distT="0" distB="0" distL="0" distR="0">
            <wp:extent cx="762000" cy="571500"/>
            <wp:effectExtent l="38100" t="0" r="19050" b="152400"/>
            <wp:docPr id="272" name="图片 271" descr="metal_buttons_rus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 name="图片 271" descr="metal_buttons_rusty.jpg"/>
                    <pic:cNvPicPr>
                      <a:picLocks noChangeAspect="1"/>
                    </pic:cNvPicPr>
                  </pic:nvPicPr>
                  <pic:blipFill>
                    <a:blip r:embed="rId245"/>
                    <a:stretch>
                      <a:fillRect/>
                    </a:stretch>
                  </pic:blipFill>
                  <pic:spPr>
                    <a:xfrm>
                      <a:off x="0" y="0"/>
                      <a:ext cx="762000" cy="5715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hint="eastAsia"/>
          <w:b/>
          <w:szCs w:val="21"/>
        </w:rPr>
        <w:t xml:space="preserve">Select </w:t>
      </w:r>
      <w:r>
        <w:rPr>
          <w:rFonts w:ascii="Verdana" w:hAnsi="Verdana"/>
          <w:b/>
          <w:szCs w:val="21"/>
        </w:rPr>
        <w:t>“Roof Junk - HVAC Base”</w:t>
      </w:r>
      <w:r>
        <w:rPr>
          <w:rFonts w:ascii="Verdana" w:hAnsi="Verdana" w:hint="eastAsia"/>
          <w:szCs w:val="21"/>
        </w:rPr>
        <w:t xml:space="preserve"> objects, </w:t>
      </w:r>
      <w:r>
        <w:rPr>
          <w:rFonts w:ascii="Verdana" w:hAnsi="Verdana"/>
          <w:b/>
          <w:szCs w:val="21"/>
        </w:rPr>
        <w:t>apply the UVW Map</w:t>
      </w:r>
      <w:r>
        <w:rPr>
          <w:rFonts w:ascii="Verdana" w:hAnsi="Verdana" w:hint="eastAsia"/>
          <w:b/>
          <w:szCs w:val="21"/>
        </w:rPr>
        <w:t>,</w:t>
      </w:r>
      <w:r>
        <w:rPr>
          <w:rFonts w:ascii="Verdana" w:hAnsi="Verdana"/>
          <w:b/>
          <w:szCs w:val="21"/>
        </w:rPr>
        <w:t>"</w:t>
      </w:r>
      <w:r>
        <w:rPr>
          <w:rFonts w:ascii="Verdana" w:hAnsi="Verdana" w:hint="eastAsia"/>
          <w:b/>
          <w:szCs w:val="21"/>
        </w:rPr>
        <w:t>Box</w:t>
      </w:r>
      <w:r>
        <w:rPr>
          <w:rFonts w:ascii="Verdana" w:hAnsi="Verdana"/>
          <w:b/>
          <w:szCs w:val="21"/>
        </w:rPr>
        <w:t>"</w:t>
      </w:r>
      <w:r>
        <w:rPr>
          <w:rFonts w:ascii="Verdana" w:hAnsi="Verdana" w:hint="eastAsia"/>
          <w:szCs w:val="21"/>
        </w:rPr>
        <w:t xml:space="preserve">,and </w:t>
      </w:r>
      <w:r>
        <w:rPr>
          <w:rFonts w:ascii="Verdana" w:hAnsi="Verdana"/>
          <w:b/>
          <w:szCs w:val="21"/>
        </w:rPr>
        <w:t>apply the texture</w:t>
      </w:r>
      <w:r>
        <w:rPr>
          <w:rFonts w:ascii="Verdana" w:hAnsi="Verdana" w:hint="eastAsia"/>
          <w:b/>
          <w:szCs w:val="21"/>
        </w:rPr>
        <w:t>.</w:t>
      </w:r>
    </w:p>
    <w:p w:rsidR="00BE037D" w:rsidRDefault="0029250E">
      <w:pPr>
        <w:jc w:val="left"/>
        <w:rPr>
          <w:rFonts w:ascii="Verdana" w:hAnsi="Verdana"/>
          <w:szCs w:val="21"/>
        </w:rPr>
      </w:pPr>
      <w:r>
        <w:rPr>
          <w:rFonts w:ascii="Verdana" w:hAnsi="Verdana"/>
          <w:b/>
          <w:szCs w:val="21"/>
        </w:rPr>
        <w:t>Create a new material</w:t>
      </w:r>
    </w:p>
    <w:p w:rsidR="00BE037D" w:rsidRDefault="0029250E">
      <w:pPr>
        <w:jc w:val="left"/>
        <w:rPr>
          <w:rFonts w:ascii="Verdana" w:hAnsi="Verdana"/>
          <w:szCs w:val="21"/>
        </w:rPr>
      </w:pPr>
      <w:r>
        <w:rPr>
          <w:rFonts w:ascii="Verdana" w:hAnsi="Verdana"/>
          <w:b/>
          <w:szCs w:val="21"/>
        </w:rPr>
        <w:t>and</w:t>
      </w:r>
      <w:r>
        <w:rPr>
          <w:rFonts w:ascii="Verdana" w:hAnsi="Verdana"/>
          <w:b/>
          <w:szCs w:val="21"/>
        </w:rPr>
        <w:t xml:space="preserve"> pick "</w:t>
      </w:r>
      <w:bookmarkStart w:id="35" w:name="OLE_LINK35"/>
      <w:bookmarkStart w:id="36" w:name="OLE_LINK36"/>
      <w:r>
        <w:rPr>
          <w:rFonts w:ascii="Verdana" w:hAnsi="Verdana"/>
          <w:b/>
          <w:szCs w:val="21"/>
        </w:rPr>
        <w:t>cookiesheet_crackle_ofsq.bmp "</w:t>
      </w:r>
      <w:r>
        <w:rPr>
          <w:rFonts w:ascii="Verdana" w:hAnsi="Verdana"/>
          <w:b/>
          <w:noProof/>
          <w:szCs w:val="21"/>
        </w:rPr>
        <w:drawing>
          <wp:inline distT="0" distB="0" distL="0" distR="0">
            <wp:extent cx="762000" cy="762000"/>
            <wp:effectExtent l="38100" t="0" r="19050" b="209550"/>
            <wp:docPr id="275" name="图片 274" descr="cookiesheet_crackle_ofs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 name="图片 274" descr="cookiesheet_crackle_ofsq.jpg"/>
                    <pic:cNvPicPr>
                      <a:picLocks noChangeAspect="1"/>
                    </pic:cNvPicPr>
                  </pic:nvPicPr>
                  <pic:blipFill>
                    <a:blip r:embed="rId246"/>
                    <a:stretch>
                      <a:fillRect/>
                    </a:stretch>
                  </pic:blipFill>
                  <pic:spPr>
                    <a:xfrm>
                      <a:off x="0" y="0"/>
                      <a:ext cx="762000" cy="7620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bookmarkEnd w:id="35"/>
      <w:bookmarkEnd w:id="36"/>
      <w:r>
        <w:rPr>
          <w:rFonts w:ascii="Verdana" w:hAnsi="Verdana" w:hint="eastAsia"/>
          <w:b/>
          <w:szCs w:val="21"/>
        </w:rPr>
        <w:t xml:space="preserve">Select </w:t>
      </w:r>
      <w:r>
        <w:rPr>
          <w:rFonts w:ascii="Verdana" w:hAnsi="Verdana"/>
          <w:b/>
          <w:szCs w:val="21"/>
        </w:rPr>
        <w:t>“Roof Junk - HVAC Bend Pipe”</w:t>
      </w:r>
      <w:r>
        <w:rPr>
          <w:rFonts w:ascii="Verdana" w:hAnsi="Verdana" w:hint="eastAsia"/>
          <w:szCs w:val="21"/>
        </w:rPr>
        <w:t xml:space="preserve"> objects, </w:t>
      </w:r>
      <w:r>
        <w:rPr>
          <w:rFonts w:ascii="Verdana" w:hAnsi="Verdana"/>
          <w:b/>
          <w:szCs w:val="21"/>
        </w:rPr>
        <w:t>apply the UVW Map</w:t>
      </w:r>
      <w:r>
        <w:rPr>
          <w:rFonts w:ascii="Verdana" w:hAnsi="Verdana" w:hint="eastAsia"/>
          <w:b/>
          <w:szCs w:val="21"/>
        </w:rPr>
        <w:t>,</w:t>
      </w:r>
      <w:r>
        <w:rPr>
          <w:rFonts w:ascii="Verdana" w:hAnsi="Verdana"/>
          <w:b/>
          <w:szCs w:val="21"/>
        </w:rPr>
        <w:t>"</w:t>
      </w:r>
      <w:r>
        <w:rPr>
          <w:rFonts w:ascii="Verdana" w:hAnsi="Verdana" w:hint="eastAsia"/>
          <w:b/>
          <w:szCs w:val="21"/>
        </w:rPr>
        <w:t>Box</w:t>
      </w:r>
      <w:r>
        <w:rPr>
          <w:rFonts w:ascii="Verdana" w:hAnsi="Verdana"/>
          <w:b/>
          <w:szCs w:val="21"/>
        </w:rPr>
        <w:t>"</w:t>
      </w:r>
      <w:r>
        <w:rPr>
          <w:rFonts w:ascii="Verdana" w:hAnsi="Verdana" w:hint="eastAsia"/>
          <w:szCs w:val="21"/>
        </w:rPr>
        <w:t xml:space="preserve">,and </w:t>
      </w:r>
      <w:r>
        <w:rPr>
          <w:rFonts w:ascii="Verdana" w:hAnsi="Verdana"/>
          <w:b/>
          <w:szCs w:val="21"/>
        </w:rPr>
        <w:t>apply the texture</w:t>
      </w:r>
      <w:r>
        <w:rPr>
          <w:rFonts w:ascii="Verdana" w:hAnsi="Verdana" w:hint="eastAsia"/>
          <w:b/>
          <w:szCs w:val="21"/>
        </w:rPr>
        <w:t xml:space="preserve">. </w:t>
      </w:r>
      <w:r>
        <w:rPr>
          <w:rFonts w:ascii="Verdana" w:hAnsi="Verdana"/>
          <w:b/>
          <w:szCs w:val="21"/>
        </w:rPr>
        <w:t>D</w:t>
      </w:r>
      <w:r>
        <w:rPr>
          <w:rFonts w:ascii="Verdana" w:hAnsi="Verdana" w:hint="eastAsia"/>
          <w:b/>
          <w:szCs w:val="21"/>
        </w:rPr>
        <w:t xml:space="preserve">o the same to </w:t>
      </w:r>
      <w:r>
        <w:rPr>
          <w:rFonts w:ascii="Verdana" w:hAnsi="Verdana"/>
          <w:b/>
          <w:szCs w:val="21"/>
        </w:rPr>
        <w:t>“Roof Junk - HVAC Bend Pipe</w:t>
      </w:r>
      <w:r>
        <w:rPr>
          <w:rFonts w:ascii="Verdana" w:hAnsi="Verdana" w:hint="eastAsia"/>
          <w:b/>
          <w:szCs w:val="21"/>
        </w:rPr>
        <w:t>01</w:t>
      </w:r>
      <w:r>
        <w:rPr>
          <w:rFonts w:ascii="Verdana" w:hAnsi="Verdana"/>
          <w:b/>
          <w:szCs w:val="21"/>
        </w:rPr>
        <w:t>”</w:t>
      </w:r>
      <w:r>
        <w:rPr>
          <w:rFonts w:ascii="Verdana" w:hAnsi="Verdana" w:hint="eastAsia"/>
          <w:b/>
          <w:szCs w:val="21"/>
        </w:rPr>
        <w:t xml:space="preserve"> and </w:t>
      </w:r>
      <w:r>
        <w:rPr>
          <w:rFonts w:ascii="Verdana" w:hAnsi="Verdana"/>
          <w:b/>
          <w:szCs w:val="21"/>
        </w:rPr>
        <w:t>“Roof Box - HAVC Ducting”</w:t>
      </w:r>
      <w:r>
        <w:rPr>
          <w:rFonts w:ascii="Verdana" w:hAnsi="Verdana" w:hint="eastAsia"/>
          <w:b/>
          <w:szCs w:val="21"/>
        </w:rPr>
        <w:t xml:space="preserve"> and </w:t>
      </w:r>
      <w:r>
        <w:rPr>
          <w:rFonts w:ascii="Verdana" w:hAnsi="Verdana"/>
          <w:b/>
          <w:szCs w:val="21"/>
        </w:rPr>
        <w:t>“Roof Box - HAVC Ducting</w:t>
      </w:r>
      <w:r>
        <w:rPr>
          <w:rFonts w:ascii="Verdana" w:hAnsi="Verdana" w:hint="eastAsia"/>
          <w:b/>
          <w:szCs w:val="21"/>
        </w:rPr>
        <w:t>01</w:t>
      </w:r>
      <w:r>
        <w:rPr>
          <w:rFonts w:ascii="Verdana" w:hAnsi="Verdana"/>
          <w:b/>
          <w:szCs w:val="21"/>
        </w:rPr>
        <w:t>”</w:t>
      </w:r>
      <w:r>
        <w:rPr>
          <w:rFonts w:ascii="Verdana" w:hAnsi="Verdana" w:hint="eastAsia"/>
          <w:b/>
          <w:szCs w:val="21"/>
        </w:rPr>
        <w:t xml:space="preserve">, I try to use </w:t>
      </w:r>
      <w:r>
        <w:rPr>
          <w:rFonts w:ascii="Verdana" w:hAnsi="Verdana"/>
          <w:b/>
          <w:szCs w:val="21"/>
        </w:rPr>
        <w:t>“</w:t>
      </w:r>
      <w:r>
        <w:rPr>
          <w:rFonts w:ascii="Verdana" w:hAnsi="Verdana" w:hint="eastAsia"/>
          <w:b/>
          <w:szCs w:val="21"/>
        </w:rPr>
        <w:t>X</w:t>
      </w:r>
      <w:r>
        <w:rPr>
          <w:rFonts w:ascii="Verdana" w:hAnsi="Verdana"/>
          <w:b/>
          <w:szCs w:val="21"/>
        </w:rPr>
        <w:t>”</w:t>
      </w:r>
      <w:r>
        <w:rPr>
          <w:rFonts w:ascii="Verdana" w:hAnsi="Verdana" w:hint="eastAsia"/>
          <w:b/>
          <w:szCs w:val="21"/>
        </w:rPr>
        <w:t xml:space="preserve"> alignment method to one set, the other set I choose </w:t>
      </w:r>
      <w:r>
        <w:rPr>
          <w:rFonts w:ascii="Verdana" w:hAnsi="Verdana"/>
          <w:b/>
          <w:szCs w:val="21"/>
        </w:rPr>
        <w:t>“</w:t>
      </w:r>
      <w:r>
        <w:rPr>
          <w:rFonts w:ascii="Verdana" w:hAnsi="Verdana" w:hint="eastAsia"/>
          <w:b/>
          <w:szCs w:val="21"/>
        </w:rPr>
        <w:t>Z</w:t>
      </w:r>
      <w:r>
        <w:rPr>
          <w:rFonts w:ascii="Verdana" w:hAnsi="Verdana"/>
          <w:b/>
          <w:szCs w:val="21"/>
        </w:rPr>
        <w:t>”</w:t>
      </w:r>
      <w:r>
        <w:rPr>
          <w:rFonts w:ascii="Verdana" w:hAnsi="Verdana" w:hint="eastAsia"/>
          <w:b/>
          <w:szCs w:val="21"/>
        </w:rPr>
        <w:t xml:space="preserve">, </w:t>
      </w:r>
      <w:r>
        <w:rPr>
          <w:rFonts w:ascii="Verdana" w:hAnsi="Verdana" w:hint="eastAsia"/>
          <w:szCs w:val="21"/>
        </w:rPr>
        <w:t xml:space="preserve">but the </w:t>
      </w:r>
      <w:r>
        <w:rPr>
          <w:rFonts w:ascii="Verdana" w:hAnsi="Verdana"/>
          <w:szCs w:val="21"/>
        </w:rPr>
        <w:t>“</w:t>
      </w:r>
      <w:r>
        <w:rPr>
          <w:rFonts w:ascii="Verdana" w:hAnsi="Verdana" w:hint="eastAsia"/>
          <w:szCs w:val="21"/>
        </w:rPr>
        <w:t>Y</w:t>
      </w:r>
      <w:r>
        <w:rPr>
          <w:rFonts w:ascii="Verdana" w:hAnsi="Verdana"/>
          <w:szCs w:val="21"/>
        </w:rPr>
        <w:t>”</w:t>
      </w:r>
      <w:r>
        <w:rPr>
          <w:rFonts w:ascii="Verdana" w:hAnsi="Verdana" w:hint="eastAsia"/>
          <w:szCs w:val="21"/>
        </w:rPr>
        <w:t xml:space="preserve"> here </w:t>
      </w:r>
      <w:r>
        <w:rPr>
          <w:rFonts w:ascii="Verdana" w:hAnsi="Verdana" w:hint="eastAsia"/>
          <w:szCs w:val="21"/>
        </w:rPr>
        <w:lastRenderedPageBreak/>
        <w:t>seems not very appropriate, You can try it.</w:t>
      </w:r>
    </w:p>
    <w:p w:rsidR="00BE037D" w:rsidRDefault="0029250E">
      <w:pPr>
        <w:jc w:val="left"/>
        <w:rPr>
          <w:rFonts w:ascii="Verdana" w:hAnsi="Verdana"/>
          <w:szCs w:val="21"/>
        </w:rPr>
      </w:pPr>
      <w:r>
        <w:rPr>
          <w:rFonts w:ascii="Verdana" w:hAnsi="Verdana" w:hint="eastAsia"/>
          <w:noProof/>
          <w:szCs w:val="21"/>
        </w:rPr>
        <w:drawing>
          <wp:inline distT="0" distB="0" distL="0" distR="0">
            <wp:extent cx="6645910" cy="4386580"/>
            <wp:effectExtent l="19050" t="0" r="2540" b="0"/>
            <wp:docPr id="276" name="图片 275" descr="202001200026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 name="图片 275" descr="20200120002630.jpg"/>
                    <pic:cNvPicPr>
                      <a:picLocks noChangeAspect="1"/>
                    </pic:cNvPicPr>
                  </pic:nvPicPr>
                  <pic:blipFill>
                    <a:blip r:embed="rId247"/>
                    <a:stretch>
                      <a:fillRect/>
                    </a:stretch>
                  </pic:blipFill>
                  <pic:spPr>
                    <a:xfrm>
                      <a:off x="0" y="0"/>
                      <a:ext cx="6645910" cy="4386580"/>
                    </a:xfrm>
                    <a:prstGeom prst="rect">
                      <a:avLst/>
                    </a:prstGeom>
                  </pic:spPr>
                </pic:pic>
              </a:graphicData>
            </a:graphic>
          </wp:inline>
        </w:drawing>
      </w:r>
    </w:p>
    <w:p w:rsidR="00BE037D" w:rsidRDefault="0029250E">
      <w:pPr>
        <w:jc w:val="left"/>
        <w:rPr>
          <w:rFonts w:ascii="Verdana" w:hAnsi="Verdana"/>
          <w:b/>
          <w:color w:val="FF0000"/>
          <w:szCs w:val="21"/>
        </w:rPr>
      </w:pPr>
      <w:r>
        <w:rPr>
          <w:rFonts w:ascii="Verdana" w:hAnsi="Verdana" w:hint="eastAsia"/>
          <w:b/>
          <w:szCs w:val="21"/>
        </w:rPr>
        <w:t>Group all the HVAC st</w:t>
      </w:r>
      <w:r>
        <w:rPr>
          <w:rFonts w:ascii="Verdana" w:hAnsi="Verdana"/>
          <w:b/>
          <w:szCs w:val="21"/>
        </w:rPr>
        <w:t>u</w:t>
      </w:r>
      <w:r>
        <w:rPr>
          <w:rFonts w:ascii="Verdana" w:hAnsi="Verdana" w:hint="eastAsia"/>
          <w:b/>
          <w:szCs w:val="21"/>
        </w:rPr>
        <w:t>ff with it</w:t>
      </w:r>
      <w:r>
        <w:rPr>
          <w:rFonts w:ascii="Verdana" w:hAnsi="Verdana"/>
          <w:b/>
          <w:szCs w:val="21"/>
        </w:rPr>
        <w:t>’</w:t>
      </w:r>
      <w:r>
        <w:rPr>
          <w:rFonts w:ascii="Verdana" w:hAnsi="Verdana" w:hint="eastAsia"/>
          <w:b/>
          <w:szCs w:val="21"/>
        </w:rPr>
        <w:t xml:space="preserve">s original name </w:t>
      </w:r>
      <w:r>
        <w:rPr>
          <w:rFonts w:ascii="Verdana" w:hAnsi="Verdana"/>
          <w:b/>
          <w:szCs w:val="21"/>
        </w:rPr>
        <w:t>“</w:t>
      </w:r>
      <w:r>
        <w:rPr>
          <w:rFonts w:ascii="Verdana" w:hAnsi="Verdana" w:hint="eastAsia"/>
          <w:b/>
          <w:szCs w:val="21"/>
        </w:rPr>
        <w:t>HVAC</w:t>
      </w:r>
      <w:r>
        <w:rPr>
          <w:rFonts w:ascii="Verdana" w:hAnsi="Verdana"/>
          <w:b/>
          <w:szCs w:val="21"/>
        </w:rPr>
        <w:t>”</w:t>
      </w:r>
      <w:r>
        <w:rPr>
          <w:rFonts w:ascii="Verdana" w:hAnsi="Verdana" w:hint="eastAsia"/>
          <w:b/>
          <w:szCs w:val="21"/>
        </w:rPr>
        <w:t xml:space="preserve">, unhide all, Then clone the </w:t>
      </w:r>
      <w:r>
        <w:rPr>
          <w:rFonts w:ascii="Verdana" w:hAnsi="Verdana"/>
          <w:b/>
          <w:szCs w:val="21"/>
        </w:rPr>
        <w:br/>
        <w:t>“</w:t>
      </w:r>
      <w:r>
        <w:rPr>
          <w:rFonts w:ascii="Verdana" w:hAnsi="Verdana" w:hint="eastAsia"/>
          <w:b/>
          <w:szCs w:val="21"/>
        </w:rPr>
        <w:t>HVAC</w:t>
      </w:r>
      <w:r>
        <w:rPr>
          <w:rFonts w:ascii="Verdana" w:hAnsi="Verdana"/>
          <w:b/>
          <w:szCs w:val="21"/>
        </w:rPr>
        <w:t>”</w:t>
      </w:r>
      <w:r>
        <w:rPr>
          <w:rFonts w:ascii="Verdana" w:hAnsi="Verdana" w:hint="eastAsia"/>
          <w:b/>
          <w:szCs w:val="21"/>
        </w:rPr>
        <w:t xml:space="preserve"> group, m</w:t>
      </w:r>
      <w:r>
        <w:rPr>
          <w:rFonts w:ascii="Verdana" w:hAnsi="Verdana"/>
          <w:b/>
          <w:szCs w:val="21"/>
        </w:rPr>
        <w:t>ove</w:t>
      </w:r>
      <w:r>
        <w:rPr>
          <w:rFonts w:ascii="Verdana" w:hAnsi="Verdana" w:hint="eastAsia"/>
          <w:b/>
          <w:szCs w:val="21"/>
        </w:rPr>
        <w:t xml:space="preserve"> the group HVAC01 </w:t>
      </w:r>
      <w:r>
        <w:rPr>
          <w:rFonts w:ascii="Verdana" w:hAnsi="Verdana"/>
          <w:b/>
          <w:szCs w:val="21"/>
        </w:rPr>
        <w:t>“</w:t>
      </w:r>
      <w:r>
        <w:rPr>
          <w:rFonts w:ascii="Verdana" w:hAnsi="Verdana" w:hint="eastAsia"/>
          <w:b/>
          <w:szCs w:val="21"/>
        </w:rPr>
        <w:t xml:space="preserve">X = </w:t>
      </w:r>
      <w:r>
        <w:rPr>
          <w:rFonts w:ascii="Verdana" w:hAnsi="Verdana" w:hint="eastAsia"/>
          <w:b/>
          <w:color w:val="FF0000"/>
          <w:szCs w:val="21"/>
        </w:rPr>
        <w:t>-2.0</w:t>
      </w:r>
      <w:r>
        <w:rPr>
          <w:rFonts w:ascii="Verdana" w:hAnsi="Verdana"/>
          <w:b/>
          <w:color w:val="FF0000"/>
          <w:szCs w:val="21"/>
        </w:rPr>
        <w:t>”</w:t>
      </w:r>
    </w:p>
    <w:p w:rsidR="00BE037D" w:rsidRDefault="00BE037D">
      <w:pPr>
        <w:jc w:val="left"/>
        <w:rPr>
          <w:rFonts w:ascii="Verdana" w:hAnsi="Verdana"/>
          <w:color w:val="FF0000"/>
          <w:szCs w:val="21"/>
        </w:rPr>
      </w:pPr>
    </w:p>
    <w:p w:rsidR="00BE037D" w:rsidRDefault="0029250E">
      <w:pPr>
        <w:jc w:val="left"/>
        <w:rPr>
          <w:rFonts w:ascii="Verdana" w:hAnsi="Verdana"/>
          <w:szCs w:val="21"/>
          <w:bdr w:val="single" w:sz="4" w:space="0" w:color="auto"/>
          <w:shd w:val="pct10" w:color="auto" w:fill="FFFFFF"/>
        </w:rPr>
      </w:pPr>
      <w:r>
        <w:rPr>
          <w:rFonts w:ascii="Verdana" w:hAnsi="Verdana" w:hint="eastAsia"/>
          <w:szCs w:val="21"/>
          <w:bdr w:val="single" w:sz="4" w:space="0" w:color="auto"/>
          <w:shd w:val="pct10" w:color="auto" w:fill="FFFFFF"/>
        </w:rPr>
        <w:t>15,</w:t>
      </w:r>
      <w:r>
        <w:rPr>
          <w:rFonts w:ascii="Verdana" w:hAnsi="Verdana"/>
          <w:szCs w:val="21"/>
          <w:bdr w:val="single" w:sz="4" w:space="0" w:color="auto"/>
          <w:shd w:val="pct10" w:color="auto" w:fill="FFFFFF"/>
        </w:rPr>
        <w:t xml:space="preserve"> “Roof Junk”</w:t>
      </w:r>
      <w:r>
        <w:rPr>
          <w:rFonts w:ascii="Verdana" w:hAnsi="Verdana" w:hint="eastAsia"/>
          <w:szCs w:val="21"/>
          <w:bdr w:val="single" w:sz="4" w:space="0" w:color="auto"/>
          <w:shd w:val="pct10" w:color="auto" w:fill="FFFFFF"/>
        </w:rPr>
        <w:t>:</w:t>
      </w:r>
    </w:p>
    <w:p w:rsidR="00BE037D" w:rsidRDefault="0029250E">
      <w:pPr>
        <w:jc w:val="left"/>
        <w:rPr>
          <w:rFonts w:ascii="Verdana" w:hAnsi="Verdana"/>
          <w:szCs w:val="21"/>
        </w:rPr>
      </w:pPr>
      <w:r>
        <w:rPr>
          <w:rFonts w:ascii="Verdana" w:hAnsi="Verdana"/>
          <w:b/>
          <w:szCs w:val="21"/>
        </w:rPr>
        <w:t>Create a new material</w:t>
      </w:r>
    </w:p>
    <w:p w:rsidR="00BE037D" w:rsidRDefault="0029250E">
      <w:pPr>
        <w:jc w:val="left"/>
        <w:rPr>
          <w:rFonts w:ascii="Verdana" w:hAnsi="Verdana"/>
          <w:szCs w:val="21"/>
        </w:rPr>
      </w:pPr>
      <w:r>
        <w:rPr>
          <w:rFonts w:ascii="Verdana" w:hAnsi="Verdana"/>
          <w:b/>
          <w:szCs w:val="21"/>
        </w:rPr>
        <w:t>and pick "cookiesheet_crackle_ofsq.bmp "</w:t>
      </w:r>
      <w:r>
        <w:rPr>
          <w:rFonts w:ascii="Verdana" w:hAnsi="Verdana"/>
          <w:b/>
          <w:noProof/>
          <w:szCs w:val="21"/>
        </w:rPr>
        <w:drawing>
          <wp:inline distT="0" distB="0" distL="0" distR="0">
            <wp:extent cx="762000" cy="762000"/>
            <wp:effectExtent l="38100" t="0" r="19050" b="209550"/>
            <wp:docPr id="131" name="图片 274" descr="cookiesheet_crackle_ofs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274" descr="cookiesheet_crackle_ofsq.jpg"/>
                    <pic:cNvPicPr>
                      <a:picLocks noChangeAspect="1"/>
                    </pic:cNvPicPr>
                  </pic:nvPicPr>
                  <pic:blipFill>
                    <a:blip r:embed="rId246"/>
                    <a:stretch>
                      <a:fillRect/>
                    </a:stretch>
                  </pic:blipFill>
                  <pic:spPr>
                    <a:xfrm>
                      <a:off x="0" y="0"/>
                      <a:ext cx="762000" cy="7620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hint="eastAsia"/>
          <w:b/>
          <w:szCs w:val="21"/>
        </w:rPr>
        <w:t xml:space="preserve">Select </w:t>
      </w:r>
      <w:r>
        <w:rPr>
          <w:rFonts w:ascii="Verdana" w:hAnsi="Verdana"/>
          <w:b/>
          <w:szCs w:val="21"/>
        </w:rPr>
        <w:t>“</w:t>
      </w:r>
      <w:bookmarkStart w:id="37" w:name="OLE_LINK39"/>
      <w:bookmarkStart w:id="38" w:name="OLE_LINK40"/>
      <w:r>
        <w:rPr>
          <w:rFonts w:ascii="Verdana" w:hAnsi="Verdana"/>
          <w:b/>
          <w:szCs w:val="21"/>
        </w:rPr>
        <w:t>Roof Junk - Ducting Endpiece</w:t>
      </w:r>
      <w:bookmarkEnd w:id="37"/>
      <w:bookmarkEnd w:id="38"/>
      <w:r>
        <w:rPr>
          <w:rFonts w:ascii="Verdana" w:hAnsi="Verdana"/>
          <w:b/>
          <w:szCs w:val="21"/>
        </w:rPr>
        <w:t>”</w:t>
      </w:r>
      <w:r>
        <w:rPr>
          <w:rFonts w:ascii="Verdana" w:hAnsi="Verdana" w:hint="eastAsia"/>
          <w:szCs w:val="21"/>
        </w:rPr>
        <w:t xml:space="preserve">objects, </w:t>
      </w:r>
      <w:r>
        <w:rPr>
          <w:rFonts w:ascii="Verdana" w:hAnsi="Verdana"/>
          <w:b/>
          <w:szCs w:val="21"/>
        </w:rPr>
        <w:t>apply the UVW Map</w:t>
      </w:r>
      <w:r>
        <w:rPr>
          <w:rFonts w:ascii="Verdana" w:hAnsi="Verdana" w:hint="eastAsia"/>
          <w:b/>
          <w:szCs w:val="21"/>
        </w:rPr>
        <w:t>,</w:t>
      </w:r>
      <w:r>
        <w:rPr>
          <w:rFonts w:ascii="Verdana" w:hAnsi="Verdana"/>
          <w:b/>
          <w:szCs w:val="21"/>
        </w:rPr>
        <w:t>"</w:t>
      </w:r>
      <w:r>
        <w:rPr>
          <w:rFonts w:ascii="Verdana" w:hAnsi="Verdana" w:hint="eastAsia"/>
          <w:b/>
          <w:szCs w:val="21"/>
        </w:rPr>
        <w:t>Box</w:t>
      </w:r>
      <w:r>
        <w:rPr>
          <w:rFonts w:ascii="Verdana" w:hAnsi="Verdana"/>
          <w:b/>
          <w:szCs w:val="21"/>
        </w:rPr>
        <w:t>"</w:t>
      </w:r>
      <w:r>
        <w:rPr>
          <w:rFonts w:ascii="Verdana" w:hAnsi="Verdana" w:hint="eastAsia"/>
          <w:szCs w:val="21"/>
        </w:rPr>
        <w:t>,</w:t>
      </w:r>
      <w:r>
        <w:rPr>
          <w:rFonts w:ascii="Verdana" w:hAnsi="Verdana"/>
          <w:szCs w:val="21"/>
        </w:rPr>
        <w:t xml:space="preserve"> and </w:t>
      </w:r>
      <w:r>
        <w:rPr>
          <w:rFonts w:ascii="Verdana" w:hAnsi="Verdana"/>
          <w:b/>
          <w:szCs w:val="21"/>
        </w:rPr>
        <w:t>apply the texture</w:t>
      </w:r>
      <w:r>
        <w:rPr>
          <w:rFonts w:ascii="Verdana" w:hAnsi="Verdana" w:hint="eastAsia"/>
          <w:b/>
          <w:szCs w:val="21"/>
        </w:rPr>
        <w:t>.</w:t>
      </w:r>
      <w:r>
        <w:rPr>
          <w:rFonts w:ascii="Verdana" w:hAnsi="Verdana"/>
          <w:b/>
          <w:szCs w:val="21"/>
        </w:rPr>
        <w:t xml:space="preserve"> Do the same to “Roof Junk - Ducting Endpiece01” and “Roof Junk - Ducting Endpiec</w:t>
      </w:r>
      <w:r>
        <w:rPr>
          <w:rFonts w:ascii="Verdana" w:hAnsi="Verdana"/>
          <w:b/>
          <w:szCs w:val="21"/>
        </w:rPr>
        <w:t>e02”</w:t>
      </w:r>
    </w:p>
    <w:p w:rsidR="00BE037D" w:rsidRDefault="0029250E">
      <w:pPr>
        <w:jc w:val="left"/>
        <w:rPr>
          <w:rFonts w:ascii="Verdana" w:hAnsi="Verdana"/>
          <w:szCs w:val="21"/>
        </w:rPr>
      </w:pPr>
      <w:r>
        <w:rPr>
          <w:rFonts w:ascii="Verdana" w:hAnsi="Verdana"/>
          <w:b/>
          <w:szCs w:val="21"/>
        </w:rPr>
        <w:t>Create a new material</w:t>
      </w:r>
    </w:p>
    <w:p w:rsidR="00BE037D" w:rsidRDefault="0029250E">
      <w:pPr>
        <w:jc w:val="left"/>
        <w:rPr>
          <w:rFonts w:ascii="Verdana" w:hAnsi="Verdana"/>
          <w:b/>
          <w:szCs w:val="21"/>
        </w:rPr>
      </w:pPr>
      <w:r>
        <w:rPr>
          <w:rFonts w:ascii="Verdana" w:hAnsi="Verdana"/>
          <w:b/>
          <w:szCs w:val="21"/>
        </w:rPr>
        <w:t>and pick " cookiesheet_crackle_ofsq-2.bmp "</w:t>
      </w:r>
      <w:r>
        <w:rPr>
          <w:b/>
          <w:noProof/>
        </w:rPr>
        <w:drawing>
          <wp:inline distT="0" distB="0" distL="0" distR="0">
            <wp:extent cx="762000" cy="762000"/>
            <wp:effectExtent l="38100" t="0" r="19050" b="209550"/>
            <wp:docPr id="149" name="图片 148" descr="cookiesheet_crackle_ofsq-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图片 148" descr="cookiesheet_crackle_ofsq-2.jpg"/>
                    <pic:cNvPicPr>
                      <a:picLocks noChangeAspect="1"/>
                    </pic:cNvPicPr>
                  </pic:nvPicPr>
                  <pic:blipFill>
                    <a:blip r:embed="rId248"/>
                    <a:stretch>
                      <a:fillRect/>
                    </a:stretch>
                  </pic:blipFill>
                  <pic:spPr>
                    <a:xfrm>
                      <a:off x="0" y="0"/>
                      <a:ext cx="762000" cy="7620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b/>
        </w:rPr>
        <w:t xml:space="preserve">. </w:t>
      </w:r>
      <w:r>
        <w:t>(</w:t>
      </w:r>
      <w:r>
        <w:rPr>
          <w:rFonts w:ascii="Verdana" w:hAnsi="Verdana"/>
          <w:i/>
        </w:rPr>
        <w:t>I couldn’t figure out the pipe’s texture, so I made a texture by myself</w:t>
      </w:r>
      <w:r>
        <w:t>),</w:t>
      </w:r>
      <w:r>
        <w:rPr>
          <w:rFonts w:ascii="Verdana" w:hAnsi="Verdana" w:hint="eastAsia"/>
          <w:b/>
          <w:szCs w:val="21"/>
        </w:rPr>
        <w:t xml:space="preserve">Select </w:t>
      </w:r>
      <w:r>
        <w:rPr>
          <w:rFonts w:ascii="Verdana" w:hAnsi="Verdana"/>
          <w:b/>
          <w:szCs w:val="21"/>
        </w:rPr>
        <w:t>“</w:t>
      </w:r>
      <w:bookmarkStart w:id="39" w:name="OLE_LINK37"/>
      <w:bookmarkStart w:id="40" w:name="OLE_LINK38"/>
      <w:r>
        <w:rPr>
          <w:rFonts w:ascii="Verdana" w:hAnsi="Verdana"/>
          <w:b/>
          <w:szCs w:val="21"/>
        </w:rPr>
        <w:t>Roof Junk - Ducting</w:t>
      </w:r>
      <w:bookmarkEnd w:id="39"/>
      <w:bookmarkEnd w:id="40"/>
      <w:r>
        <w:rPr>
          <w:rFonts w:ascii="Verdana" w:hAnsi="Verdana"/>
          <w:b/>
          <w:szCs w:val="21"/>
        </w:rPr>
        <w:t>”</w:t>
      </w:r>
      <w:r>
        <w:rPr>
          <w:rFonts w:ascii="Verdana" w:hAnsi="Verdana" w:hint="eastAsia"/>
          <w:szCs w:val="21"/>
        </w:rPr>
        <w:t xml:space="preserve">objects, </w:t>
      </w:r>
      <w:r>
        <w:rPr>
          <w:rFonts w:ascii="Verdana" w:hAnsi="Verdana"/>
          <w:b/>
          <w:szCs w:val="21"/>
        </w:rPr>
        <w:t>apply the UVW Map</w:t>
      </w:r>
      <w:r>
        <w:rPr>
          <w:rFonts w:ascii="Verdana" w:hAnsi="Verdana" w:hint="eastAsia"/>
          <w:b/>
          <w:szCs w:val="21"/>
        </w:rPr>
        <w:t>,</w:t>
      </w:r>
      <w:r>
        <w:rPr>
          <w:rFonts w:ascii="Verdana" w:hAnsi="Verdana"/>
          <w:b/>
          <w:szCs w:val="21"/>
        </w:rPr>
        <w:t>"</w:t>
      </w:r>
      <w:r>
        <w:rPr>
          <w:rFonts w:ascii="Verdana" w:hAnsi="Verdana" w:hint="eastAsia"/>
          <w:b/>
          <w:szCs w:val="21"/>
        </w:rPr>
        <w:t>Box</w:t>
      </w:r>
      <w:r>
        <w:rPr>
          <w:rFonts w:ascii="Verdana" w:hAnsi="Verdana"/>
          <w:b/>
          <w:szCs w:val="21"/>
        </w:rPr>
        <w:t>"</w:t>
      </w:r>
      <w:r>
        <w:rPr>
          <w:rFonts w:ascii="Verdana" w:hAnsi="Verdana" w:hint="eastAsia"/>
          <w:szCs w:val="21"/>
        </w:rPr>
        <w:t>,</w:t>
      </w:r>
      <w:r>
        <w:rPr>
          <w:rFonts w:ascii="Verdana" w:hAnsi="Verdana"/>
          <w:b/>
          <w:szCs w:val="21"/>
        </w:rPr>
        <w:t>“</w:t>
      </w:r>
      <w:r>
        <w:rPr>
          <w:rFonts w:ascii="Verdana" w:hAnsi="Verdana" w:hint="eastAsia"/>
          <w:b/>
          <w:szCs w:val="21"/>
        </w:rPr>
        <w:t xml:space="preserve">U = </w:t>
      </w:r>
      <w:r>
        <w:rPr>
          <w:rFonts w:ascii="Verdana" w:hAnsi="Verdana"/>
          <w:b/>
          <w:color w:val="FF0000"/>
          <w:szCs w:val="21"/>
        </w:rPr>
        <w:t>0.5</w:t>
      </w:r>
      <w:r>
        <w:rPr>
          <w:rFonts w:ascii="Verdana" w:hAnsi="Verdana"/>
          <w:b/>
          <w:szCs w:val="21"/>
        </w:rPr>
        <w:t>”and“</w:t>
      </w:r>
      <w:r>
        <w:rPr>
          <w:rFonts w:ascii="Verdana" w:hAnsi="Verdana" w:hint="eastAsia"/>
          <w:b/>
          <w:szCs w:val="21"/>
        </w:rPr>
        <w:t xml:space="preserve">V = </w:t>
      </w:r>
      <w:r>
        <w:rPr>
          <w:rFonts w:ascii="Verdana" w:hAnsi="Verdana"/>
          <w:b/>
          <w:color w:val="FF0000"/>
          <w:szCs w:val="21"/>
        </w:rPr>
        <w:t>1</w:t>
      </w:r>
      <w:r>
        <w:rPr>
          <w:rFonts w:ascii="Verdana" w:hAnsi="Verdana"/>
          <w:b/>
          <w:szCs w:val="21"/>
        </w:rPr>
        <w:t>”</w:t>
      </w:r>
      <w:r>
        <w:rPr>
          <w:rFonts w:ascii="Verdana" w:hAnsi="Verdana"/>
          <w:szCs w:val="21"/>
        </w:rPr>
        <w:t xml:space="preserve">and </w:t>
      </w:r>
      <w:r>
        <w:rPr>
          <w:rFonts w:ascii="Verdana" w:hAnsi="Verdana"/>
          <w:b/>
          <w:szCs w:val="21"/>
        </w:rPr>
        <w:t>apply the texture</w:t>
      </w:r>
      <w:r>
        <w:rPr>
          <w:rFonts w:ascii="Verdana" w:hAnsi="Verdana" w:hint="eastAsia"/>
          <w:b/>
          <w:szCs w:val="21"/>
        </w:rPr>
        <w:t>.</w:t>
      </w:r>
      <w:r>
        <w:rPr>
          <w:rFonts w:ascii="Verdana" w:hAnsi="Verdana"/>
          <w:b/>
          <w:szCs w:val="21"/>
        </w:rPr>
        <w:t xml:space="preserve"> Do the same to “Roof Junk – Ducting01”.</w:t>
      </w:r>
    </w:p>
    <w:p w:rsidR="00BE037D" w:rsidRDefault="0029250E">
      <w:pPr>
        <w:jc w:val="left"/>
        <w:rPr>
          <w:rFonts w:ascii="Verdana" w:hAnsi="Verdana"/>
          <w:b/>
          <w:szCs w:val="21"/>
        </w:rPr>
      </w:pPr>
      <w:r>
        <w:rPr>
          <w:rFonts w:ascii="Verdana" w:hAnsi="Verdana"/>
          <w:b/>
          <w:szCs w:val="21"/>
        </w:rPr>
        <w:t xml:space="preserve">Group all the Roof Junk above with a group name “Roof Junk”, Move it to X = </w:t>
      </w:r>
      <w:r>
        <w:rPr>
          <w:rFonts w:ascii="Verdana" w:hAnsi="Verdana"/>
          <w:b/>
          <w:color w:val="FF0000"/>
          <w:szCs w:val="21"/>
        </w:rPr>
        <w:t>0</w:t>
      </w:r>
      <w:r>
        <w:rPr>
          <w:rFonts w:ascii="Verdana" w:hAnsi="Verdana"/>
          <w:b/>
          <w:szCs w:val="21"/>
        </w:rPr>
        <w:t xml:space="preserve">, Y = </w:t>
      </w:r>
      <w:r>
        <w:rPr>
          <w:rFonts w:ascii="Verdana" w:hAnsi="Verdana"/>
          <w:b/>
          <w:color w:val="FF0000"/>
          <w:szCs w:val="21"/>
        </w:rPr>
        <w:t>8</w:t>
      </w:r>
      <w:r>
        <w:rPr>
          <w:rFonts w:ascii="Verdana" w:hAnsi="Verdana"/>
          <w:b/>
          <w:szCs w:val="21"/>
        </w:rPr>
        <w:t>.</w:t>
      </w:r>
    </w:p>
    <w:p w:rsidR="00BE037D" w:rsidRDefault="00BE037D">
      <w:pPr>
        <w:jc w:val="left"/>
        <w:rPr>
          <w:rFonts w:ascii="Verdana" w:hAnsi="Verdana"/>
          <w:color w:val="FF0000"/>
          <w:szCs w:val="21"/>
        </w:rPr>
      </w:pPr>
    </w:p>
    <w:p w:rsidR="00BE037D" w:rsidRDefault="0029250E">
      <w:pPr>
        <w:jc w:val="left"/>
        <w:rPr>
          <w:rFonts w:ascii="Verdana" w:hAnsi="Verdana"/>
          <w:szCs w:val="21"/>
          <w:bdr w:val="single" w:sz="4" w:space="0" w:color="auto"/>
          <w:shd w:val="pct10" w:color="auto" w:fill="FFFFFF"/>
        </w:rPr>
      </w:pPr>
      <w:r>
        <w:rPr>
          <w:rFonts w:ascii="Verdana" w:hAnsi="Verdana" w:hint="eastAsia"/>
          <w:szCs w:val="21"/>
          <w:bdr w:val="single" w:sz="4" w:space="0" w:color="auto"/>
          <w:shd w:val="pct10" w:color="auto" w:fill="FFFFFF"/>
        </w:rPr>
        <w:t>1</w:t>
      </w:r>
      <w:r>
        <w:rPr>
          <w:rFonts w:ascii="Verdana" w:hAnsi="Verdana"/>
          <w:szCs w:val="21"/>
          <w:bdr w:val="single" w:sz="4" w:space="0" w:color="auto"/>
          <w:shd w:val="pct10" w:color="auto" w:fill="FFFFFF"/>
        </w:rPr>
        <w:t>6</w:t>
      </w:r>
      <w:r>
        <w:rPr>
          <w:rFonts w:ascii="Verdana" w:hAnsi="Verdana" w:hint="eastAsia"/>
          <w:szCs w:val="21"/>
          <w:bdr w:val="single" w:sz="4" w:space="0" w:color="auto"/>
          <w:shd w:val="pct10" w:color="auto" w:fill="FFFFFF"/>
        </w:rPr>
        <w:t>,</w:t>
      </w:r>
      <w:r>
        <w:rPr>
          <w:rFonts w:ascii="Verdana" w:hAnsi="Verdana"/>
          <w:szCs w:val="21"/>
          <w:bdr w:val="single" w:sz="4" w:space="0" w:color="auto"/>
          <w:shd w:val="pct10" w:color="auto" w:fill="FFFFFF"/>
        </w:rPr>
        <w:t xml:space="preserve"> “Exhaust Pipe”</w:t>
      </w:r>
      <w:r>
        <w:rPr>
          <w:rFonts w:ascii="Verdana" w:hAnsi="Verdana" w:hint="eastAsia"/>
          <w:szCs w:val="21"/>
          <w:bdr w:val="single" w:sz="4" w:space="0" w:color="auto"/>
          <w:shd w:val="pct10" w:color="auto" w:fill="FFFFFF"/>
        </w:rPr>
        <w:t>:</w:t>
      </w:r>
    </w:p>
    <w:p w:rsidR="00BE037D" w:rsidRDefault="0029250E">
      <w:pPr>
        <w:jc w:val="left"/>
        <w:rPr>
          <w:rFonts w:ascii="Verdana" w:hAnsi="Verdana"/>
          <w:szCs w:val="21"/>
        </w:rPr>
      </w:pPr>
      <w:r>
        <w:rPr>
          <w:rFonts w:ascii="Verdana" w:hAnsi="Verdana"/>
          <w:b/>
          <w:szCs w:val="21"/>
        </w:rPr>
        <w:t>Ungroup the Exhaust Pipe, Create a new material</w:t>
      </w:r>
    </w:p>
    <w:p w:rsidR="00BE037D" w:rsidRDefault="0029250E">
      <w:pPr>
        <w:jc w:val="left"/>
        <w:rPr>
          <w:rFonts w:ascii="Verdana" w:hAnsi="Verdana"/>
          <w:b/>
          <w:szCs w:val="21"/>
        </w:rPr>
      </w:pPr>
      <w:r>
        <w:rPr>
          <w:rFonts w:ascii="Verdana" w:hAnsi="Verdana"/>
          <w:b/>
          <w:szCs w:val="21"/>
        </w:rPr>
        <w:t>and pick " drab_concrete.bmp "</w:t>
      </w:r>
      <w:r>
        <w:rPr>
          <w:rFonts w:ascii="Verdana" w:hAnsi="Verdana"/>
          <w:b/>
          <w:noProof/>
          <w:szCs w:val="21"/>
        </w:rPr>
        <w:drawing>
          <wp:inline distT="0" distB="0" distL="0" distR="0">
            <wp:extent cx="762000" cy="571500"/>
            <wp:effectExtent l="38100" t="0" r="19050" b="152400"/>
            <wp:docPr id="164" name="图片 163" descr="drab_concre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图片 163" descr="drab_concrete.jpg"/>
                    <pic:cNvPicPr>
                      <a:picLocks noChangeAspect="1"/>
                    </pic:cNvPicPr>
                  </pic:nvPicPr>
                  <pic:blipFill>
                    <a:blip r:embed="rId233"/>
                    <a:stretch>
                      <a:fillRect/>
                    </a:stretch>
                  </pic:blipFill>
                  <pic:spPr>
                    <a:xfrm>
                      <a:off x="0" y="0"/>
                      <a:ext cx="762000" cy="5715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hint="eastAsia"/>
          <w:b/>
          <w:szCs w:val="21"/>
        </w:rPr>
        <w:t xml:space="preserve">Select </w:t>
      </w:r>
      <w:r>
        <w:rPr>
          <w:rFonts w:ascii="Verdana" w:hAnsi="Verdana"/>
          <w:b/>
          <w:szCs w:val="21"/>
        </w:rPr>
        <w:t>“Roof Junk - Exhause</w:t>
      </w:r>
      <w:r>
        <w:rPr>
          <w:rFonts w:ascii="Verdana" w:hAnsi="Verdana"/>
          <w:b/>
          <w:szCs w:val="21"/>
        </w:rPr>
        <w:t xml:space="preserve"> Pipe Base”</w:t>
      </w:r>
      <w:r>
        <w:rPr>
          <w:rFonts w:ascii="Verdana" w:hAnsi="Verdana" w:hint="eastAsia"/>
          <w:szCs w:val="21"/>
        </w:rPr>
        <w:t xml:space="preserve"> objects, </w:t>
      </w:r>
      <w:r>
        <w:rPr>
          <w:rFonts w:ascii="Verdana" w:hAnsi="Verdana"/>
          <w:b/>
          <w:szCs w:val="21"/>
        </w:rPr>
        <w:t>apply the UVW Map</w:t>
      </w:r>
      <w:r>
        <w:rPr>
          <w:rFonts w:ascii="Verdana" w:hAnsi="Verdana" w:hint="eastAsia"/>
          <w:b/>
          <w:szCs w:val="21"/>
        </w:rPr>
        <w:t>,</w:t>
      </w:r>
      <w:r>
        <w:rPr>
          <w:rFonts w:ascii="Verdana" w:hAnsi="Verdana"/>
          <w:b/>
          <w:szCs w:val="21"/>
        </w:rPr>
        <w:t>"cylindrical "</w:t>
      </w:r>
      <w:r>
        <w:rPr>
          <w:rFonts w:ascii="Verdana" w:hAnsi="Verdana" w:hint="eastAsia"/>
          <w:szCs w:val="21"/>
        </w:rPr>
        <w:t>,</w:t>
      </w:r>
      <w:r>
        <w:rPr>
          <w:rFonts w:ascii="Verdana" w:hAnsi="Verdana"/>
          <w:szCs w:val="21"/>
        </w:rPr>
        <w:t xml:space="preserve"> and </w:t>
      </w:r>
      <w:r>
        <w:rPr>
          <w:rFonts w:ascii="Verdana" w:hAnsi="Verdana"/>
          <w:b/>
          <w:szCs w:val="21"/>
        </w:rPr>
        <w:t>apply the texture</w:t>
      </w:r>
      <w:r>
        <w:rPr>
          <w:rFonts w:ascii="Verdana" w:hAnsi="Verdana" w:hint="eastAsia"/>
          <w:b/>
          <w:szCs w:val="21"/>
        </w:rPr>
        <w:t>.</w:t>
      </w:r>
    </w:p>
    <w:p w:rsidR="00BE037D" w:rsidRDefault="0029250E">
      <w:pPr>
        <w:jc w:val="left"/>
        <w:rPr>
          <w:rFonts w:ascii="Verdana" w:hAnsi="Verdana"/>
          <w:b/>
          <w:szCs w:val="21"/>
        </w:rPr>
      </w:pPr>
      <w:r>
        <w:rPr>
          <w:rFonts w:ascii="Verdana" w:hAnsi="Verdana"/>
          <w:b/>
          <w:szCs w:val="21"/>
        </w:rPr>
        <w:t>Create a new material</w:t>
      </w:r>
    </w:p>
    <w:p w:rsidR="00BE037D" w:rsidRDefault="0029250E">
      <w:pPr>
        <w:jc w:val="left"/>
        <w:rPr>
          <w:rFonts w:ascii="Verdana" w:hAnsi="Verdana"/>
          <w:b/>
          <w:szCs w:val="21"/>
        </w:rPr>
      </w:pPr>
      <w:r>
        <w:rPr>
          <w:rFonts w:ascii="Verdana" w:hAnsi="Verdana"/>
          <w:b/>
          <w:szCs w:val="21"/>
        </w:rPr>
        <w:t>and pick "MaxisRoofPipes.bmp "</w:t>
      </w:r>
      <w:r>
        <w:rPr>
          <w:rFonts w:ascii="Verdana" w:hAnsi="Verdana"/>
          <w:b/>
          <w:noProof/>
          <w:szCs w:val="21"/>
        </w:rPr>
        <w:drawing>
          <wp:inline distT="0" distB="0" distL="0" distR="0">
            <wp:extent cx="381000" cy="762000"/>
            <wp:effectExtent l="38100" t="0" r="19050" b="209550"/>
            <wp:docPr id="174" name="图片 173" descr="MaxisRoofPip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图片 173" descr="MaxisRoofPipes.jpg"/>
                    <pic:cNvPicPr>
                      <a:picLocks noChangeAspect="1"/>
                    </pic:cNvPicPr>
                  </pic:nvPicPr>
                  <pic:blipFill>
                    <a:blip r:embed="rId249"/>
                    <a:stretch>
                      <a:fillRect/>
                    </a:stretch>
                  </pic:blipFill>
                  <pic:spPr>
                    <a:xfrm>
                      <a:off x="0" y="0"/>
                      <a:ext cx="381000" cy="76200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r>
        <w:rPr>
          <w:rFonts w:ascii="Verdana" w:hAnsi="Verdana"/>
          <w:b/>
          <w:szCs w:val="21"/>
        </w:rPr>
        <w:t xml:space="preserve">. </w:t>
      </w:r>
      <w:r>
        <w:rPr>
          <w:rFonts w:ascii="Verdana" w:hAnsi="Verdana" w:hint="eastAsia"/>
          <w:b/>
          <w:szCs w:val="21"/>
        </w:rPr>
        <w:t xml:space="preserve">Select </w:t>
      </w:r>
      <w:r>
        <w:rPr>
          <w:rFonts w:ascii="Verdana" w:hAnsi="Verdana"/>
          <w:b/>
          <w:szCs w:val="21"/>
        </w:rPr>
        <w:t>“Roof Junk - Exhause Pipe”</w:t>
      </w:r>
      <w:r>
        <w:rPr>
          <w:rFonts w:ascii="Verdana" w:hAnsi="Verdana" w:hint="eastAsia"/>
          <w:b/>
          <w:szCs w:val="21"/>
        </w:rPr>
        <w:t xml:space="preserve"> objects, </w:t>
      </w:r>
      <w:r>
        <w:rPr>
          <w:rFonts w:ascii="Verdana" w:hAnsi="Verdana"/>
          <w:b/>
          <w:szCs w:val="21"/>
        </w:rPr>
        <w:t>apply the UVW Map</w:t>
      </w:r>
      <w:r>
        <w:rPr>
          <w:rFonts w:ascii="Verdana" w:hAnsi="Verdana" w:hint="eastAsia"/>
          <w:b/>
          <w:szCs w:val="21"/>
        </w:rPr>
        <w:t>,</w:t>
      </w:r>
      <w:r>
        <w:rPr>
          <w:rFonts w:ascii="Verdana" w:hAnsi="Verdana"/>
          <w:b/>
          <w:szCs w:val="21"/>
        </w:rPr>
        <w:t>" cylindrical "</w:t>
      </w:r>
      <w:r>
        <w:rPr>
          <w:rFonts w:ascii="Verdana" w:hAnsi="Verdana" w:hint="eastAsia"/>
          <w:b/>
          <w:szCs w:val="21"/>
        </w:rPr>
        <w:t>,</w:t>
      </w:r>
      <w:r>
        <w:rPr>
          <w:rFonts w:ascii="Verdana" w:hAnsi="Verdana"/>
          <w:b/>
          <w:szCs w:val="21"/>
        </w:rPr>
        <w:t xml:space="preserve"> and apply the texture</w:t>
      </w:r>
      <w:r>
        <w:rPr>
          <w:rFonts w:ascii="Verdana" w:hAnsi="Verdana" w:hint="eastAsia"/>
          <w:b/>
          <w:szCs w:val="21"/>
        </w:rPr>
        <w:t>.</w:t>
      </w:r>
    </w:p>
    <w:p w:rsidR="00BE037D" w:rsidRDefault="0029250E">
      <w:pPr>
        <w:jc w:val="left"/>
        <w:rPr>
          <w:rFonts w:ascii="Verdana" w:hAnsi="Verdana"/>
          <w:b/>
          <w:szCs w:val="21"/>
        </w:rPr>
      </w:pPr>
      <w:r>
        <w:rPr>
          <w:rFonts w:ascii="Verdana" w:hAnsi="Verdana"/>
          <w:b/>
          <w:szCs w:val="21"/>
        </w:rPr>
        <w:t>Group the Exhaust Pipe</w:t>
      </w:r>
      <w:r>
        <w:rPr>
          <w:rFonts w:ascii="Verdana" w:hAnsi="Verdana"/>
          <w:b/>
          <w:szCs w:val="21"/>
        </w:rPr>
        <w:t xml:space="preserve"> again, Clone to 3 copies, move their coordinates as:</w:t>
      </w:r>
    </w:p>
    <w:p w:rsidR="00BE037D" w:rsidRDefault="0029250E">
      <w:pPr>
        <w:jc w:val="left"/>
        <w:rPr>
          <w:rFonts w:ascii="Verdana" w:hAnsi="Verdana"/>
          <w:b/>
          <w:szCs w:val="21"/>
        </w:rPr>
      </w:pPr>
      <w:r>
        <w:rPr>
          <w:rFonts w:ascii="Verdana" w:hAnsi="Verdana"/>
          <w:b/>
          <w:szCs w:val="21"/>
        </w:rPr>
        <w:t xml:space="preserve">Exhaust Pipe X = </w:t>
      </w:r>
      <w:r>
        <w:rPr>
          <w:rFonts w:ascii="Verdana" w:hAnsi="Verdana"/>
          <w:b/>
          <w:color w:val="FF0000"/>
          <w:szCs w:val="21"/>
        </w:rPr>
        <w:t>4</w:t>
      </w:r>
      <w:r>
        <w:rPr>
          <w:rFonts w:ascii="Verdana" w:hAnsi="Verdana"/>
          <w:b/>
          <w:szCs w:val="21"/>
        </w:rPr>
        <w:t xml:space="preserve"> Y = </w:t>
      </w:r>
      <w:r>
        <w:rPr>
          <w:rFonts w:ascii="Verdana" w:hAnsi="Verdana"/>
          <w:b/>
          <w:color w:val="FF0000"/>
          <w:szCs w:val="21"/>
        </w:rPr>
        <w:t>27</w:t>
      </w:r>
      <w:r>
        <w:rPr>
          <w:rFonts w:ascii="Verdana" w:hAnsi="Verdana"/>
          <w:b/>
          <w:szCs w:val="21"/>
        </w:rPr>
        <w:t>,</w:t>
      </w:r>
    </w:p>
    <w:p w:rsidR="00BE037D" w:rsidRDefault="0029250E">
      <w:pPr>
        <w:jc w:val="left"/>
        <w:rPr>
          <w:rFonts w:ascii="Verdana" w:hAnsi="Verdana"/>
          <w:szCs w:val="21"/>
        </w:rPr>
      </w:pPr>
      <w:r>
        <w:rPr>
          <w:rFonts w:ascii="Verdana" w:hAnsi="Verdana"/>
          <w:b/>
          <w:szCs w:val="21"/>
        </w:rPr>
        <w:t xml:space="preserve">Exhaust Pipe01 X = </w:t>
      </w:r>
      <w:r>
        <w:rPr>
          <w:rFonts w:ascii="Verdana" w:hAnsi="Verdana"/>
          <w:b/>
          <w:color w:val="FF0000"/>
          <w:szCs w:val="21"/>
        </w:rPr>
        <w:t>4</w:t>
      </w:r>
      <w:r>
        <w:rPr>
          <w:rFonts w:ascii="Verdana" w:hAnsi="Verdana"/>
          <w:b/>
          <w:szCs w:val="21"/>
        </w:rPr>
        <w:t xml:space="preserve"> Y = </w:t>
      </w:r>
      <w:r>
        <w:rPr>
          <w:rFonts w:ascii="Verdana" w:hAnsi="Verdana"/>
          <w:b/>
          <w:color w:val="FF0000"/>
          <w:szCs w:val="21"/>
        </w:rPr>
        <w:t>29</w:t>
      </w:r>
      <w:r>
        <w:rPr>
          <w:rFonts w:ascii="Verdana" w:hAnsi="Verdana"/>
          <w:b/>
          <w:szCs w:val="21"/>
        </w:rPr>
        <w:t>,</w:t>
      </w:r>
    </w:p>
    <w:p w:rsidR="00BE037D" w:rsidRDefault="0029250E">
      <w:pPr>
        <w:jc w:val="left"/>
        <w:rPr>
          <w:rFonts w:ascii="Verdana" w:hAnsi="Verdana"/>
          <w:szCs w:val="21"/>
        </w:rPr>
      </w:pPr>
      <w:r>
        <w:rPr>
          <w:rFonts w:ascii="Verdana" w:hAnsi="Verdana"/>
          <w:b/>
          <w:szCs w:val="21"/>
        </w:rPr>
        <w:t xml:space="preserve">Exhaust Pipe02 X = </w:t>
      </w:r>
      <w:r>
        <w:rPr>
          <w:rFonts w:ascii="Verdana" w:hAnsi="Verdana"/>
          <w:b/>
          <w:color w:val="FF0000"/>
          <w:szCs w:val="21"/>
        </w:rPr>
        <w:t>-6</w:t>
      </w:r>
      <w:r>
        <w:rPr>
          <w:rFonts w:ascii="Verdana" w:hAnsi="Verdana"/>
          <w:b/>
          <w:szCs w:val="21"/>
        </w:rPr>
        <w:t xml:space="preserve"> Y = </w:t>
      </w:r>
      <w:r>
        <w:rPr>
          <w:rFonts w:ascii="Verdana" w:hAnsi="Verdana"/>
          <w:b/>
          <w:color w:val="FF0000"/>
          <w:szCs w:val="21"/>
        </w:rPr>
        <w:t>12</w:t>
      </w:r>
      <w:r>
        <w:rPr>
          <w:rFonts w:ascii="Verdana" w:hAnsi="Verdana"/>
          <w:b/>
          <w:szCs w:val="21"/>
        </w:rPr>
        <w:t>,</w:t>
      </w:r>
    </w:p>
    <w:p w:rsidR="00BE037D" w:rsidRDefault="0029250E">
      <w:pPr>
        <w:jc w:val="left"/>
        <w:rPr>
          <w:rFonts w:ascii="Verdana" w:hAnsi="Verdana"/>
          <w:b/>
          <w:szCs w:val="21"/>
        </w:rPr>
      </w:pPr>
      <w:r>
        <w:rPr>
          <w:rFonts w:ascii="Verdana" w:hAnsi="Verdana"/>
          <w:b/>
          <w:szCs w:val="21"/>
        </w:rPr>
        <w:t xml:space="preserve">Exhaust Pipe03 X = </w:t>
      </w:r>
      <w:r>
        <w:rPr>
          <w:rFonts w:ascii="Verdana" w:hAnsi="Verdana"/>
          <w:b/>
          <w:color w:val="FF0000"/>
          <w:szCs w:val="21"/>
        </w:rPr>
        <w:t>6</w:t>
      </w:r>
      <w:r>
        <w:rPr>
          <w:rFonts w:ascii="Verdana" w:hAnsi="Verdana"/>
          <w:b/>
          <w:szCs w:val="21"/>
        </w:rPr>
        <w:t xml:space="preserve"> Y = </w:t>
      </w:r>
      <w:r>
        <w:rPr>
          <w:rFonts w:ascii="Verdana" w:hAnsi="Verdana"/>
          <w:b/>
          <w:color w:val="FF0000"/>
          <w:szCs w:val="21"/>
        </w:rPr>
        <w:t>10</w:t>
      </w:r>
      <w:r>
        <w:rPr>
          <w:rFonts w:ascii="Verdana" w:hAnsi="Verdana"/>
          <w:b/>
          <w:szCs w:val="21"/>
        </w:rPr>
        <w:t>,</w:t>
      </w:r>
    </w:p>
    <w:p w:rsidR="00BE037D" w:rsidRDefault="00BE037D">
      <w:pPr>
        <w:jc w:val="left"/>
        <w:rPr>
          <w:rFonts w:ascii="Verdana" w:hAnsi="Verdana"/>
          <w:szCs w:val="21"/>
        </w:rPr>
      </w:pPr>
    </w:p>
    <w:p w:rsidR="00BE037D" w:rsidRDefault="0029250E">
      <w:pPr>
        <w:jc w:val="left"/>
        <w:rPr>
          <w:rFonts w:ascii="Verdana" w:hAnsi="Verdana"/>
          <w:color w:val="FF0000"/>
          <w:szCs w:val="21"/>
        </w:rPr>
      </w:pPr>
      <w:r>
        <w:rPr>
          <w:rFonts w:ascii="Verdana" w:hAnsi="Verdana"/>
          <w:noProof/>
          <w:color w:val="FF0000"/>
          <w:szCs w:val="21"/>
        </w:rPr>
        <w:drawing>
          <wp:inline distT="0" distB="0" distL="0" distR="0">
            <wp:extent cx="6645910" cy="3350895"/>
            <wp:effectExtent l="19050" t="0" r="2540" b="0"/>
            <wp:docPr id="177" name="图片 176" descr="202001200948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图片 176" descr="20200120094838.jpg"/>
                    <pic:cNvPicPr>
                      <a:picLocks noChangeAspect="1"/>
                    </pic:cNvPicPr>
                  </pic:nvPicPr>
                  <pic:blipFill>
                    <a:blip r:embed="rId250"/>
                    <a:stretch>
                      <a:fillRect/>
                    </a:stretch>
                  </pic:blipFill>
                  <pic:spPr>
                    <a:xfrm>
                      <a:off x="0" y="0"/>
                      <a:ext cx="6645910" cy="3350895"/>
                    </a:xfrm>
                    <a:prstGeom prst="rect">
                      <a:avLst/>
                    </a:prstGeom>
                  </pic:spPr>
                </pic:pic>
              </a:graphicData>
            </a:graphic>
          </wp:inline>
        </w:drawing>
      </w:r>
    </w:p>
    <w:p w:rsidR="00BE037D" w:rsidRDefault="00BE037D">
      <w:pPr>
        <w:jc w:val="left"/>
        <w:rPr>
          <w:rFonts w:ascii="Verdana" w:hAnsi="Verdana"/>
          <w:szCs w:val="21"/>
        </w:rPr>
      </w:pPr>
    </w:p>
    <w:p w:rsidR="00BE037D" w:rsidRDefault="0029250E">
      <w:pPr>
        <w:jc w:val="left"/>
        <w:rPr>
          <w:rFonts w:ascii="Verdana" w:hAnsi="Verdana"/>
          <w:szCs w:val="21"/>
        </w:rPr>
      </w:pPr>
      <w:r>
        <w:rPr>
          <w:rFonts w:ascii="Verdana" w:hAnsi="Verdana"/>
          <w:szCs w:val="21"/>
        </w:rPr>
        <w:br/>
      </w:r>
      <w:r>
        <w:rPr>
          <w:rFonts w:ascii="Verdana" w:hAnsi="Verdana" w:hint="eastAsia"/>
          <w:b/>
          <w:color w:val="FF0000"/>
          <w:szCs w:val="21"/>
        </w:rPr>
        <w:t>▁▂▃▄▅▇</w:t>
      </w:r>
      <w:r>
        <w:rPr>
          <w:rFonts w:ascii="Verdana" w:hAnsi="Verdana" w:hint="eastAsia"/>
          <w:b/>
          <w:color w:val="FF0000"/>
          <w:szCs w:val="21"/>
        </w:rPr>
        <w:t>(Plus End)</w:t>
      </w:r>
    </w:p>
    <w:p w:rsidR="00BE037D" w:rsidRDefault="0029250E">
      <w:pPr>
        <w:jc w:val="left"/>
        <w:rPr>
          <w:rFonts w:ascii="Verdana" w:hAnsi="Verdana" w:cs="Helvetica"/>
          <w:color w:val="353535"/>
          <w:szCs w:val="21"/>
          <w:u w:val="single"/>
          <w:shd w:val="clear" w:color="auto" w:fill="FFFFFF"/>
        </w:rPr>
      </w:pPr>
      <w:r>
        <w:rPr>
          <w:rFonts w:ascii="Verdana" w:hAnsi="Verdana"/>
          <w:szCs w:val="21"/>
        </w:rPr>
        <w:br/>
      </w:r>
      <w:r>
        <w:rPr>
          <w:rStyle w:val="aff7"/>
          <w:rFonts w:ascii="Verdana" w:hAnsi="Verdana" w:cs="Helvetica"/>
          <w:color w:val="353535"/>
          <w:szCs w:val="21"/>
          <w:u w:val="single"/>
          <w:shd w:val="clear" w:color="auto" w:fill="FFFFFF"/>
        </w:rPr>
        <w:t>Lighting </w:t>
      </w:r>
      <w:r>
        <w:rPr>
          <w:rFonts w:ascii="Verdana" w:hAnsi="Verdana" w:cs="Helvetica"/>
          <w:color w:val="353535"/>
          <w:szCs w:val="21"/>
          <w:u w:val="single"/>
          <w:shd w:val="clear" w:color="auto" w:fill="FFFFFF"/>
        </w:rPr>
        <w:t>- Make the Night Yours</w:t>
      </w:r>
    </w:p>
    <w:p w:rsidR="00BE037D" w:rsidRDefault="0029250E">
      <w:pPr>
        <w:jc w:val="left"/>
        <w:rPr>
          <w:rFonts w:ascii="Verdana" w:hAnsi="Verdana"/>
          <w:szCs w:val="21"/>
        </w:rPr>
      </w:pPr>
      <w:r>
        <w:rPr>
          <w:rFonts w:ascii="Verdana" w:hAnsi="Verdana"/>
          <w:szCs w:val="21"/>
        </w:rPr>
        <w:br/>
        <w:t xml:space="preserve">So, now we've got a completed </w:t>
      </w:r>
      <w:r>
        <w:rPr>
          <w:rFonts w:ascii="Verdana" w:hAnsi="Verdana"/>
          <w:szCs w:val="21"/>
        </w:rPr>
        <w:t>building just crying to be exported, but there's one important detail missing. Lighting. You can have the best BAT building in the world, but if it doesn't light at night, it'll be pretty bland, right?</w:t>
      </w:r>
    </w:p>
    <w:p w:rsidR="00BE037D" w:rsidRDefault="0029250E">
      <w:pPr>
        <w:pStyle w:val="aff3"/>
        <w:shd w:val="clear" w:color="auto" w:fill="FFFFFF"/>
        <w:rPr>
          <w:rFonts w:ascii="Verdana" w:hAnsi="Verdana" w:cs="Helvetica"/>
          <w:color w:val="353535"/>
          <w:sz w:val="21"/>
          <w:szCs w:val="21"/>
        </w:rPr>
      </w:pPr>
      <w:r>
        <w:rPr>
          <w:rFonts w:ascii="Verdana" w:hAnsi="Verdana"/>
          <w:sz w:val="21"/>
          <w:szCs w:val="21"/>
        </w:rPr>
        <w:lastRenderedPageBreak/>
        <w:t>By the time you finish with this page, you should have</w:t>
      </w:r>
      <w:r>
        <w:rPr>
          <w:rFonts w:ascii="Verdana" w:hAnsi="Verdana"/>
          <w:sz w:val="21"/>
          <w:szCs w:val="21"/>
        </w:rPr>
        <w:t xml:space="preserve"> a general idea of how night lighting works. I will by no means cover each and every single possible topic (</w:t>
      </w:r>
      <w:r>
        <w:rPr>
          <w:rFonts w:ascii="Verdana" w:hAnsi="Verdana"/>
          <w:i/>
          <w:sz w:val="21"/>
          <w:szCs w:val="21"/>
        </w:rPr>
        <w:t>again, tutorial would never be finished</w:t>
      </w:r>
      <w:r>
        <w:rPr>
          <w:rFonts w:ascii="Verdana" w:hAnsi="Verdana"/>
          <w:sz w:val="21"/>
          <w:szCs w:val="21"/>
        </w:rPr>
        <w:t xml:space="preserve">), but I think this will get you off to a good start. </w:t>
      </w:r>
      <w:r>
        <w:rPr>
          <w:rFonts w:ascii="Verdana" w:hAnsi="Verdana"/>
          <w:sz w:val="21"/>
          <w:szCs w:val="21"/>
        </w:rPr>
        <w:br/>
      </w:r>
      <w:r>
        <w:rPr>
          <w:noProof/>
        </w:rPr>
        <w:drawing>
          <wp:inline distT="0" distB="0" distL="0" distR="0">
            <wp:extent cx="1771650" cy="2590800"/>
            <wp:effectExtent l="19050" t="0" r="0" b="0"/>
            <wp:docPr id="385" name="图片 385" descr="ligh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 name="图片 385" descr="light1.jpg"/>
                    <pic:cNvPicPr>
                      <a:picLocks noChangeAspect="1" noChangeArrowheads="1"/>
                    </pic:cNvPicPr>
                  </pic:nvPicPr>
                  <pic:blipFill>
                    <a:blip r:embed="rId251"/>
                    <a:srcRect/>
                    <a:stretch>
                      <a:fillRect/>
                    </a:stretch>
                  </pic:blipFill>
                  <pic:spPr>
                    <a:xfrm>
                      <a:off x="0" y="0"/>
                      <a:ext cx="1771650" cy="259080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r>
      <w:r>
        <w:rPr>
          <w:rFonts w:ascii="Verdana" w:hAnsi="Verdana" w:cs="Helvetica"/>
          <w:color w:val="353535"/>
          <w:sz w:val="21"/>
          <w:szCs w:val="21"/>
        </w:rPr>
        <w:t>First thing's first, if you still have the Material</w:t>
      </w:r>
      <w:r>
        <w:rPr>
          <w:rFonts w:ascii="Verdana" w:hAnsi="Verdana" w:cs="Helvetica"/>
          <w:color w:val="353535"/>
          <w:sz w:val="21"/>
          <w:szCs w:val="21"/>
        </w:rPr>
        <w:t xml:space="preserve"> Editor open, it may be a good idea to go ahead and close it so it doesn't get in our way. Good. Now, you should be pretty familiar with the above tab for Splines and Geometry, but now we're going to hit the next button, "Lights".</w: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color w:val="353535"/>
          <w:kern w:val="0"/>
          <w:szCs w:val="21"/>
        </w:rPr>
        <w:t>This looks deceptively si</w:t>
      </w:r>
      <w:r>
        <w:rPr>
          <w:rFonts w:ascii="Verdana" w:eastAsia="宋体" w:hAnsi="Verdana" w:cs="Helvetica"/>
          <w:color w:val="353535"/>
          <w:kern w:val="0"/>
          <w:szCs w:val="21"/>
        </w:rPr>
        <w:t>mple. I mean, after all, there's only 5 buttons. Trust me, it's a little more to it than it looks like, but it's nowhere near as complex as you may think. We'll now explore what the difference between the lights are:</w:t>
      </w:r>
    </w:p>
    <w:p w:rsidR="00BE037D" w:rsidRDefault="0029250E">
      <w:pPr>
        <w:widowControl/>
        <w:numPr>
          <w:ilvl w:val="0"/>
          <w:numId w:val="22"/>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Target Spot</w:t>
      </w:r>
      <w:r>
        <w:rPr>
          <w:rFonts w:ascii="Verdana" w:eastAsia="宋体" w:hAnsi="Verdana" w:cs="Helvetica"/>
          <w:color w:val="353535"/>
          <w:kern w:val="0"/>
          <w:szCs w:val="21"/>
        </w:rPr>
        <w:br/>
        <w:t>Well, it's a spot light (</w:t>
      </w:r>
      <w:r>
        <w:rPr>
          <w:rFonts w:ascii="Verdana" w:eastAsia="宋体" w:hAnsi="Verdana" w:cs="Helvetica"/>
          <w:i/>
          <w:color w:val="353535"/>
          <w:kern w:val="0"/>
          <w:szCs w:val="21"/>
        </w:rPr>
        <w:t>begins at a single point and expands as it gets farther away from it's origin</w:t>
      </w:r>
      <w:r>
        <w:rPr>
          <w:rFonts w:ascii="Verdana" w:eastAsia="宋体" w:hAnsi="Verdana" w:cs="Helvetica"/>
          <w:color w:val="353535"/>
          <w:kern w:val="0"/>
          <w:szCs w:val="21"/>
        </w:rPr>
        <w:t xml:space="preserve">). This is great for simulating the light coming from light fixtures, but only effectively illuminates the surface its shining on. As the name implies, this light has a "target", </w:t>
      </w:r>
      <w:r>
        <w:rPr>
          <w:rFonts w:ascii="Verdana" w:eastAsia="宋体" w:hAnsi="Verdana" w:cs="Helvetica"/>
          <w:color w:val="353535"/>
          <w:kern w:val="0"/>
          <w:szCs w:val="21"/>
        </w:rPr>
        <w:t>which makes it easy to aim just so. Keep in mind that when creating this light, you have to create the light itself and the target.</w:t>
      </w:r>
    </w:p>
    <w:p w:rsidR="00BE037D" w:rsidRDefault="0029250E">
      <w:pPr>
        <w:widowControl/>
        <w:numPr>
          <w:ilvl w:val="0"/>
          <w:numId w:val="22"/>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Free Spot</w:t>
      </w:r>
      <w:r>
        <w:rPr>
          <w:rFonts w:ascii="Verdana" w:eastAsia="宋体" w:hAnsi="Verdana" w:cs="Helvetica"/>
          <w:color w:val="353535"/>
          <w:kern w:val="0"/>
          <w:szCs w:val="21"/>
        </w:rPr>
        <w:br/>
        <w:t>Also a spot light. This one has no "target", however, and simply shines in whatever direction you point it. I neve</w:t>
      </w:r>
      <w:r>
        <w:rPr>
          <w:rFonts w:ascii="Verdana" w:eastAsia="宋体" w:hAnsi="Verdana" w:cs="Helvetica"/>
          <w:color w:val="353535"/>
          <w:kern w:val="0"/>
          <w:szCs w:val="21"/>
        </w:rPr>
        <w:t>r use this one as "Target Spot" is much easier to control.</w:t>
      </w:r>
    </w:p>
    <w:p w:rsidR="00BE037D" w:rsidRDefault="0029250E">
      <w:pPr>
        <w:widowControl/>
        <w:numPr>
          <w:ilvl w:val="0"/>
          <w:numId w:val="22"/>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Target Direct</w:t>
      </w:r>
      <w:r>
        <w:rPr>
          <w:rFonts w:ascii="Verdana" w:eastAsia="宋体" w:hAnsi="Verdana" w:cs="Helvetica"/>
          <w:color w:val="353535"/>
          <w:kern w:val="0"/>
          <w:szCs w:val="21"/>
        </w:rPr>
        <w:br/>
        <w:t>Direct light can best be thought of as similar to sun light. Unlike the spot, which starts at a point and expands outward, the direct light is uniform in size. In other words, the ill</w:t>
      </w:r>
      <w:r>
        <w:rPr>
          <w:rFonts w:ascii="Verdana" w:eastAsia="宋体" w:hAnsi="Verdana" w:cs="Helvetica"/>
          <w:color w:val="353535"/>
          <w:kern w:val="0"/>
          <w:szCs w:val="21"/>
        </w:rPr>
        <w:t>umination area (</w:t>
      </w:r>
      <w:r>
        <w:rPr>
          <w:rFonts w:ascii="Verdana" w:eastAsia="宋体" w:hAnsi="Verdana" w:cs="Helvetica"/>
          <w:i/>
          <w:color w:val="353535"/>
          <w:kern w:val="0"/>
          <w:szCs w:val="21"/>
        </w:rPr>
        <w:t>or "hotspot", explained below</w:t>
      </w:r>
      <w:r>
        <w:rPr>
          <w:rFonts w:ascii="Verdana" w:eastAsia="宋体" w:hAnsi="Verdana" w:cs="Helvetica"/>
          <w:color w:val="353535"/>
          <w:kern w:val="0"/>
          <w:szCs w:val="21"/>
        </w:rPr>
        <w:t>) is the same size at it's origin as it is when it ends. Just like the name implies, this one has both the light source and a target. Also, just like the "spots", it's only really effective for illuminating surf</w:t>
      </w:r>
      <w:r>
        <w:rPr>
          <w:rFonts w:ascii="Verdana" w:eastAsia="宋体" w:hAnsi="Verdana" w:cs="Helvetica"/>
          <w:color w:val="353535"/>
          <w:kern w:val="0"/>
          <w:szCs w:val="21"/>
        </w:rPr>
        <w:t>aces within it's shaft of light.</w:t>
      </w:r>
    </w:p>
    <w:p w:rsidR="00BE037D" w:rsidRDefault="0029250E">
      <w:pPr>
        <w:widowControl/>
        <w:numPr>
          <w:ilvl w:val="0"/>
          <w:numId w:val="22"/>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Free Direct</w:t>
      </w:r>
      <w:r>
        <w:rPr>
          <w:rFonts w:ascii="Verdana" w:eastAsia="宋体" w:hAnsi="Verdana" w:cs="Helvetica"/>
          <w:color w:val="353535"/>
          <w:kern w:val="0"/>
          <w:szCs w:val="21"/>
        </w:rPr>
        <w:br/>
        <w:t>The same as "Target Direct", but has no target.</w:t>
      </w:r>
    </w:p>
    <w:p w:rsidR="00BE037D" w:rsidRDefault="0029250E">
      <w:pPr>
        <w:widowControl/>
        <w:numPr>
          <w:ilvl w:val="0"/>
          <w:numId w:val="22"/>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Omni</w:t>
      </w:r>
      <w:r>
        <w:rPr>
          <w:rFonts w:ascii="Verdana" w:eastAsia="宋体" w:hAnsi="Verdana" w:cs="Helvetica"/>
          <w:color w:val="353535"/>
          <w:kern w:val="0"/>
          <w:szCs w:val="21"/>
        </w:rPr>
        <w:br/>
        <w:t>"Fill" lighting. Remember how I said that the spots and direct lights aren't effective at anything but lighting the surfaces they're "aimed" toward? This is t</w:t>
      </w:r>
      <w:r>
        <w:rPr>
          <w:rFonts w:ascii="Verdana" w:eastAsia="宋体" w:hAnsi="Verdana" w:cs="Helvetica"/>
          <w:color w:val="353535"/>
          <w:kern w:val="0"/>
          <w:szCs w:val="21"/>
        </w:rPr>
        <w:t xml:space="preserve">he light that does the rest. This one gives a nice "fill" effect to the lighting, illuminating surfaces not touched by the spots or directs. Don't get too carried away with these, else you'll end up with something that looks </w:t>
      </w:r>
      <w:r>
        <w:rPr>
          <w:rFonts w:ascii="Verdana" w:eastAsia="宋体" w:hAnsi="Verdana" w:cs="Helvetica"/>
          <w:color w:val="353535"/>
          <w:kern w:val="0"/>
          <w:szCs w:val="21"/>
        </w:rPr>
        <w:lastRenderedPageBreak/>
        <w:t xml:space="preserve">like it's four inches from the </w:t>
      </w:r>
      <w:r>
        <w:rPr>
          <w:rFonts w:ascii="Verdana" w:eastAsia="宋体" w:hAnsi="Verdana" w:cs="Helvetica"/>
          <w:color w:val="353535"/>
          <w:kern w:val="0"/>
          <w:szCs w:val="21"/>
        </w:rPr>
        <w:t>center of the sun at night!</w:t>
      </w:r>
      <w:r>
        <w:rPr>
          <w:rFonts w:ascii="Verdana" w:hAnsi="Verdana"/>
          <w:szCs w:val="21"/>
        </w:rPr>
        <w:br/>
      </w:r>
      <w:r>
        <w:rPr>
          <w:noProof/>
        </w:rPr>
        <w:drawing>
          <wp:inline distT="0" distB="0" distL="0" distR="0">
            <wp:extent cx="3524250" cy="4629150"/>
            <wp:effectExtent l="19050" t="0" r="0" b="0"/>
            <wp:docPr id="388" name="图片 388" descr="ligh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 name="图片 388" descr="light2.jpg"/>
                    <pic:cNvPicPr>
                      <a:picLocks noChangeAspect="1" noChangeArrowheads="1"/>
                    </pic:cNvPicPr>
                  </pic:nvPicPr>
                  <pic:blipFill>
                    <a:blip r:embed="rId252"/>
                    <a:srcRect/>
                    <a:stretch>
                      <a:fillRect/>
                    </a:stretch>
                  </pic:blipFill>
                  <pic:spPr>
                    <a:xfrm>
                      <a:off x="0" y="0"/>
                      <a:ext cx="3524250" cy="4629150"/>
                    </a:xfrm>
                    <a:prstGeom prst="rect">
                      <a:avLst/>
                    </a:prstGeom>
                    <a:noFill/>
                    <a:ln w="9525">
                      <a:noFill/>
                      <a:miter lim="800000"/>
                      <a:headEnd/>
                      <a:tailEnd/>
                    </a:ln>
                  </pic:spPr>
                </pic:pic>
              </a:graphicData>
            </a:graphic>
          </wp:inline>
        </w:drawing>
      </w:r>
      <w:r>
        <w:rPr>
          <w:rFonts w:ascii="Verdana" w:hAnsi="Verdana"/>
          <w:szCs w:val="21"/>
        </w:rPr>
        <w:br/>
      </w:r>
      <w:r>
        <w:rPr>
          <w:rFonts w:ascii="Verdana" w:hAnsi="Verdana"/>
          <w:szCs w:val="21"/>
        </w:rPr>
        <w:br/>
      </w:r>
      <w:r>
        <w:rPr>
          <w:rFonts w:ascii="Verdana" w:hAnsi="Verdana" w:cs="Helvetica"/>
          <w:color w:val="353535"/>
          <w:szCs w:val="21"/>
        </w:rPr>
        <w:t>Now things start to get a little more complicated. This is the rollout for the lights and has a whole mess of stuff in it! I'll explain what's here as best I can.</w:t>
      </w:r>
    </w:p>
    <w:p w:rsidR="00BE037D" w:rsidRDefault="0029250E">
      <w:pPr>
        <w:widowControl/>
        <w:numPr>
          <w:ilvl w:val="0"/>
          <w:numId w:val="23"/>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On Box</w:t>
      </w:r>
      <w:r>
        <w:rPr>
          <w:rFonts w:ascii="Verdana" w:eastAsia="宋体" w:hAnsi="Verdana" w:cs="Helvetica"/>
          <w:color w:val="353535"/>
          <w:kern w:val="0"/>
          <w:szCs w:val="21"/>
        </w:rPr>
        <w:br/>
        <w:t>If checked, your light will be turned "on" and will ren</w:t>
      </w:r>
      <w:r>
        <w:rPr>
          <w:rFonts w:ascii="Verdana" w:eastAsia="宋体" w:hAnsi="Verdana" w:cs="Helvetica"/>
          <w:color w:val="353535"/>
          <w:kern w:val="0"/>
          <w:szCs w:val="21"/>
        </w:rPr>
        <w:t>der (</w:t>
      </w:r>
      <w:r>
        <w:rPr>
          <w:rFonts w:ascii="Verdana" w:eastAsia="宋体" w:hAnsi="Verdana" w:cs="Helvetica"/>
          <w:i/>
          <w:color w:val="353535"/>
          <w:kern w:val="0"/>
          <w:szCs w:val="21"/>
        </w:rPr>
        <w:t>it shows in the viewports as yellow</w:t>
      </w:r>
      <w:r>
        <w:rPr>
          <w:rFonts w:ascii="Verdana" w:eastAsia="宋体" w:hAnsi="Verdana" w:cs="Helvetica"/>
          <w:color w:val="353535"/>
          <w:kern w:val="0"/>
          <w:szCs w:val="21"/>
        </w:rPr>
        <w:t>). If unchecked, your light will be turned "off" and will not render (</w:t>
      </w:r>
      <w:r>
        <w:rPr>
          <w:rFonts w:ascii="Verdana" w:eastAsia="宋体" w:hAnsi="Verdana" w:cs="Helvetica"/>
          <w:i/>
          <w:color w:val="353535"/>
          <w:kern w:val="0"/>
          <w:szCs w:val="21"/>
        </w:rPr>
        <w:t>it shows as black in the viewports</w:t>
      </w:r>
      <w:r>
        <w:rPr>
          <w:rFonts w:ascii="Verdana" w:eastAsia="宋体" w:hAnsi="Verdana" w:cs="Helvetica"/>
          <w:color w:val="353535"/>
          <w:kern w:val="0"/>
          <w:szCs w:val="21"/>
        </w:rPr>
        <w:t>).</w:t>
      </w:r>
    </w:p>
    <w:p w:rsidR="00BE037D" w:rsidRDefault="0029250E">
      <w:pPr>
        <w:widowControl/>
        <w:numPr>
          <w:ilvl w:val="0"/>
          <w:numId w:val="23"/>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Cast Shadows Box</w:t>
      </w:r>
      <w:r>
        <w:rPr>
          <w:rFonts w:ascii="Verdana" w:eastAsia="宋体" w:hAnsi="Verdana" w:cs="Helvetica"/>
          <w:color w:val="353535"/>
          <w:kern w:val="0"/>
          <w:szCs w:val="21"/>
        </w:rPr>
        <w:br/>
        <w:t>Will allow your light to cast shadows of the objects they fall on. With it off, no shadows a</w:t>
      </w:r>
      <w:r>
        <w:rPr>
          <w:rFonts w:ascii="Verdana" w:eastAsia="宋体" w:hAnsi="Verdana" w:cs="Helvetica"/>
          <w:color w:val="353535"/>
          <w:kern w:val="0"/>
          <w:szCs w:val="21"/>
        </w:rPr>
        <w:t>re cast by the particular light this box is unchecked for. With this box unchecked, the light will paradoxically (</w:t>
      </w:r>
      <w:r>
        <w:rPr>
          <w:rFonts w:ascii="Verdana" w:eastAsia="宋体" w:hAnsi="Verdana" w:cs="Helvetica"/>
          <w:i/>
          <w:color w:val="353535"/>
          <w:kern w:val="0"/>
          <w:szCs w:val="21"/>
        </w:rPr>
        <w:t>ooo, I'm using big words</w:t>
      </w:r>
      <w:r>
        <w:rPr>
          <w:rFonts w:ascii="Verdana" w:eastAsia="宋体" w:hAnsi="Verdana" w:cs="Helvetica"/>
          <w:color w:val="353535"/>
          <w:kern w:val="0"/>
          <w:szCs w:val="21"/>
        </w:rPr>
        <w:t>) shine through walls, even if they have no opening.</w:t>
      </w:r>
    </w:p>
    <w:p w:rsidR="00BE037D" w:rsidRDefault="0029250E">
      <w:pPr>
        <w:widowControl/>
        <w:numPr>
          <w:ilvl w:val="0"/>
          <w:numId w:val="23"/>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RGB Boxes</w:t>
      </w:r>
      <w:r>
        <w:rPr>
          <w:rFonts w:ascii="Verdana" w:eastAsia="宋体" w:hAnsi="Verdana" w:cs="Helvetica"/>
          <w:color w:val="353535"/>
          <w:kern w:val="0"/>
          <w:szCs w:val="21"/>
        </w:rPr>
        <w:br/>
        <w:t>Allows you to change the color of the light - I haven't</w:t>
      </w:r>
      <w:r>
        <w:rPr>
          <w:rFonts w:ascii="Verdana" w:eastAsia="宋体" w:hAnsi="Verdana" w:cs="Helvetica"/>
          <w:color w:val="353535"/>
          <w:kern w:val="0"/>
          <w:szCs w:val="21"/>
        </w:rPr>
        <w:t xml:space="preserve"> got a clue what the HSV boxes do, I've never messed with them.</w:t>
      </w:r>
    </w:p>
    <w:p w:rsidR="00BE037D" w:rsidRDefault="0029250E">
      <w:pPr>
        <w:widowControl/>
        <w:numPr>
          <w:ilvl w:val="0"/>
          <w:numId w:val="23"/>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Multiplier</w:t>
      </w:r>
      <w:r>
        <w:rPr>
          <w:rFonts w:ascii="Verdana" w:eastAsia="宋体" w:hAnsi="Verdana" w:cs="Helvetica"/>
          <w:color w:val="353535"/>
          <w:kern w:val="0"/>
          <w:szCs w:val="21"/>
        </w:rPr>
        <w:br/>
        <w:t>Affects how bright your light is. The default is 1, and you can use decimals. Don't get carried away here, this box will indeed multiply the brightness of the light by whatever's ty</w:t>
      </w:r>
      <w:r>
        <w:rPr>
          <w:rFonts w:ascii="Verdana" w:eastAsia="宋体" w:hAnsi="Verdana" w:cs="Helvetica"/>
          <w:color w:val="353535"/>
          <w:kern w:val="0"/>
          <w:szCs w:val="21"/>
        </w:rPr>
        <w:t>ped in - very easy to make a new star this way (</w:t>
      </w:r>
      <w:r>
        <w:rPr>
          <w:rFonts w:ascii="Verdana" w:eastAsia="宋体" w:hAnsi="Verdana" w:cs="Helvetica"/>
          <w:i/>
          <w:color w:val="353535"/>
          <w:kern w:val="0"/>
          <w:szCs w:val="21"/>
        </w:rPr>
        <w:t>LOL</w:t>
      </w:r>
      <w:r>
        <w:rPr>
          <w:rFonts w:ascii="Verdana" w:eastAsia="宋体" w:hAnsi="Verdana" w:cs="Helvetica"/>
          <w:color w:val="353535"/>
          <w:kern w:val="0"/>
          <w:szCs w:val="21"/>
        </w:rPr>
        <w:t>).</w:t>
      </w:r>
      <w:r>
        <w:rPr>
          <w:rFonts w:ascii="Verdana" w:eastAsia="宋体" w:hAnsi="Verdana" w:cs="Helvetica"/>
          <w:color w:val="353535"/>
          <w:kern w:val="0"/>
          <w:szCs w:val="21"/>
        </w:rPr>
        <w:br/>
        <w:t>(</w:t>
      </w:r>
      <w:r>
        <w:rPr>
          <w:rFonts w:ascii="Verdana" w:eastAsia="宋体" w:hAnsi="Verdana" w:cs="Helvetica"/>
          <w:i/>
          <w:color w:val="353535"/>
          <w:kern w:val="0"/>
          <w:szCs w:val="21"/>
        </w:rPr>
        <w:t>Note that the Affect Surfaces area was skipped - I've never played with it, but it can do interesting things from what I understand</w:t>
      </w:r>
      <w:r>
        <w:rPr>
          <w:rFonts w:ascii="Verdana" w:eastAsia="宋体" w:hAnsi="Verdana" w:cs="Helvetica"/>
          <w:color w:val="353535"/>
          <w:kern w:val="0"/>
          <w:szCs w:val="21"/>
        </w:rPr>
        <w:t>).</w:t>
      </w:r>
      <w:r>
        <w:rPr>
          <w:rFonts w:ascii="Verdana" w:eastAsia="宋体" w:hAnsi="Verdana" w:cs="Helvetica"/>
          <w:color w:val="353535"/>
          <w:kern w:val="0"/>
          <w:szCs w:val="21"/>
        </w:rPr>
        <w:br/>
        <w:t>- The "Spotlight Parameters" area is titled differently depending o</w:t>
      </w:r>
      <w:r>
        <w:rPr>
          <w:rFonts w:ascii="Verdana" w:eastAsia="宋体" w:hAnsi="Verdana" w:cs="Helvetica"/>
          <w:color w:val="353535"/>
          <w:kern w:val="0"/>
          <w:szCs w:val="21"/>
        </w:rPr>
        <w:t>n the light -</w:t>
      </w:r>
    </w:p>
    <w:p w:rsidR="00BE037D" w:rsidRDefault="0029250E">
      <w:pPr>
        <w:widowControl/>
        <w:numPr>
          <w:ilvl w:val="0"/>
          <w:numId w:val="23"/>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lastRenderedPageBreak/>
        <w:t>Show Cone Box</w:t>
      </w:r>
      <w:r>
        <w:rPr>
          <w:rFonts w:ascii="Verdana" w:eastAsia="宋体" w:hAnsi="Verdana" w:cs="Helvetica"/>
          <w:color w:val="353535"/>
          <w:kern w:val="0"/>
          <w:szCs w:val="21"/>
        </w:rPr>
        <w:br/>
        <w:t>Will allow the light cone to show, but doesn't work very well (</w:t>
      </w:r>
      <w:r>
        <w:rPr>
          <w:rFonts w:ascii="Verdana" w:eastAsia="宋体" w:hAnsi="Verdana" w:cs="Helvetica"/>
          <w:i/>
          <w:color w:val="353535"/>
          <w:kern w:val="0"/>
          <w:szCs w:val="21"/>
        </w:rPr>
        <w:t>or at all, depending on who you ask</w:t>
      </w:r>
      <w:r>
        <w:rPr>
          <w:rFonts w:ascii="Verdana" w:eastAsia="宋体" w:hAnsi="Verdana" w:cs="Helvetica"/>
          <w:color w:val="353535"/>
          <w:kern w:val="0"/>
          <w:szCs w:val="21"/>
        </w:rPr>
        <w:t>) in the SC4 enviroment. Shows for Directs and Spots.</w:t>
      </w:r>
    </w:p>
    <w:p w:rsidR="00BE037D" w:rsidRDefault="0029250E">
      <w:pPr>
        <w:widowControl/>
        <w:numPr>
          <w:ilvl w:val="0"/>
          <w:numId w:val="23"/>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Overshoot Box</w:t>
      </w:r>
      <w:r>
        <w:rPr>
          <w:rFonts w:ascii="Verdana" w:eastAsia="宋体" w:hAnsi="Verdana" w:cs="Helvetica"/>
          <w:color w:val="353535"/>
          <w:kern w:val="0"/>
          <w:szCs w:val="21"/>
        </w:rPr>
        <w:br/>
        <w:t>Allows your light to "overshoot" it's cone. In essence, it wil</w:t>
      </w:r>
      <w:r>
        <w:rPr>
          <w:rFonts w:ascii="Verdana" w:eastAsia="宋体" w:hAnsi="Verdana" w:cs="Helvetica"/>
          <w:color w:val="353535"/>
          <w:kern w:val="0"/>
          <w:szCs w:val="21"/>
        </w:rPr>
        <w:t>l cast light in all directions, regardless of it's "cone". I don't use this box, it does bad things. Shows for Directs and Spots.</w:t>
      </w:r>
    </w:p>
    <w:p w:rsidR="00BE037D" w:rsidRDefault="0029250E">
      <w:pPr>
        <w:widowControl/>
        <w:numPr>
          <w:ilvl w:val="0"/>
          <w:numId w:val="23"/>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Hotspot</w:t>
      </w:r>
      <w:r>
        <w:rPr>
          <w:rFonts w:ascii="Verdana" w:eastAsia="宋体" w:hAnsi="Verdana" w:cs="Helvetica"/>
          <w:color w:val="353535"/>
          <w:kern w:val="0"/>
          <w:szCs w:val="21"/>
        </w:rPr>
        <w:br/>
        <w:t xml:space="preserve">The brightest part in the center of your light cone/area. Basically, its the evenly-lit area directly underneath a </w:t>
      </w:r>
      <w:r>
        <w:rPr>
          <w:rFonts w:ascii="Verdana" w:eastAsia="宋体" w:hAnsi="Verdana" w:cs="Helvetica"/>
          <w:color w:val="353535"/>
          <w:kern w:val="0"/>
          <w:szCs w:val="21"/>
        </w:rPr>
        <w:t>light source. Shows for Directs and Spots.</w:t>
      </w:r>
    </w:p>
    <w:p w:rsidR="00BE037D" w:rsidRDefault="0029250E">
      <w:pPr>
        <w:widowControl/>
        <w:numPr>
          <w:ilvl w:val="0"/>
          <w:numId w:val="23"/>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Falloff</w:t>
      </w:r>
      <w:r>
        <w:rPr>
          <w:rFonts w:ascii="Verdana" w:eastAsia="宋体" w:hAnsi="Verdana" w:cs="Helvetica"/>
          <w:color w:val="353535"/>
          <w:kern w:val="0"/>
          <w:szCs w:val="21"/>
        </w:rPr>
        <w:br/>
        <w:t>How far the light extends beyond the hotspot. This is the area where your light will gradually dim until it fades out. Shows for Directs and Spots.</w:t>
      </w:r>
    </w:p>
    <w:p w:rsidR="00BE037D" w:rsidRDefault="0029250E">
      <w:pPr>
        <w:widowControl/>
        <w:numPr>
          <w:ilvl w:val="0"/>
          <w:numId w:val="23"/>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Circle/Rectangle Radio Buttons</w:t>
      </w:r>
      <w:r>
        <w:rPr>
          <w:rFonts w:ascii="Verdana" w:eastAsia="宋体" w:hAnsi="Verdana" w:cs="Helvetica"/>
          <w:color w:val="353535"/>
          <w:kern w:val="0"/>
          <w:szCs w:val="21"/>
        </w:rPr>
        <w:br/>
        <w:t>The shape of the light. Pr</w:t>
      </w:r>
      <w:r>
        <w:rPr>
          <w:rFonts w:ascii="Verdana" w:eastAsia="宋体" w:hAnsi="Verdana" w:cs="Helvetica"/>
          <w:color w:val="353535"/>
          <w:kern w:val="0"/>
          <w:szCs w:val="21"/>
        </w:rPr>
        <w:t>etty self-explanitory. Shows for Directs and Spots.</w:t>
      </w:r>
      <w:r>
        <w:rPr>
          <w:rFonts w:ascii="Verdana" w:eastAsia="宋体" w:hAnsi="Verdana" w:cs="Helvetica"/>
          <w:color w:val="353535"/>
          <w:kern w:val="0"/>
          <w:szCs w:val="21"/>
        </w:rPr>
        <w:br/>
        <w:t>- Skipped </w:t>
      </w:r>
      <w:r>
        <w:rPr>
          <w:rFonts w:ascii="Verdana" w:eastAsia="宋体" w:hAnsi="Verdana" w:cs="Helvetica"/>
          <w:b/>
          <w:bCs/>
          <w:color w:val="353535"/>
          <w:kern w:val="0"/>
          <w:szCs w:val="21"/>
        </w:rPr>
        <w:t>Aspect</w:t>
      </w:r>
      <w:r>
        <w:rPr>
          <w:rFonts w:ascii="Verdana" w:eastAsia="宋体" w:hAnsi="Verdana" w:cs="Helvetica"/>
          <w:color w:val="353535"/>
          <w:kern w:val="0"/>
          <w:szCs w:val="21"/>
        </w:rPr>
        <w:t> because I never use it. -</w:t>
      </w:r>
    </w:p>
    <w:p w:rsidR="00BE037D" w:rsidRDefault="0029250E">
      <w:pPr>
        <w:widowControl/>
        <w:numPr>
          <w:ilvl w:val="0"/>
          <w:numId w:val="23"/>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Projector Map</w:t>
      </w:r>
      <w:r>
        <w:rPr>
          <w:rFonts w:ascii="Verdana" w:eastAsia="宋体" w:hAnsi="Verdana" w:cs="Helvetica"/>
          <w:color w:val="353535"/>
          <w:kern w:val="0"/>
          <w:szCs w:val="21"/>
        </w:rPr>
        <w:br/>
        <w:t>Allows your light to project a "map", or picture, similar to a movie projector. Shows for Directs, Spots, and Omnis.</w:t>
      </w:r>
    </w:p>
    <w:p w:rsidR="00BE037D" w:rsidRDefault="0029250E">
      <w:pPr>
        <w:widowControl/>
        <w:numPr>
          <w:ilvl w:val="0"/>
          <w:numId w:val="23"/>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Target Distance</w:t>
      </w:r>
      <w:r>
        <w:rPr>
          <w:rFonts w:ascii="Verdana" w:eastAsia="宋体" w:hAnsi="Verdana" w:cs="Helvetica"/>
          <w:color w:val="353535"/>
          <w:kern w:val="0"/>
          <w:szCs w:val="21"/>
        </w:rPr>
        <w:br/>
        <w:t>Will tell you,</w:t>
      </w:r>
      <w:r>
        <w:rPr>
          <w:rFonts w:ascii="Verdana" w:eastAsia="宋体" w:hAnsi="Verdana" w:cs="Helvetica"/>
          <w:color w:val="353535"/>
          <w:kern w:val="0"/>
          <w:szCs w:val="21"/>
        </w:rPr>
        <w:t xml:space="preserve"> or let you adjust, how far away from the light source the target is. For "Target" lights, it tells you how far away the target box is. For "Free" lights, it will let you manually type in how far you want the "target" to be.</w:t>
      </w:r>
    </w:p>
    <w:p w:rsidR="00BE037D" w:rsidRDefault="0029250E">
      <w:pPr>
        <w:widowControl/>
        <w:numPr>
          <w:ilvl w:val="0"/>
          <w:numId w:val="23"/>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Near and Far Attenuation</w:t>
      </w:r>
      <w:r>
        <w:rPr>
          <w:rFonts w:ascii="Verdana" w:eastAsia="宋体" w:hAnsi="Verdana" w:cs="Helvetica"/>
          <w:color w:val="353535"/>
          <w:kern w:val="0"/>
          <w:szCs w:val="21"/>
        </w:rPr>
        <w:br/>
        <w:t>Affect</w:t>
      </w:r>
      <w:r>
        <w:rPr>
          <w:rFonts w:ascii="Verdana" w:eastAsia="宋体" w:hAnsi="Verdana" w:cs="Helvetica"/>
          <w:color w:val="353535"/>
          <w:kern w:val="0"/>
          <w:szCs w:val="21"/>
        </w:rPr>
        <w:t>s how your light fades in and out. Basically, the Far Attenuation is how far the light takes to fade to darkness (</w:t>
      </w:r>
      <w:r>
        <w:rPr>
          <w:rFonts w:ascii="Verdana" w:eastAsia="宋体" w:hAnsi="Verdana" w:cs="Helvetica"/>
          <w:i/>
          <w:color w:val="353535"/>
          <w:kern w:val="0"/>
          <w:szCs w:val="21"/>
        </w:rPr>
        <w:t>similar to the Falloff</w:t>
      </w:r>
      <w:r>
        <w:rPr>
          <w:rFonts w:ascii="Verdana" w:eastAsia="宋体" w:hAnsi="Verdana" w:cs="Helvetica"/>
          <w:color w:val="353535"/>
          <w:kern w:val="0"/>
          <w:szCs w:val="21"/>
        </w:rPr>
        <w:t>) and the Near Attenuation is how far it takes the light to obtain full brightness. If you click the "use" box, then gma</w:t>
      </w:r>
      <w:r>
        <w:rPr>
          <w:rFonts w:ascii="Verdana" w:eastAsia="宋体" w:hAnsi="Verdana" w:cs="Helvetica"/>
          <w:color w:val="353535"/>
          <w:kern w:val="0"/>
          <w:szCs w:val="21"/>
        </w:rPr>
        <w:t>x will use whatever settings are here, and the "show" box will put a representation in the viewports of what the settings will do. Don't worry if you don't completely understand these, it can take some getting used to.</w:t>
      </w:r>
    </w:p>
    <w:p w:rsidR="00BE037D" w:rsidRDefault="0029250E">
      <w:pPr>
        <w:widowControl/>
        <w:numPr>
          <w:ilvl w:val="0"/>
          <w:numId w:val="23"/>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Decay</w:t>
      </w:r>
      <w:r>
        <w:rPr>
          <w:rFonts w:ascii="Verdana" w:eastAsia="宋体" w:hAnsi="Verdana" w:cs="Helvetica"/>
          <w:color w:val="353535"/>
          <w:kern w:val="0"/>
          <w:szCs w:val="21"/>
        </w:rPr>
        <w:br/>
        <w:t>I wouldn't use this, but if you</w:t>
      </w:r>
      <w:r>
        <w:rPr>
          <w:rFonts w:ascii="Verdana" w:eastAsia="宋体" w:hAnsi="Verdana" w:cs="Helvetica"/>
          <w:color w:val="353535"/>
          <w:kern w:val="0"/>
          <w:szCs w:val="21"/>
        </w:rPr>
        <w:t xml:space="preserve"> so chose you can set the light to get brighter the farther away from the source it gets with this.</w:t>
      </w:r>
    </w:p>
    <w:p w:rsidR="00BE037D" w:rsidRDefault="0029250E">
      <w:pPr>
        <w:widowControl/>
        <w:numPr>
          <w:ilvl w:val="0"/>
          <w:numId w:val="23"/>
        </w:numPr>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bCs/>
          <w:color w:val="353535"/>
          <w:kern w:val="0"/>
          <w:szCs w:val="21"/>
          <w:bdr w:val="single" w:sz="4" w:space="0" w:color="auto"/>
          <w:shd w:val="pct10" w:color="auto" w:fill="FFFFFF"/>
        </w:rPr>
        <w:t>Shadows Parameters</w:t>
      </w:r>
      <w:r>
        <w:rPr>
          <w:rFonts w:ascii="Verdana" w:eastAsia="宋体" w:hAnsi="Verdana" w:cs="Helvetica"/>
          <w:color w:val="353535"/>
          <w:kern w:val="0"/>
          <w:szCs w:val="21"/>
        </w:rPr>
        <w:br/>
        <w:t>With the "Cast Shadows" box checked, the "On" box here will also be checked. You can also play with the way shadows are cast in this box.</w:t>
      </w:r>
    </w:p>
    <w:p w:rsidR="00BE037D" w:rsidRDefault="0029250E">
      <w:pPr>
        <w:pStyle w:val="aff3"/>
        <w:shd w:val="clear" w:color="auto" w:fill="FFFFFF"/>
        <w:rPr>
          <w:rFonts w:ascii="Verdana" w:hAnsi="Verdana" w:cs="Helvetica"/>
          <w:color w:val="353535"/>
          <w:sz w:val="21"/>
          <w:szCs w:val="21"/>
        </w:rPr>
      </w:pPr>
      <w:r>
        <w:rPr>
          <w:rFonts w:ascii="Verdana" w:hAnsi="Verdana"/>
          <w:sz w:val="21"/>
          <w:szCs w:val="21"/>
        </w:rPr>
        <w:lastRenderedPageBreak/>
        <w:br/>
      </w:r>
      <w:r>
        <w:rPr>
          <w:noProof/>
        </w:rPr>
        <w:drawing>
          <wp:inline distT="0" distB="0" distL="0" distR="0">
            <wp:extent cx="3409950" cy="3028950"/>
            <wp:effectExtent l="19050" t="0" r="0" b="0"/>
            <wp:docPr id="391" name="图片 391" descr="light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 name="图片 391" descr="light3.jpg"/>
                    <pic:cNvPicPr>
                      <a:picLocks noChangeAspect="1" noChangeArrowheads="1"/>
                    </pic:cNvPicPr>
                  </pic:nvPicPr>
                  <pic:blipFill>
                    <a:blip r:embed="rId253"/>
                    <a:srcRect/>
                    <a:stretch>
                      <a:fillRect/>
                    </a:stretch>
                  </pic:blipFill>
                  <pic:spPr>
                    <a:xfrm>
                      <a:off x="0" y="0"/>
                      <a:ext cx="3409950" cy="302895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r>
      <w:r>
        <w:rPr>
          <w:rFonts w:ascii="Verdana" w:hAnsi="Verdana" w:cs="Helvetica"/>
          <w:color w:val="353535"/>
          <w:sz w:val="21"/>
          <w:szCs w:val="21"/>
        </w:rPr>
        <w:t>Now I'm going to explain the difference between the methods of applying night lighting to your buildings.</w:t>
      </w:r>
    </w:p>
    <w:p w:rsidR="00BE037D" w:rsidRDefault="0029250E">
      <w:pPr>
        <w:pStyle w:val="aff3"/>
        <w:shd w:val="clear" w:color="auto" w:fill="FFFFFF"/>
        <w:rPr>
          <w:rFonts w:ascii="Verdana" w:hAnsi="Verdana" w:cs="Helvetica"/>
          <w:b/>
          <w:color w:val="353535"/>
          <w:sz w:val="21"/>
          <w:szCs w:val="21"/>
        </w:rPr>
      </w:pPr>
      <w:r>
        <w:rPr>
          <w:rFonts w:ascii="Verdana" w:hAnsi="Verdana" w:cs="Helvetica"/>
          <w:b/>
          <w:color w:val="353535"/>
          <w:sz w:val="21"/>
          <w:szCs w:val="21"/>
          <w:u w:val="single"/>
        </w:rPr>
        <w:t>Default Night Windows</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xml:space="preserve">The same type of night lighting Maxis used on their buildings for SC4. Doesn't look too terribly realistic, unless it's </w:t>
      </w:r>
      <w:r>
        <w:rPr>
          <w:rFonts w:ascii="Verdana" w:hAnsi="Verdana" w:cs="Helvetica"/>
          <w:color w:val="353535"/>
          <w:sz w:val="21"/>
          <w:szCs w:val="21"/>
        </w:rPr>
        <w:t>applied to rather small windows/objects. It will only show the texture, although Maxis did include a few different colors with the BAT (</w:t>
      </w:r>
      <w:r>
        <w:rPr>
          <w:rFonts w:ascii="Verdana" w:hAnsi="Verdana" w:cs="Helvetica"/>
          <w:i/>
          <w:color w:val="353535"/>
          <w:sz w:val="21"/>
          <w:szCs w:val="21"/>
        </w:rPr>
        <w:t>Beige, Blue, and Green - found on "Utilities tab &gt;BAT button &gt;Parameters" rollout</w:t>
      </w:r>
      <w:r>
        <w:rPr>
          <w:rFonts w:ascii="Verdana" w:hAnsi="Verdana" w:cs="Helvetica"/>
          <w:color w:val="353535"/>
          <w:sz w:val="21"/>
          <w:szCs w:val="21"/>
        </w:rPr>
        <w:t>). Pretty limited in scope, but does, i</w:t>
      </w:r>
      <w:r>
        <w:rPr>
          <w:rFonts w:ascii="Verdana" w:hAnsi="Verdana" w:cs="Helvetica"/>
          <w:color w:val="353535"/>
          <w:sz w:val="21"/>
          <w:szCs w:val="21"/>
        </w:rPr>
        <w:t>ndeed, light up the windows. This is the most basic type of night lighting. To get this to work well, you will need to model each individual pane of glass. (</w:t>
      </w:r>
      <w:r>
        <w:rPr>
          <w:rFonts w:ascii="Verdana" w:hAnsi="Verdana" w:cs="Helvetica"/>
          <w:i/>
          <w:color w:val="353535"/>
          <w:sz w:val="21"/>
          <w:szCs w:val="21"/>
        </w:rPr>
        <w:t>See Vu Burger for an example.</w:t>
      </w:r>
      <w:r>
        <w:rPr>
          <w:rFonts w:ascii="Verdana" w:hAnsi="Verdana" w:cs="Helvetica"/>
          <w:color w:val="353535"/>
          <w:sz w:val="21"/>
          <w:szCs w:val="21"/>
        </w:rPr>
        <w:t>)</w:t>
      </w:r>
    </w:p>
    <w:p w:rsidR="00BE037D" w:rsidRDefault="0029250E">
      <w:pPr>
        <w:pStyle w:val="aff3"/>
        <w:shd w:val="clear" w:color="auto" w:fill="FFFFFF"/>
        <w:rPr>
          <w:rFonts w:ascii="Verdana" w:hAnsi="Verdana" w:cs="Helvetica"/>
          <w:b/>
          <w:color w:val="353535"/>
          <w:sz w:val="21"/>
          <w:szCs w:val="21"/>
        </w:rPr>
      </w:pPr>
      <w:r>
        <w:rPr>
          <w:rFonts w:ascii="Verdana" w:hAnsi="Verdana" w:cs="Helvetica"/>
          <w:b/>
          <w:color w:val="353535"/>
          <w:sz w:val="21"/>
          <w:szCs w:val="21"/>
          <w:u w:val="single"/>
        </w:rPr>
        <w:t>Mixed Lights/Default Lighting</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Gives you a bit more realism. With thi</w:t>
      </w:r>
      <w:r>
        <w:rPr>
          <w:rFonts w:ascii="Verdana" w:hAnsi="Verdana" w:cs="Helvetica"/>
          <w:color w:val="353535"/>
          <w:sz w:val="21"/>
          <w:szCs w:val="21"/>
        </w:rPr>
        <w:t>s method, you can use the night lights discussed above to light vestibules or around the exterior and the default textures for the window panes. Works well for larger models where interior detail is unimportant (</w:t>
      </w:r>
      <w:r>
        <w:rPr>
          <w:rFonts w:ascii="Verdana" w:hAnsi="Verdana" w:cs="Helvetica"/>
          <w:i/>
          <w:color w:val="353535"/>
          <w:sz w:val="21"/>
          <w:szCs w:val="21"/>
        </w:rPr>
        <w:t>and where you've "faked" interior detail wit</w:t>
      </w:r>
      <w:r>
        <w:rPr>
          <w:rFonts w:ascii="Verdana" w:hAnsi="Verdana" w:cs="Helvetica"/>
          <w:i/>
          <w:color w:val="353535"/>
          <w:sz w:val="21"/>
          <w:szCs w:val="21"/>
        </w:rPr>
        <w:t>h textured rectangles behind the glass</w:t>
      </w:r>
      <w:r>
        <w:rPr>
          <w:rFonts w:ascii="Verdana" w:hAnsi="Verdana" w:cs="Helvetica"/>
          <w:color w:val="353535"/>
          <w:sz w:val="21"/>
          <w:szCs w:val="21"/>
        </w:rPr>
        <w:t>). To get this to work well, you will have also had to model each individual pane of glass. (</w:t>
      </w:r>
      <w:r>
        <w:rPr>
          <w:rFonts w:ascii="Verdana" w:hAnsi="Verdana" w:cs="Helvetica"/>
          <w:i/>
          <w:color w:val="353535"/>
          <w:sz w:val="21"/>
          <w:szCs w:val="21"/>
        </w:rPr>
        <w:t>See Vu Med for an example.</w:t>
      </w:r>
      <w:r>
        <w:rPr>
          <w:rFonts w:ascii="Verdana" w:hAnsi="Verdana" w:cs="Helvetica"/>
          <w:color w:val="353535"/>
          <w:sz w:val="21"/>
          <w:szCs w:val="21"/>
        </w:rPr>
        <w:t>)</w:t>
      </w:r>
    </w:p>
    <w:p w:rsidR="00BE037D" w:rsidRDefault="0029250E">
      <w:pPr>
        <w:pStyle w:val="aff3"/>
        <w:shd w:val="clear" w:color="auto" w:fill="FFFFFF"/>
        <w:rPr>
          <w:rFonts w:ascii="Verdana" w:hAnsi="Verdana" w:cs="Helvetica"/>
          <w:b/>
          <w:color w:val="353535"/>
          <w:sz w:val="21"/>
          <w:szCs w:val="21"/>
        </w:rPr>
      </w:pPr>
      <w:r>
        <w:rPr>
          <w:rFonts w:ascii="Verdana" w:hAnsi="Verdana" w:cs="Helvetica"/>
          <w:b/>
          <w:color w:val="353535"/>
          <w:sz w:val="21"/>
          <w:szCs w:val="21"/>
          <w:u w:val="single"/>
        </w:rPr>
        <w:t>All Night Lighting</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xml:space="preserve">Gives you the most realism. With this method of lighting, you will spend much </w:t>
      </w:r>
      <w:r>
        <w:rPr>
          <w:rFonts w:ascii="Verdana" w:hAnsi="Verdana" w:cs="Helvetica"/>
          <w:color w:val="353535"/>
          <w:sz w:val="21"/>
          <w:szCs w:val="21"/>
        </w:rPr>
        <w:t>more time on this section of your model, but you will also be able to have more control over your lighting's colors, brightness, and areas affected. This will also allow you to still be able to see inside of the building during the night. This works very w</w:t>
      </w:r>
      <w:r>
        <w:rPr>
          <w:rFonts w:ascii="Verdana" w:hAnsi="Verdana" w:cs="Helvetica"/>
          <w:color w:val="353535"/>
          <w:sz w:val="21"/>
          <w:szCs w:val="21"/>
        </w:rPr>
        <w:t>ell for buildings where all of the windows are transparent, and you've spent a lot of time modelling the contents. For this to work really well, you will have also needed to model interior walls. It is unnecessary to model each pane of glass with this meth</w:t>
      </w:r>
      <w:r>
        <w:rPr>
          <w:rFonts w:ascii="Verdana" w:hAnsi="Verdana" w:cs="Helvetica"/>
          <w:color w:val="353535"/>
          <w:sz w:val="21"/>
          <w:szCs w:val="21"/>
        </w:rPr>
        <w:t>od - a single, large pane of glass within the wall will do nicely. (</w:t>
      </w:r>
      <w:r>
        <w:rPr>
          <w:rFonts w:ascii="Verdana" w:hAnsi="Verdana" w:cs="Helvetica"/>
          <w:i/>
          <w:color w:val="353535"/>
          <w:sz w:val="21"/>
          <w:szCs w:val="21"/>
        </w:rPr>
        <w:t>See Vu Quest for an example.</w:t>
      </w:r>
      <w:r>
        <w:rPr>
          <w:rFonts w:ascii="Verdana" w:hAnsi="Verdana" w:cs="Helvetica"/>
          <w:color w:val="353535"/>
          <w:sz w:val="21"/>
          <w:szCs w:val="21"/>
        </w:rPr>
        <w:t>)</w:t>
      </w:r>
    </w:p>
    <w:p w:rsidR="00BE037D" w:rsidRDefault="0029250E">
      <w:pPr>
        <w:pStyle w:val="aff3"/>
        <w:shd w:val="clear" w:color="auto" w:fill="FFFFFF"/>
        <w:rPr>
          <w:rFonts w:ascii="Verdana" w:hAnsi="Verdana" w:cs="Helvetica"/>
          <w:color w:val="353535"/>
          <w:sz w:val="21"/>
          <w:szCs w:val="21"/>
        </w:rPr>
      </w:pPr>
      <w:r>
        <w:rPr>
          <w:rFonts w:ascii="Verdana" w:hAnsi="Verdana"/>
          <w:sz w:val="21"/>
          <w:szCs w:val="21"/>
        </w:rPr>
        <w:lastRenderedPageBreak/>
        <w:br/>
      </w:r>
      <w:r>
        <w:rPr>
          <w:rFonts w:ascii="Verdana" w:hAnsi="Verdana"/>
          <w:sz w:val="21"/>
          <w:szCs w:val="21"/>
        </w:rPr>
        <w:br/>
      </w:r>
      <w:r>
        <w:rPr>
          <w:noProof/>
        </w:rPr>
        <w:drawing>
          <wp:inline distT="0" distB="0" distL="0" distR="0">
            <wp:extent cx="4114800" cy="2743200"/>
            <wp:effectExtent l="19050" t="0" r="0" b="0"/>
            <wp:docPr id="394" name="图片 394" descr="light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 name="图片 394" descr="light4.jpg"/>
                    <pic:cNvPicPr>
                      <a:picLocks noChangeAspect="1" noChangeArrowheads="1"/>
                    </pic:cNvPicPr>
                  </pic:nvPicPr>
                  <pic:blipFill>
                    <a:blip r:embed="rId254"/>
                    <a:srcRect/>
                    <a:stretch>
                      <a:fillRect/>
                    </a:stretch>
                  </pic:blipFill>
                  <pic:spPr>
                    <a:xfrm>
                      <a:off x="0" y="0"/>
                      <a:ext cx="4114800" cy="274320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t>Since I don't think it's necessary to go through modelling the interior walls and such for this tutorial, we're going to use the "</w:t>
      </w:r>
      <w:r>
        <w:rPr>
          <w:rFonts w:ascii="Verdana" w:hAnsi="Verdana"/>
          <w:b/>
          <w:sz w:val="21"/>
          <w:szCs w:val="21"/>
        </w:rPr>
        <w:t>mixed</w:t>
      </w:r>
      <w:r>
        <w:rPr>
          <w:rFonts w:ascii="Verdana" w:hAnsi="Verdana"/>
          <w:sz w:val="21"/>
          <w:szCs w:val="21"/>
        </w:rPr>
        <w:t xml:space="preserve">" method of night </w:t>
      </w:r>
      <w:r>
        <w:rPr>
          <w:rFonts w:ascii="Verdana" w:hAnsi="Verdana"/>
          <w:sz w:val="21"/>
          <w:szCs w:val="21"/>
        </w:rPr>
        <w:t xml:space="preserve">lighting. First, we're going to put </w:t>
      </w:r>
      <w:r>
        <w:rPr>
          <w:rFonts w:ascii="Verdana" w:hAnsi="Verdana"/>
          <w:b/>
          <w:sz w:val="21"/>
          <w:szCs w:val="21"/>
        </w:rPr>
        <w:t>a spot light under that front overhang.</w:t>
      </w:r>
      <w:r>
        <w:rPr>
          <w:rFonts w:ascii="Verdana" w:hAnsi="Verdana"/>
          <w:sz w:val="21"/>
          <w:szCs w:val="21"/>
        </w:rPr>
        <w:br/>
      </w:r>
      <w:r>
        <w:rPr>
          <w:rFonts w:ascii="Verdana" w:hAnsi="Verdana"/>
          <w:sz w:val="21"/>
          <w:szCs w:val="21"/>
        </w:rPr>
        <w:br/>
      </w:r>
      <w:r>
        <w:rPr>
          <w:noProof/>
        </w:rPr>
        <w:drawing>
          <wp:inline distT="0" distB="0" distL="0" distR="0">
            <wp:extent cx="4076700" cy="2781300"/>
            <wp:effectExtent l="19050" t="0" r="0" b="0"/>
            <wp:docPr id="397" name="图片 397" descr="light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 name="图片 397" descr="light5.jpg"/>
                    <pic:cNvPicPr>
                      <a:picLocks noChangeAspect="1" noChangeArrowheads="1"/>
                    </pic:cNvPicPr>
                  </pic:nvPicPr>
                  <pic:blipFill>
                    <a:blip r:embed="rId255"/>
                    <a:srcRect/>
                    <a:stretch>
                      <a:fillRect/>
                    </a:stretch>
                  </pic:blipFill>
                  <pic:spPr>
                    <a:xfrm>
                      <a:off x="0" y="0"/>
                      <a:ext cx="4076700" cy="278130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r>
      <w:r>
        <w:rPr>
          <w:rFonts w:ascii="Verdana" w:hAnsi="Verdana" w:cs="Helvetica"/>
          <w:color w:val="353535"/>
          <w:sz w:val="21"/>
          <w:szCs w:val="21"/>
        </w:rPr>
        <w:t xml:space="preserve">We're now ready to create our first light. Since we're going to place a light underneath the front overhang </w:t>
      </w:r>
      <w:r>
        <w:rPr>
          <w:rFonts w:ascii="Verdana" w:hAnsi="Verdana" w:cs="Helvetica"/>
          <w:i/>
          <w:color w:val="353535"/>
          <w:sz w:val="21"/>
          <w:szCs w:val="21"/>
        </w:rPr>
        <w:t>(it is not necessary to model a fixture as you'd never see it in SC4</w:t>
      </w:r>
      <w:r>
        <w:rPr>
          <w:rFonts w:ascii="Verdana" w:hAnsi="Verdana" w:cs="Helvetica"/>
          <w:i/>
          <w:color w:val="353535"/>
          <w:sz w:val="21"/>
          <w:szCs w:val="21"/>
        </w:rPr>
        <w:t>)</w:t>
      </w:r>
      <w:r>
        <w:rPr>
          <w:rFonts w:ascii="Verdana" w:hAnsi="Verdana" w:cs="Helvetica"/>
          <w:color w:val="353535"/>
          <w:sz w:val="21"/>
          <w:szCs w:val="21"/>
        </w:rPr>
        <w:t xml:space="preserve">, </w:t>
      </w:r>
      <w:r>
        <w:rPr>
          <w:rFonts w:ascii="Verdana" w:hAnsi="Verdana" w:cs="Helvetica"/>
          <w:b/>
          <w:color w:val="353535"/>
          <w:sz w:val="21"/>
          <w:szCs w:val="21"/>
        </w:rPr>
        <w:t>pick "Target Spot"</w:t>
      </w:r>
      <w:r>
        <w:rPr>
          <w:rFonts w:ascii="Verdana" w:hAnsi="Verdana" w:cs="Helvetica"/>
          <w:color w:val="353535"/>
          <w:sz w:val="21"/>
          <w:szCs w:val="21"/>
        </w:rPr>
        <w:t xml:space="preserve"> under the Lights button. </w:t>
      </w:r>
      <w:r>
        <w:rPr>
          <w:rFonts w:ascii="Verdana" w:hAnsi="Verdana" w:cs="Helvetica"/>
          <w:b/>
          <w:color w:val="353535"/>
          <w:sz w:val="21"/>
          <w:szCs w:val="21"/>
        </w:rPr>
        <w:t>In the front view</w:t>
      </w:r>
      <w:r>
        <w:rPr>
          <w:rFonts w:ascii="Verdana" w:hAnsi="Verdana" w:cs="Helvetica"/>
          <w:color w:val="353535"/>
          <w:sz w:val="21"/>
          <w:szCs w:val="21"/>
        </w:rPr>
        <w:t xml:space="preserve">, </w:t>
      </w:r>
      <w:r>
        <w:rPr>
          <w:rFonts w:ascii="Verdana" w:hAnsi="Verdana" w:cs="Helvetica"/>
          <w:b/>
          <w:color w:val="353535"/>
          <w:sz w:val="21"/>
          <w:szCs w:val="21"/>
        </w:rPr>
        <w:t>click somewhere near the bottom surface of the overhang and drag downward</w:t>
      </w:r>
      <w:r>
        <w:rPr>
          <w:rFonts w:ascii="Verdana" w:hAnsi="Verdana" w:cs="Helvetica"/>
          <w:color w:val="353535"/>
          <w:sz w:val="21"/>
          <w:szCs w:val="21"/>
        </w:rPr>
        <w:t xml:space="preserve"> - you'll get something like the picture. When you first click, gmax places the "lamp" wherever you clicked (</w:t>
      </w:r>
      <w:r>
        <w:rPr>
          <w:rFonts w:ascii="Verdana" w:hAnsi="Verdana" w:cs="Helvetica"/>
          <w:i/>
          <w:color w:val="353535"/>
          <w:sz w:val="21"/>
          <w:szCs w:val="21"/>
        </w:rPr>
        <w:t>looks li</w:t>
      </w:r>
      <w:r>
        <w:rPr>
          <w:rFonts w:ascii="Verdana" w:hAnsi="Verdana" w:cs="Helvetica"/>
          <w:i/>
          <w:color w:val="353535"/>
          <w:sz w:val="21"/>
          <w:szCs w:val="21"/>
        </w:rPr>
        <w:t>ke a cone</w:t>
      </w:r>
      <w:r>
        <w:rPr>
          <w:rFonts w:ascii="Verdana" w:hAnsi="Verdana" w:cs="Helvetica"/>
          <w:color w:val="353535"/>
          <w:sz w:val="21"/>
          <w:szCs w:val="21"/>
        </w:rPr>
        <w:t>), and as you drag moves the cube-shaped target downward. When you release the mouse button, the light is created. Notice that the light cone is also visible - the lighter inner circle is the "hotspot" and the darker outer one is the "falloff". Th</w:t>
      </w:r>
      <w:r>
        <w:rPr>
          <w:rFonts w:ascii="Verdana" w:hAnsi="Verdana" w:cs="Helvetica"/>
          <w:color w:val="353535"/>
          <w:sz w:val="21"/>
          <w:szCs w:val="21"/>
        </w:rPr>
        <w:t xml:space="preserve">e lamp and the target are objects that you can move around indepedent of each other. Take note that no matter where you move the target, the spot will point towards it. You will now have two new objects, </w:t>
      </w:r>
      <w:r>
        <w:rPr>
          <w:rFonts w:ascii="Verdana" w:hAnsi="Verdana" w:cs="Helvetica"/>
          <w:b/>
          <w:color w:val="353535"/>
          <w:sz w:val="21"/>
          <w:szCs w:val="21"/>
        </w:rPr>
        <w:t>"Spot01"</w:t>
      </w:r>
      <w:r>
        <w:rPr>
          <w:rFonts w:ascii="Verdana" w:hAnsi="Verdana" w:cs="Helvetica"/>
          <w:color w:val="353535"/>
          <w:sz w:val="21"/>
          <w:szCs w:val="21"/>
        </w:rPr>
        <w:t xml:space="preserve">and </w:t>
      </w:r>
      <w:r>
        <w:rPr>
          <w:rFonts w:ascii="Verdana" w:hAnsi="Verdana" w:cs="Helvetica"/>
          <w:b/>
          <w:color w:val="353535"/>
          <w:sz w:val="21"/>
          <w:szCs w:val="21"/>
        </w:rPr>
        <w:t>"Spot01.target"</w:t>
      </w:r>
      <w:r>
        <w:rPr>
          <w:rFonts w:ascii="Verdana" w:hAnsi="Verdana" w:cs="Helvetica"/>
          <w:color w:val="353535"/>
          <w:sz w:val="21"/>
          <w:szCs w:val="21"/>
        </w:rPr>
        <w:t xml:space="preserve">. Be sure to </w:t>
      </w:r>
      <w:r>
        <w:rPr>
          <w:rFonts w:ascii="Verdana" w:hAnsi="Verdana" w:cs="Helvetica"/>
          <w:b/>
          <w:color w:val="353535"/>
          <w:sz w:val="21"/>
          <w:szCs w:val="21"/>
        </w:rPr>
        <w:t>select the "</w:t>
      </w:r>
      <w:r>
        <w:rPr>
          <w:rFonts w:ascii="Verdana" w:hAnsi="Verdana" w:cs="Helvetica"/>
          <w:b/>
          <w:color w:val="353535"/>
          <w:sz w:val="21"/>
          <w:szCs w:val="21"/>
        </w:rPr>
        <w:t>Spot01"</w:t>
      </w:r>
      <w:r>
        <w:rPr>
          <w:rFonts w:ascii="Verdana" w:hAnsi="Verdana" w:cs="Helvetica"/>
          <w:color w:val="353535"/>
          <w:sz w:val="21"/>
          <w:szCs w:val="21"/>
        </w:rPr>
        <w:t xml:space="preserve"> (</w:t>
      </w:r>
      <w:r>
        <w:rPr>
          <w:rFonts w:ascii="Verdana" w:hAnsi="Verdana" w:cs="Helvetica"/>
          <w:i/>
          <w:color w:val="353535"/>
          <w:sz w:val="21"/>
          <w:szCs w:val="21"/>
        </w:rPr>
        <w:t>and not it's target</w:t>
      </w:r>
      <w:r>
        <w:rPr>
          <w:rFonts w:ascii="Verdana" w:hAnsi="Verdana" w:cs="Helvetica"/>
          <w:color w:val="353535"/>
          <w:sz w:val="21"/>
          <w:szCs w:val="21"/>
        </w:rPr>
        <w:t xml:space="preserve">) to </w:t>
      </w:r>
      <w:r>
        <w:rPr>
          <w:rFonts w:ascii="Verdana" w:hAnsi="Verdana" w:cs="Helvetica"/>
          <w:b/>
          <w:color w:val="353535"/>
          <w:sz w:val="21"/>
          <w:szCs w:val="21"/>
        </w:rPr>
        <w:t>change the parameters</w:t>
      </w:r>
      <w:r>
        <w:rPr>
          <w:rFonts w:ascii="Verdana" w:hAnsi="Verdana" w:cs="Helvetica"/>
          <w:color w:val="353535"/>
          <w:sz w:val="21"/>
          <w:szCs w:val="21"/>
        </w:rPr>
        <w:t>.</w:t>
      </w:r>
    </w:p>
    <w:p w:rsidR="00BE037D" w:rsidRDefault="0029250E">
      <w:pPr>
        <w:pStyle w:val="aff3"/>
        <w:shd w:val="clear" w:color="auto" w:fill="FFFFFF"/>
        <w:rPr>
          <w:rFonts w:ascii="Verdana" w:hAnsi="Verdana" w:cs="Helvetica"/>
          <w:color w:val="353535"/>
          <w:sz w:val="21"/>
          <w:szCs w:val="21"/>
        </w:rPr>
      </w:pPr>
      <w:r>
        <w:rPr>
          <w:rStyle w:val="aff7"/>
          <w:rFonts w:ascii="Verdana" w:hAnsi="Verdana" w:cs="Helvetica"/>
          <w:color w:val="353535"/>
          <w:sz w:val="21"/>
          <w:szCs w:val="21"/>
          <w:bdr w:val="single" w:sz="4" w:space="0" w:color="auto"/>
          <w:shd w:val="pct10" w:color="auto" w:fill="FFFFFF"/>
        </w:rPr>
        <w:lastRenderedPageBreak/>
        <w:t>NOTE</w:t>
      </w:r>
      <w:r>
        <w:rPr>
          <w:rFonts w:ascii="Verdana" w:hAnsi="Verdana" w:cs="Helvetica"/>
          <w:color w:val="353535"/>
          <w:sz w:val="21"/>
          <w:szCs w:val="21"/>
          <w:bdr w:val="single" w:sz="4" w:space="0" w:color="auto"/>
          <w:shd w:val="pct10" w:color="auto" w:fill="FFFFFF"/>
        </w:rPr>
        <w:t xml:space="preserve">: </w:t>
      </w:r>
      <w:r>
        <w:rPr>
          <w:rFonts w:ascii="Verdana" w:hAnsi="Verdana" w:cs="Helvetica"/>
          <w:color w:val="353535"/>
          <w:sz w:val="21"/>
          <w:szCs w:val="21"/>
        </w:rPr>
        <w:t xml:space="preserve">When you're placing night lights like this, the default lighting is disabled so that you can see what you're doing. Don't panic when your model turns black, it's supposed to do that. Also, </w:t>
      </w:r>
      <w:r>
        <w:rPr>
          <w:rFonts w:ascii="Verdana" w:hAnsi="Verdana" w:cs="Helvetica"/>
          <w:b/>
          <w:color w:val="353535"/>
          <w:sz w:val="21"/>
          <w:szCs w:val="21"/>
        </w:rPr>
        <w:t xml:space="preserve">do </w:t>
      </w:r>
      <w:r>
        <w:rPr>
          <w:rFonts w:ascii="Verdana" w:hAnsi="Verdana" w:cs="Helvetica"/>
          <w:b/>
          <w:color w:val="353535"/>
          <w:sz w:val="21"/>
          <w:szCs w:val="21"/>
        </w:rPr>
        <w:t>not use the perspective view to fine-tune your lighting</w:t>
      </w:r>
      <w:r>
        <w:rPr>
          <w:rFonts w:ascii="Verdana" w:hAnsi="Verdana" w:cs="Helvetica"/>
          <w:color w:val="353535"/>
          <w:sz w:val="21"/>
          <w:szCs w:val="21"/>
        </w:rPr>
        <w:t>. Trust me, the perspective view will give you a general idea of what it will look like, but only a render will show you more precisely.</w:t>
      </w:r>
    </w:p>
    <w:p w:rsidR="00BE037D" w:rsidRDefault="0029250E">
      <w:pPr>
        <w:pStyle w:val="aff3"/>
        <w:rPr>
          <w:rFonts w:ascii="Verdana" w:hAnsi="Verdana"/>
          <w:sz w:val="21"/>
          <w:szCs w:val="21"/>
        </w:rPr>
      </w:pPr>
      <w:r>
        <w:rPr>
          <w:rFonts w:ascii="Verdana" w:hAnsi="Verdana"/>
          <w:sz w:val="21"/>
          <w:szCs w:val="21"/>
        </w:rPr>
        <w:br/>
      </w:r>
      <w:r>
        <w:rPr>
          <w:rFonts w:ascii="Verdana" w:hAnsi="Verdana"/>
          <w:sz w:val="21"/>
          <w:szCs w:val="21"/>
        </w:rPr>
        <w:br/>
      </w:r>
      <w:r>
        <w:rPr>
          <w:noProof/>
        </w:rPr>
        <w:drawing>
          <wp:inline distT="0" distB="0" distL="0" distR="0">
            <wp:extent cx="4019550" cy="2762250"/>
            <wp:effectExtent l="19050" t="0" r="0" b="0"/>
            <wp:docPr id="400" name="图片 400" descr="light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 name="图片 400" descr="light6.jpg"/>
                    <pic:cNvPicPr>
                      <a:picLocks noChangeAspect="1" noChangeArrowheads="1"/>
                    </pic:cNvPicPr>
                  </pic:nvPicPr>
                  <pic:blipFill>
                    <a:blip r:embed="rId256"/>
                    <a:srcRect/>
                    <a:stretch>
                      <a:fillRect/>
                    </a:stretch>
                  </pic:blipFill>
                  <pic:spPr>
                    <a:xfrm>
                      <a:off x="0" y="0"/>
                      <a:ext cx="4019550" cy="276225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r>
      <w:r>
        <w:rPr>
          <w:rFonts w:ascii="Verdana" w:hAnsi="Verdana"/>
          <w:b/>
          <w:sz w:val="21"/>
          <w:szCs w:val="21"/>
        </w:rPr>
        <w:t>Move "Spot01" and "Spot01.target" until both are approximat</w:t>
      </w:r>
      <w:r>
        <w:rPr>
          <w:rFonts w:ascii="Verdana" w:hAnsi="Verdana"/>
          <w:b/>
          <w:sz w:val="21"/>
          <w:szCs w:val="21"/>
        </w:rPr>
        <w:t xml:space="preserve">ely centered on the concrete. </w:t>
      </w:r>
      <w:r>
        <w:rPr>
          <w:rFonts w:ascii="Verdana" w:hAnsi="Verdana"/>
          <w:sz w:val="21"/>
          <w:szCs w:val="21"/>
        </w:rPr>
        <w:t xml:space="preserve">Now, </w:t>
      </w:r>
      <w:r>
        <w:rPr>
          <w:rFonts w:ascii="Verdana" w:hAnsi="Verdana"/>
          <w:b/>
          <w:sz w:val="21"/>
          <w:szCs w:val="21"/>
        </w:rPr>
        <w:t>be sure that the target is sitting inside or just below the concrete's surface</w:t>
      </w:r>
      <w:r>
        <w:rPr>
          <w:rFonts w:ascii="Verdana" w:hAnsi="Verdana"/>
          <w:sz w:val="21"/>
          <w:szCs w:val="21"/>
        </w:rPr>
        <w:t xml:space="preserve"> (</w:t>
      </w:r>
      <w:r>
        <w:rPr>
          <w:rFonts w:ascii="Verdana" w:hAnsi="Verdana"/>
          <w:i/>
          <w:sz w:val="21"/>
          <w:szCs w:val="21"/>
        </w:rPr>
        <w:t>so that the light targets the concrete</w:t>
      </w:r>
      <w:r>
        <w:rPr>
          <w:rFonts w:ascii="Verdana" w:hAnsi="Verdana"/>
          <w:sz w:val="21"/>
          <w:szCs w:val="21"/>
        </w:rPr>
        <w:t xml:space="preserve">). Be sure to check Cast Shadows, and </w:t>
      </w:r>
      <w:r>
        <w:rPr>
          <w:rFonts w:ascii="Verdana" w:hAnsi="Verdana"/>
          <w:b/>
          <w:sz w:val="21"/>
          <w:szCs w:val="21"/>
        </w:rPr>
        <w:t>change the Hotspot and Falloff as shown</w:t>
      </w:r>
      <w:r>
        <w:rPr>
          <w:rFonts w:ascii="Verdana" w:hAnsi="Verdana"/>
          <w:sz w:val="21"/>
          <w:szCs w:val="21"/>
        </w:rPr>
        <w:t xml:space="preserve">. There, see. That wasn't </w:t>
      </w:r>
      <w:r>
        <w:rPr>
          <w:rFonts w:ascii="Verdana" w:hAnsi="Verdana"/>
          <w:sz w:val="21"/>
          <w:szCs w:val="21"/>
        </w:rPr>
        <w:t>so hard, was it? On to the back door!</w:t>
      </w:r>
      <w:r>
        <w:rPr>
          <w:rFonts w:ascii="Verdana" w:hAnsi="Verdana"/>
          <w:sz w:val="21"/>
          <w:szCs w:val="21"/>
        </w:rPr>
        <w:br/>
      </w:r>
      <w:r>
        <w:rPr>
          <w:rFonts w:ascii="Verdana" w:hAnsi="Verdana"/>
          <w:sz w:val="21"/>
          <w:szCs w:val="21"/>
        </w:rPr>
        <w:br/>
      </w:r>
      <w:r>
        <w:rPr>
          <w:noProof/>
        </w:rPr>
        <w:drawing>
          <wp:inline distT="0" distB="0" distL="0" distR="0">
            <wp:extent cx="4000500" cy="2743200"/>
            <wp:effectExtent l="19050" t="0" r="0" b="0"/>
            <wp:docPr id="403" name="图片 403" descr="light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 name="图片 403" descr="light7.jpg"/>
                    <pic:cNvPicPr>
                      <a:picLocks noChangeAspect="1" noChangeArrowheads="1"/>
                    </pic:cNvPicPr>
                  </pic:nvPicPr>
                  <pic:blipFill>
                    <a:blip r:embed="rId257"/>
                    <a:srcRect/>
                    <a:stretch>
                      <a:fillRect/>
                    </a:stretch>
                  </pic:blipFill>
                  <pic:spPr>
                    <a:xfrm>
                      <a:off x="0" y="0"/>
                      <a:ext cx="4000500" cy="274320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t xml:space="preserve">Next, we're going to create the illusion that our light fixture on the back door actually lights up at night. This is actually a two-part process. First, </w:t>
      </w:r>
      <w:r>
        <w:rPr>
          <w:rFonts w:ascii="Verdana" w:hAnsi="Verdana"/>
          <w:b/>
          <w:sz w:val="21"/>
          <w:szCs w:val="21"/>
        </w:rPr>
        <w:t xml:space="preserve">create a Target Direct </w:t>
      </w:r>
      <w:r>
        <w:rPr>
          <w:rFonts w:ascii="Verdana" w:hAnsi="Verdana"/>
          <w:sz w:val="21"/>
          <w:szCs w:val="21"/>
        </w:rPr>
        <w:t>(</w:t>
      </w:r>
      <w:r>
        <w:rPr>
          <w:rFonts w:ascii="Verdana" w:hAnsi="Verdana"/>
          <w:i/>
          <w:sz w:val="21"/>
          <w:szCs w:val="21"/>
        </w:rPr>
        <w:t xml:space="preserve">note that it's easier to do this </w:t>
      </w:r>
      <w:r>
        <w:rPr>
          <w:rFonts w:ascii="Verdana" w:hAnsi="Verdana"/>
          <w:b/>
          <w:i/>
          <w:sz w:val="21"/>
          <w:szCs w:val="21"/>
        </w:rPr>
        <w:t xml:space="preserve">in </w:t>
      </w:r>
      <w:r>
        <w:rPr>
          <w:rFonts w:ascii="Verdana" w:hAnsi="Verdana"/>
          <w:b/>
          <w:i/>
          <w:sz w:val="21"/>
          <w:szCs w:val="21"/>
        </w:rPr>
        <w:t>the left or right view</w:t>
      </w:r>
      <w:r>
        <w:rPr>
          <w:rFonts w:ascii="Verdana" w:hAnsi="Verdana"/>
          <w:sz w:val="21"/>
          <w:szCs w:val="21"/>
        </w:rPr>
        <w:t xml:space="preserve">). Since we want the light to shine towards the wall so that it casts a circular glow on the wall, </w:t>
      </w:r>
      <w:r>
        <w:rPr>
          <w:rFonts w:ascii="Verdana" w:hAnsi="Verdana"/>
          <w:b/>
          <w:sz w:val="21"/>
          <w:szCs w:val="21"/>
        </w:rPr>
        <w:t>click somewhere behind the wall and drag towards the light fixture</w:t>
      </w:r>
      <w:r>
        <w:rPr>
          <w:rFonts w:ascii="Verdana" w:hAnsi="Verdana"/>
          <w:sz w:val="21"/>
          <w:szCs w:val="21"/>
        </w:rPr>
        <w:t xml:space="preserve">. Gmax will name the light </w:t>
      </w:r>
      <w:r>
        <w:rPr>
          <w:rFonts w:ascii="Verdana" w:hAnsi="Verdana"/>
          <w:b/>
          <w:sz w:val="21"/>
          <w:szCs w:val="21"/>
        </w:rPr>
        <w:t>"Direct01"</w:t>
      </w:r>
      <w:r>
        <w:rPr>
          <w:rFonts w:ascii="Verdana" w:hAnsi="Verdana"/>
          <w:sz w:val="21"/>
          <w:szCs w:val="21"/>
        </w:rPr>
        <w:t xml:space="preserve">. This will light up the entire model in perspective view! To correct that condition, check cast shadows and </w:t>
      </w:r>
      <w:r>
        <w:rPr>
          <w:rFonts w:ascii="Verdana" w:hAnsi="Verdana"/>
          <w:b/>
          <w:sz w:val="21"/>
          <w:szCs w:val="21"/>
        </w:rPr>
        <w:t>change hotspot and falloff as shown</w:t>
      </w:r>
      <w:r>
        <w:rPr>
          <w:rFonts w:ascii="Verdana" w:hAnsi="Verdana"/>
          <w:sz w:val="21"/>
          <w:szCs w:val="21"/>
        </w:rPr>
        <w:t xml:space="preserve">. Next, </w:t>
      </w:r>
      <w:r>
        <w:rPr>
          <w:rFonts w:ascii="Verdana" w:hAnsi="Verdana"/>
          <w:b/>
          <w:sz w:val="21"/>
          <w:szCs w:val="21"/>
        </w:rPr>
        <w:t xml:space="preserve">move </w:t>
      </w:r>
      <w:r>
        <w:rPr>
          <w:rFonts w:ascii="Verdana" w:hAnsi="Verdana"/>
          <w:b/>
          <w:sz w:val="21"/>
          <w:szCs w:val="21"/>
        </w:rPr>
        <w:lastRenderedPageBreak/>
        <w:t xml:space="preserve">the target so that it sits on the wall centered within the light fixture </w:t>
      </w:r>
      <w:r>
        <w:rPr>
          <w:rFonts w:ascii="Verdana" w:hAnsi="Verdana"/>
          <w:sz w:val="21"/>
          <w:szCs w:val="21"/>
        </w:rPr>
        <w:t>(</w:t>
      </w:r>
      <w:r>
        <w:rPr>
          <w:rFonts w:ascii="Verdana" w:hAnsi="Verdana"/>
          <w:b/>
          <w:i/>
          <w:sz w:val="21"/>
          <w:szCs w:val="21"/>
        </w:rPr>
        <w:t>hotkey "H" is very import</w:t>
      </w:r>
      <w:r>
        <w:rPr>
          <w:rFonts w:ascii="Verdana" w:hAnsi="Verdana"/>
          <w:b/>
          <w:i/>
          <w:sz w:val="21"/>
          <w:szCs w:val="21"/>
        </w:rPr>
        <w:t>ant</w:t>
      </w:r>
      <w:r>
        <w:rPr>
          <w:rFonts w:ascii="Verdana" w:hAnsi="Verdana"/>
          <w:i/>
          <w:sz w:val="21"/>
          <w:szCs w:val="21"/>
        </w:rPr>
        <w:t>, it's nearly impossible to pick that tiny little target by clicking in the viewports</w:t>
      </w:r>
      <w:r>
        <w:rPr>
          <w:rFonts w:ascii="Verdana" w:hAnsi="Verdana"/>
          <w:sz w:val="21"/>
          <w:szCs w:val="21"/>
        </w:rPr>
        <w:t xml:space="preserve">). Now, </w:t>
      </w:r>
      <w:r>
        <w:rPr>
          <w:rFonts w:ascii="Verdana" w:hAnsi="Verdana"/>
          <w:b/>
          <w:sz w:val="21"/>
          <w:szCs w:val="21"/>
        </w:rPr>
        <w:t>move your light source</w:t>
      </w:r>
      <w:r>
        <w:rPr>
          <w:rFonts w:ascii="Verdana" w:hAnsi="Verdana"/>
          <w:sz w:val="21"/>
          <w:szCs w:val="21"/>
        </w:rPr>
        <w:t xml:space="preserve"> (</w:t>
      </w:r>
      <w:r>
        <w:rPr>
          <w:rFonts w:ascii="Verdana" w:hAnsi="Verdana"/>
          <w:i/>
          <w:sz w:val="21"/>
          <w:szCs w:val="21"/>
        </w:rPr>
        <w:t>in the case of directs, the arrow-looking thingy</w:t>
      </w:r>
      <w:r>
        <w:rPr>
          <w:rFonts w:ascii="Verdana" w:hAnsi="Verdana"/>
          <w:sz w:val="21"/>
          <w:szCs w:val="21"/>
        </w:rPr>
        <w:t xml:space="preserve">) </w:t>
      </w:r>
      <w:r>
        <w:rPr>
          <w:rFonts w:ascii="Verdana" w:hAnsi="Verdana"/>
          <w:b/>
          <w:sz w:val="21"/>
          <w:szCs w:val="21"/>
        </w:rPr>
        <w:t xml:space="preserve">until it lines up with the target </w:t>
      </w:r>
      <w:r>
        <w:rPr>
          <w:rFonts w:ascii="Verdana" w:hAnsi="Verdana"/>
          <w:sz w:val="21"/>
          <w:szCs w:val="21"/>
        </w:rPr>
        <w:t>(</w:t>
      </w:r>
      <w:r>
        <w:rPr>
          <w:rFonts w:ascii="Verdana" w:hAnsi="Verdana"/>
          <w:i/>
          <w:sz w:val="21"/>
          <w:szCs w:val="21"/>
        </w:rPr>
        <w:t xml:space="preserve">try to make sure it's pointed directly towards the </w:t>
      </w:r>
      <w:r>
        <w:rPr>
          <w:rFonts w:ascii="Verdana" w:hAnsi="Verdana"/>
          <w:i/>
          <w:sz w:val="21"/>
          <w:szCs w:val="21"/>
        </w:rPr>
        <w:t>target</w:t>
      </w:r>
      <w:r>
        <w:rPr>
          <w:rFonts w:ascii="Verdana" w:hAnsi="Verdana"/>
          <w:sz w:val="21"/>
          <w:szCs w:val="21"/>
        </w:rPr>
        <w:t>) and</w:t>
      </w:r>
      <w:r>
        <w:rPr>
          <w:rFonts w:ascii="Verdana" w:hAnsi="Verdana"/>
          <w:b/>
          <w:sz w:val="21"/>
          <w:szCs w:val="21"/>
        </w:rPr>
        <w:t xml:space="preserve"> is approximately at the edge of the concrete.</w:t>
      </w:r>
      <w:r>
        <w:rPr>
          <w:rFonts w:ascii="Verdana" w:hAnsi="Verdana"/>
          <w:b/>
          <w:sz w:val="21"/>
          <w:szCs w:val="21"/>
        </w:rPr>
        <w:br/>
      </w:r>
      <w:r>
        <w:rPr>
          <w:rFonts w:ascii="Verdana" w:hAnsi="Verdana"/>
          <w:sz w:val="21"/>
          <w:szCs w:val="21"/>
        </w:rPr>
        <w:br/>
      </w:r>
      <w:r>
        <w:rPr>
          <w:noProof/>
        </w:rPr>
        <w:drawing>
          <wp:inline distT="0" distB="0" distL="0" distR="0">
            <wp:extent cx="4000500" cy="2724150"/>
            <wp:effectExtent l="19050" t="0" r="0" b="0"/>
            <wp:docPr id="406" name="图片 406" descr="light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 name="图片 406" descr="light8.jpg"/>
                    <pic:cNvPicPr>
                      <a:picLocks noChangeAspect="1" noChangeArrowheads="1"/>
                    </pic:cNvPicPr>
                  </pic:nvPicPr>
                  <pic:blipFill>
                    <a:blip r:embed="rId258"/>
                    <a:srcRect/>
                    <a:stretch>
                      <a:fillRect/>
                    </a:stretch>
                  </pic:blipFill>
                  <pic:spPr>
                    <a:xfrm>
                      <a:off x="0" y="0"/>
                      <a:ext cx="4000500" cy="272415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t xml:space="preserve">Remember I said this would be a two-part process? To finish the illusion that the light fixture is actually lit up, </w:t>
      </w:r>
      <w:r>
        <w:rPr>
          <w:rFonts w:ascii="Verdana" w:hAnsi="Verdana"/>
          <w:b/>
          <w:sz w:val="21"/>
          <w:szCs w:val="21"/>
        </w:rPr>
        <w:t>create a new target spot</w:t>
      </w:r>
      <w:r>
        <w:rPr>
          <w:rFonts w:ascii="Verdana" w:hAnsi="Verdana"/>
          <w:sz w:val="21"/>
          <w:szCs w:val="21"/>
        </w:rPr>
        <w:t xml:space="preserve">. </w:t>
      </w:r>
      <w:r>
        <w:rPr>
          <w:rFonts w:ascii="Verdana" w:hAnsi="Verdana"/>
          <w:b/>
          <w:sz w:val="21"/>
          <w:szCs w:val="21"/>
        </w:rPr>
        <w:t>Place the lamp on the light fixture</w:t>
      </w:r>
      <w:r>
        <w:rPr>
          <w:rFonts w:ascii="Verdana" w:hAnsi="Verdana"/>
          <w:sz w:val="21"/>
          <w:szCs w:val="21"/>
        </w:rPr>
        <w:t>, a</w:t>
      </w:r>
      <w:r>
        <w:rPr>
          <w:rFonts w:ascii="Verdana" w:hAnsi="Verdana"/>
          <w:b/>
          <w:sz w:val="21"/>
          <w:szCs w:val="21"/>
        </w:rPr>
        <w:t xml:space="preserve">nd the target </w:t>
      </w:r>
      <w:r>
        <w:rPr>
          <w:rFonts w:ascii="Verdana" w:hAnsi="Verdana"/>
          <w:b/>
          <w:sz w:val="21"/>
          <w:szCs w:val="21"/>
        </w:rPr>
        <w:t>on the concrete just in front of the edge of the foundation</w:t>
      </w:r>
      <w:r>
        <w:rPr>
          <w:rFonts w:ascii="Verdana" w:hAnsi="Verdana"/>
          <w:sz w:val="21"/>
          <w:szCs w:val="21"/>
        </w:rPr>
        <w:t xml:space="preserve">. Gmax will name this one </w:t>
      </w:r>
      <w:r>
        <w:rPr>
          <w:rFonts w:ascii="Verdana" w:hAnsi="Verdana"/>
          <w:b/>
          <w:sz w:val="21"/>
          <w:szCs w:val="21"/>
        </w:rPr>
        <w:t>"Spot02".</w:t>
      </w:r>
      <w:r>
        <w:rPr>
          <w:rFonts w:ascii="Verdana" w:hAnsi="Verdana"/>
          <w:sz w:val="21"/>
          <w:szCs w:val="21"/>
        </w:rPr>
        <w:t xml:space="preserve"> Why in front and not directly underneath? Because if you shine a spot directly down on a solid object, the only light will be on the object with Cast Shadows tur</w:t>
      </w:r>
      <w:r>
        <w:rPr>
          <w:rFonts w:ascii="Verdana" w:hAnsi="Verdana"/>
          <w:sz w:val="21"/>
          <w:szCs w:val="21"/>
        </w:rPr>
        <w:t xml:space="preserve">ned on. Be sure to </w:t>
      </w:r>
      <w:r>
        <w:rPr>
          <w:rFonts w:ascii="Verdana" w:hAnsi="Verdana"/>
          <w:b/>
          <w:sz w:val="21"/>
          <w:szCs w:val="21"/>
        </w:rPr>
        <w:t>check the cast shadows box and change the hotspot and falloff to what I show</w:t>
      </w:r>
      <w:r>
        <w:rPr>
          <w:rFonts w:ascii="Verdana" w:hAnsi="Verdana"/>
          <w:sz w:val="21"/>
          <w:szCs w:val="21"/>
        </w:rPr>
        <w:t xml:space="preserve">. </w:t>
      </w:r>
      <w:r>
        <w:rPr>
          <w:rFonts w:ascii="Verdana" w:hAnsi="Verdana"/>
          <w:b/>
          <w:sz w:val="21"/>
          <w:szCs w:val="21"/>
        </w:rPr>
        <w:t>It's important to remember to do this</w:t>
      </w:r>
      <w:r>
        <w:rPr>
          <w:rFonts w:ascii="Verdana" w:hAnsi="Verdana"/>
          <w:sz w:val="21"/>
          <w:szCs w:val="21"/>
        </w:rPr>
        <w:t xml:space="preserve">, because </w:t>
      </w:r>
      <w:r>
        <w:rPr>
          <w:rFonts w:ascii="Verdana" w:hAnsi="Verdana"/>
          <w:b/>
          <w:color w:val="FF0000"/>
          <w:sz w:val="21"/>
          <w:szCs w:val="21"/>
        </w:rPr>
        <w:t>gmax will remember the hotspot and falloff for the last light you created</w:t>
      </w:r>
      <w:r>
        <w:rPr>
          <w:rFonts w:ascii="Verdana" w:hAnsi="Verdana"/>
          <w:sz w:val="21"/>
          <w:szCs w:val="21"/>
        </w:rPr>
        <w:t>.</w:t>
      </w:r>
    </w:p>
    <w:p w:rsidR="00BE037D" w:rsidRDefault="0029250E">
      <w:pPr>
        <w:pStyle w:val="aff3"/>
        <w:rPr>
          <w:rFonts w:ascii="Verdana" w:hAnsi="Verdana"/>
          <w:sz w:val="21"/>
          <w:szCs w:val="21"/>
        </w:rPr>
      </w:pPr>
      <w:r>
        <w:rPr>
          <w:rFonts w:ascii="Verdana" w:hAnsi="Verdana"/>
          <w:sz w:val="21"/>
          <w:szCs w:val="21"/>
        </w:rPr>
        <w:t>I have no idea what kind of measureme</w:t>
      </w:r>
      <w:r>
        <w:rPr>
          <w:rFonts w:ascii="Verdana" w:hAnsi="Verdana"/>
          <w:sz w:val="21"/>
          <w:szCs w:val="21"/>
        </w:rPr>
        <w:t>nts the hotspot and falloff correspond to since they are different for spots and directs. Trust me, after playing with lights for days on end, these will do just nicely.</w:t>
      </w:r>
    </w:p>
    <w:p w:rsidR="00BE037D" w:rsidRDefault="0029250E">
      <w:pPr>
        <w:pStyle w:val="aff3"/>
        <w:rPr>
          <w:rFonts w:ascii="Verdana" w:hAnsi="Verdana"/>
          <w:sz w:val="21"/>
          <w:szCs w:val="21"/>
        </w:rPr>
      </w:pPr>
      <w:r>
        <w:rPr>
          <w:rFonts w:ascii="Verdana" w:hAnsi="Verdana"/>
          <w:sz w:val="21"/>
          <w:szCs w:val="21"/>
        </w:rPr>
        <w:t>I'll get a little more in-depth with lighting like this later on (</w:t>
      </w:r>
      <w:r>
        <w:rPr>
          <w:rFonts w:ascii="Verdana" w:hAnsi="Verdana"/>
          <w:i/>
          <w:sz w:val="21"/>
          <w:szCs w:val="21"/>
        </w:rPr>
        <w:t>in the advanced tips</w:t>
      </w:r>
      <w:r>
        <w:rPr>
          <w:rFonts w:ascii="Verdana" w:hAnsi="Verdana"/>
          <w:i/>
          <w:sz w:val="21"/>
          <w:szCs w:val="21"/>
        </w:rPr>
        <w:t xml:space="preserve"> section</w:t>
      </w:r>
      <w:r>
        <w:rPr>
          <w:rFonts w:ascii="Verdana" w:hAnsi="Verdana"/>
          <w:sz w:val="21"/>
          <w:szCs w:val="21"/>
        </w:rPr>
        <w:t>).</w:t>
      </w:r>
    </w:p>
    <w:p w:rsidR="00BE037D" w:rsidRDefault="0029250E">
      <w:pPr>
        <w:pStyle w:val="aff3"/>
        <w:rPr>
          <w:rFonts w:ascii="Verdana" w:hAnsi="Verdana"/>
          <w:sz w:val="21"/>
          <w:szCs w:val="21"/>
        </w:rPr>
      </w:pPr>
      <w:r>
        <w:rPr>
          <w:rFonts w:ascii="Verdana" w:hAnsi="Verdana"/>
          <w:sz w:val="21"/>
          <w:szCs w:val="21"/>
        </w:rPr>
        <w:t xml:space="preserve">At this point, </w:t>
      </w:r>
      <w:r>
        <w:rPr>
          <w:rFonts w:ascii="Verdana" w:hAnsi="Verdana"/>
          <w:b/>
          <w:sz w:val="21"/>
          <w:szCs w:val="21"/>
        </w:rPr>
        <w:t>add the preface "nitelite" to all of your new lights</w:t>
      </w:r>
      <w:r>
        <w:rPr>
          <w:rFonts w:ascii="Verdana" w:hAnsi="Verdana"/>
          <w:sz w:val="21"/>
          <w:szCs w:val="21"/>
        </w:rPr>
        <w:t>. This way, they will only be turned on at night. If you don't, then they will always be on, making your model way too dang it bright.</w:t>
      </w:r>
    </w:p>
    <w:p w:rsidR="00BE037D" w:rsidRDefault="0029250E">
      <w:pPr>
        <w:pStyle w:val="aff3"/>
        <w:shd w:val="clear" w:color="auto" w:fill="FFFFFF"/>
        <w:rPr>
          <w:rFonts w:ascii="Verdana" w:hAnsi="Verdana" w:cs="Helvetica"/>
          <w:color w:val="353535"/>
          <w:sz w:val="21"/>
          <w:szCs w:val="21"/>
        </w:rPr>
      </w:pPr>
      <w:r>
        <w:rPr>
          <w:rFonts w:ascii="Verdana" w:hAnsi="Verdana"/>
          <w:sz w:val="21"/>
          <w:szCs w:val="21"/>
          <w:bdr w:val="single" w:sz="4" w:space="0" w:color="auto"/>
          <w:shd w:val="pct10" w:color="auto" w:fill="FFFFFF"/>
        </w:rPr>
        <w:t>ex.</w:t>
      </w:r>
      <w:r>
        <w:rPr>
          <w:rFonts w:ascii="Verdana" w:hAnsi="Verdana"/>
          <w:sz w:val="21"/>
          <w:szCs w:val="21"/>
        </w:rPr>
        <w:t xml:space="preserve"> Change "Spot01" to "niteliteSpot01" - g</w:t>
      </w:r>
      <w:r>
        <w:rPr>
          <w:rFonts w:ascii="Verdana" w:hAnsi="Verdana"/>
          <w:sz w:val="21"/>
          <w:szCs w:val="21"/>
        </w:rPr>
        <w:t>max will automatically change the name of the target.</w:t>
      </w:r>
      <w:r>
        <w:rPr>
          <w:rFonts w:ascii="Verdana" w:hAnsi="Verdana"/>
          <w:sz w:val="21"/>
          <w:szCs w:val="21"/>
        </w:rPr>
        <w:br/>
      </w:r>
      <w:r>
        <w:rPr>
          <w:rFonts w:ascii="Verdana" w:hAnsi="Verdana"/>
          <w:sz w:val="21"/>
          <w:szCs w:val="21"/>
        </w:rPr>
        <w:br/>
      </w:r>
      <w:r>
        <w:rPr>
          <w:noProof/>
        </w:rPr>
        <w:lastRenderedPageBreak/>
        <w:drawing>
          <wp:inline distT="0" distB="0" distL="0" distR="0">
            <wp:extent cx="3609975" cy="3924300"/>
            <wp:effectExtent l="19050" t="0" r="9525" b="0"/>
            <wp:docPr id="409" name="图片 409" descr="light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 name="图片 409" descr="light9.jpg"/>
                    <pic:cNvPicPr>
                      <a:picLocks noChangeAspect="1" noChangeArrowheads="1"/>
                    </pic:cNvPicPr>
                  </pic:nvPicPr>
                  <pic:blipFill>
                    <a:blip r:embed="rId259"/>
                    <a:srcRect/>
                    <a:stretch>
                      <a:fillRect/>
                    </a:stretch>
                  </pic:blipFill>
                  <pic:spPr>
                    <a:xfrm>
                      <a:off x="0" y="0"/>
                      <a:ext cx="3609975" cy="392430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r>
      <w:r>
        <w:rPr>
          <w:rFonts w:ascii="Verdana" w:hAnsi="Verdana" w:cs="Helvetica"/>
          <w:color w:val="353535"/>
          <w:sz w:val="21"/>
          <w:szCs w:val="21"/>
        </w:rPr>
        <w:t>If all of those yellow lines and such for the night lights is going to be in your way, you can go to the Display tab (</w:t>
      </w:r>
      <w:r>
        <w:rPr>
          <w:rFonts w:ascii="Verdana" w:hAnsi="Verdana" w:cs="Helvetica"/>
          <w:i/>
          <w:color w:val="353535"/>
          <w:sz w:val="21"/>
          <w:szCs w:val="21"/>
        </w:rPr>
        <w:t>the screen-looking thing</w:t>
      </w:r>
      <w:r>
        <w:rPr>
          <w:rFonts w:ascii="Verdana" w:hAnsi="Verdana" w:cs="Helvetica"/>
          <w:color w:val="353535"/>
          <w:sz w:val="21"/>
          <w:szCs w:val="21"/>
        </w:rPr>
        <w:t>) and check the objects you want to hide. Take note that</w:t>
      </w:r>
      <w:r>
        <w:rPr>
          <w:rFonts w:ascii="Verdana" w:hAnsi="Verdana" w:cs="Helvetica"/>
          <w:color w:val="353535"/>
          <w:sz w:val="21"/>
          <w:szCs w:val="21"/>
        </w:rPr>
        <w:t xml:space="preserve"> the model itself will stay dark. We're going to light up the windows the easy way (</w:t>
      </w:r>
      <w:r>
        <w:rPr>
          <w:rFonts w:ascii="Verdana" w:hAnsi="Verdana" w:cs="Helvetica"/>
          <w:i/>
          <w:color w:val="353535"/>
          <w:sz w:val="21"/>
          <w:szCs w:val="21"/>
        </w:rPr>
        <w:t>for now</w:t>
      </w:r>
      <w:r>
        <w:rPr>
          <w:rFonts w:ascii="Verdana" w:hAnsi="Verdana" w:cs="Helvetica"/>
          <w:color w:val="353535"/>
          <w:sz w:val="21"/>
          <w:szCs w:val="21"/>
        </w:rPr>
        <w:t xml:space="preserve">), so </w:t>
      </w:r>
      <w:r>
        <w:rPr>
          <w:rFonts w:ascii="Verdana" w:hAnsi="Verdana" w:cs="Helvetica"/>
          <w:b/>
          <w:color w:val="353535"/>
          <w:sz w:val="21"/>
          <w:szCs w:val="21"/>
        </w:rPr>
        <w:t>click on the Utilities tab (</w:t>
      </w:r>
      <w:r>
        <w:rPr>
          <w:rFonts w:ascii="Verdana" w:hAnsi="Verdana" w:cs="Helvetica"/>
          <w:b/>
          <w:i/>
          <w:color w:val="353535"/>
          <w:sz w:val="21"/>
          <w:szCs w:val="21"/>
        </w:rPr>
        <w:t>the hammer</w:t>
      </w:r>
      <w:r>
        <w:rPr>
          <w:rFonts w:ascii="Verdana" w:hAnsi="Verdana" w:cs="Helvetica"/>
          <w:b/>
          <w:color w:val="353535"/>
          <w:sz w:val="21"/>
          <w:szCs w:val="21"/>
        </w:rPr>
        <w:t>)</w:t>
      </w:r>
      <w:r>
        <w:rPr>
          <w:rFonts w:ascii="Verdana" w:hAnsi="Verdana" w:cs="Helvetica"/>
          <w:color w:val="353535"/>
          <w:sz w:val="21"/>
          <w:szCs w:val="21"/>
        </w:rPr>
        <w:t xml:space="preserve">, </w:t>
      </w:r>
      <w:r>
        <w:rPr>
          <w:rFonts w:ascii="Verdana" w:hAnsi="Verdana" w:cs="Helvetica"/>
          <w:b/>
          <w:color w:val="353535"/>
          <w:sz w:val="21"/>
          <w:szCs w:val="21"/>
        </w:rPr>
        <w:t>click on the BAT button, then expand the Parameters rollout. Under Night Windows, change the drop-down box to "Blue"</w:t>
      </w:r>
      <w:r>
        <w:rPr>
          <w:rFonts w:ascii="Verdana" w:hAnsi="Verdana" w:cs="Helvetica"/>
          <w:color w:val="353535"/>
          <w:sz w:val="21"/>
          <w:szCs w:val="21"/>
        </w:rPr>
        <w:t>.</w: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color w:val="353535"/>
          <w:kern w:val="0"/>
          <w:szCs w:val="21"/>
        </w:rPr>
        <w:t xml:space="preserve">Next, </w:t>
      </w:r>
      <w:r>
        <w:rPr>
          <w:rFonts w:ascii="Verdana" w:eastAsia="宋体" w:hAnsi="Verdana" w:cs="Helvetica"/>
          <w:b/>
          <w:color w:val="353535"/>
          <w:kern w:val="0"/>
          <w:szCs w:val="21"/>
        </w:rPr>
        <w:t>select random panes of glass on your model and preface the name with "nite"</w:t>
      </w:r>
      <w:r>
        <w:rPr>
          <w:rFonts w:ascii="Verdana" w:eastAsia="宋体" w:hAnsi="Verdana" w:cs="Helvetica"/>
          <w:color w:val="353535"/>
          <w:kern w:val="0"/>
          <w:szCs w:val="21"/>
        </w:rPr>
        <w:t xml:space="preserve">. This tells gmax and SC4 to replace that window texture with the default night lighting texture </w:t>
      </w:r>
      <w:r>
        <w:rPr>
          <w:rFonts w:ascii="Verdana" w:eastAsia="宋体" w:hAnsi="Verdana" w:cs="Helvetica"/>
          <w:i/>
          <w:color w:val="353535"/>
          <w:kern w:val="0"/>
          <w:szCs w:val="21"/>
        </w:rPr>
        <w:t xml:space="preserve">(in this case, the blue one) </w:t>
      </w:r>
      <w:r>
        <w:rPr>
          <w:rFonts w:ascii="Verdana" w:eastAsia="宋体" w:hAnsi="Verdana" w:cs="Helvetica"/>
          <w:color w:val="353535"/>
          <w:kern w:val="0"/>
          <w:szCs w:val="21"/>
        </w:rPr>
        <w:t>instead of the window texture. Take note that whe</w:t>
      </w:r>
      <w:r>
        <w:rPr>
          <w:rFonts w:ascii="Verdana" w:eastAsia="宋体" w:hAnsi="Verdana" w:cs="Helvetica"/>
          <w:color w:val="353535"/>
          <w:kern w:val="0"/>
          <w:szCs w:val="21"/>
        </w:rPr>
        <w:t xml:space="preserve">n I'm lighting windows like this, if I ever light a window on a corner, I also light the one on the other side of the corner to give the illusion of a "corner office". For this model, I </w:t>
      </w:r>
      <w:r>
        <w:rPr>
          <w:rFonts w:ascii="Verdana" w:eastAsia="宋体" w:hAnsi="Verdana" w:cs="Helvetica"/>
          <w:b/>
          <w:color w:val="353535"/>
          <w:kern w:val="0"/>
          <w:szCs w:val="21"/>
        </w:rPr>
        <w:t>picked 14 windows listed below</w:t>
      </w:r>
      <w:r>
        <w:rPr>
          <w:rFonts w:ascii="Verdana" w:eastAsia="宋体" w:hAnsi="Verdana" w:cs="Helvetica"/>
          <w:color w:val="353535"/>
          <w:kern w:val="0"/>
          <w:szCs w:val="21"/>
        </w:rPr>
        <w:t>:</w:t>
      </w:r>
    </w:p>
    <w:p w:rsidR="00BE037D" w:rsidRDefault="0029250E">
      <w:pPr>
        <w:widowControl/>
        <w:numPr>
          <w:ilvl w:val="0"/>
          <w:numId w:val="24"/>
        </w:numPr>
        <w:shd w:val="clear" w:color="auto" w:fill="FFFFFF"/>
        <w:spacing w:before="100" w:beforeAutospacing="1" w:after="100" w:afterAutospacing="1"/>
        <w:jc w:val="left"/>
        <w:rPr>
          <w:rFonts w:ascii="Verdana" w:eastAsia="宋体" w:hAnsi="Verdana" w:cs="Helvetica"/>
          <w:color w:val="353535"/>
          <w:kern w:val="0"/>
          <w:szCs w:val="21"/>
          <w:bdr w:val="single" w:sz="4" w:space="0" w:color="auto"/>
          <w:shd w:val="pct10" w:color="auto" w:fill="FFFFFF"/>
        </w:rPr>
      </w:pPr>
      <w:r>
        <w:rPr>
          <w:rFonts w:ascii="Verdana" w:eastAsia="宋体" w:hAnsi="Verdana" w:cs="Helvetica"/>
          <w:color w:val="353535"/>
          <w:kern w:val="0"/>
          <w:szCs w:val="21"/>
          <w:bdr w:val="single" w:sz="4" w:space="0" w:color="auto"/>
          <w:shd w:val="pct10" w:color="auto" w:fill="FFFFFF"/>
        </w:rPr>
        <w:t>Windows - Glass</w:t>
      </w:r>
    </w:p>
    <w:p w:rsidR="00BE037D" w:rsidRDefault="0029250E">
      <w:pPr>
        <w:widowControl/>
        <w:numPr>
          <w:ilvl w:val="0"/>
          <w:numId w:val="24"/>
        </w:numPr>
        <w:shd w:val="clear" w:color="auto" w:fill="FFFFFF"/>
        <w:spacing w:before="100" w:beforeAutospacing="1" w:after="100" w:afterAutospacing="1"/>
        <w:jc w:val="left"/>
        <w:rPr>
          <w:rFonts w:ascii="Verdana" w:eastAsia="宋体" w:hAnsi="Verdana" w:cs="Helvetica"/>
          <w:color w:val="353535"/>
          <w:kern w:val="0"/>
          <w:szCs w:val="21"/>
          <w:bdr w:val="single" w:sz="4" w:space="0" w:color="auto"/>
          <w:shd w:val="pct10" w:color="auto" w:fill="FFFFFF"/>
        </w:rPr>
      </w:pPr>
      <w:r>
        <w:rPr>
          <w:rFonts w:ascii="Verdana" w:eastAsia="宋体" w:hAnsi="Verdana" w:cs="Helvetica"/>
          <w:color w:val="353535"/>
          <w:kern w:val="0"/>
          <w:szCs w:val="21"/>
          <w:bdr w:val="single" w:sz="4" w:space="0" w:color="auto"/>
          <w:shd w:val="pct10" w:color="auto" w:fill="FFFFFF"/>
        </w:rPr>
        <w:t>Windows - Glass02</w:t>
      </w:r>
    </w:p>
    <w:p w:rsidR="00BE037D" w:rsidRDefault="0029250E">
      <w:pPr>
        <w:widowControl/>
        <w:numPr>
          <w:ilvl w:val="0"/>
          <w:numId w:val="24"/>
        </w:numPr>
        <w:shd w:val="clear" w:color="auto" w:fill="FFFFFF"/>
        <w:spacing w:before="100" w:beforeAutospacing="1" w:after="100" w:afterAutospacing="1"/>
        <w:jc w:val="left"/>
        <w:rPr>
          <w:rFonts w:ascii="Verdana" w:eastAsia="宋体" w:hAnsi="Verdana" w:cs="Helvetica"/>
          <w:color w:val="353535"/>
          <w:kern w:val="0"/>
          <w:szCs w:val="21"/>
          <w:bdr w:val="single" w:sz="4" w:space="0" w:color="auto"/>
          <w:shd w:val="pct10" w:color="auto" w:fill="FFFFFF"/>
        </w:rPr>
      </w:pPr>
      <w:r>
        <w:rPr>
          <w:rFonts w:ascii="Verdana" w:eastAsia="宋体" w:hAnsi="Verdana" w:cs="Helvetica"/>
          <w:color w:val="353535"/>
          <w:kern w:val="0"/>
          <w:szCs w:val="21"/>
          <w:bdr w:val="single" w:sz="4" w:space="0" w:color="auto"/>
          <w:shd w:val="pct10" w:color="auto" w:fill="FFFFFF"/>
        </w:rPr>
        <w:t>Windows - Glass04</w:t>
      </w:r>
    </w:p>
    <w:p w:rsidR="00BE037D" w:rsidRDefault="0029250E">
      <w:pPr>
        <w:widowControl/>
        <w:numPr>
          <w:ilvl w:val="0"/>
          <w:numId w:val="24"/>
        </w:numPr>
        <w:shd w:val="clear" w:color="auto" w:fill="FFFFFF"/>
        <w:spacing w:before="100" w:beforeAutospacing="1" w:after="100" w:afterAutospacing="1"/>
        <w:jc w:val="left"/>
        <w:rPr>
          <w:rFonts w:ascii="Verdana" w:eastAsia="宋体" w:hAnsi="Verdana" w:cs="Helvetica"/>
          <w:color w:val="353535"/>
          <w:kern w:val="0"/>
          <w:szCs w:val="21"/>
          <w:bdr w:val="single" w:sz="4" w:space="0" w:color="auto"/>
          <w:shd w:val="pct10" w:color="auto" w:fill="FFFFFF"/>
        </w:rPr>
      </w:pPr>
      <w:r>
        <w:rPr>
          <w:rFonts w:ascii="Verdana" w:eastAsia="宋体" w:hAnsi="Verdana" w:cs="Helvetica"/>
          <w:color w:val="353535"/>
          <w:kern w:val="0"/>
          <w:szCs w:val="21"/>
          <w:bdr w:val="single" w:sz="4" w:space="0" w:color="auto"/>
          <w:shd w:val="pct10" w:color="auto" w:fill="FFFFFF"/>
        </w:rPr>
        <w:t>Windows - Glass06</w:t>
      </w:r>
    </w:p>
    <w:p w:rsidR="00BE037D" w:rsidRDefault="0029250E">
      <w:pPr>
        <w:widowControl/>
        <w:numPr>
          <w:ilvl w:val="0"/>
          <w:numId w:val="24"/>
        </w:numPr>
        <w:shd w:val="clear" w:color="auto" w:fill="FFFFFF"/>
        <w:spacing w:before="100" w:beforeAutospacing="1" w:after="100" w:afterAutospacing="1"/>
        <w:jc w:val="left"/>
        <w:rPr>
          <w:rFonts w:ascii="Verdana" w:eastAsia="宋体" w:hAnsi="Verdana" w:cs="Helvetica"/>
          <w:color w:val="353535"/>
          <w:kern w:val="0"/>
          <w:szCs w:val="21"/>
          <w:bdr w:val="single" w:sz="4" w:space="0" w:color="auto"/>
          <w:shd w:val="pct10" w:color="auto" w:fill="FFFFFF"/>
        </w:rPr>
      </w:pPr>
      <w:r>
        <w:rPr>
          <w:rFonts w:ascii="Verdana" w:eastAsia="宋体" w:hAnsi="Verdana" w:cs="Helvetica"/>
          <w:color w:val="353535"/>
          <w:kern w:val="0"/>
          <w:szCs w:val="21"/>
          <w:bdr w:val="single" w:sz="4" w:space="0" w:color="auto"/>
          <w:shd w:val="pct10" w:color="auto" w:fill="FFFFFF"/>
        </w:rPr>
        <w:t>Windows - Glass07</w:t>
      </w:r>
    </w:p>
    <w:p w:rsidR="00BE037D" w:rsidRDefault="0029250E">
      <w:pPr>
        <w:widowControl/>
        <w:numPr>
          <w:ilvl w:val="0"/>
          <w:numId w:val="24"/>
        </w:numPr>
        <w:shd w:val="clear" w:color="auto" w:fill="FFFFFF"/>
        <w:spacing w:before="100" w:beforeAutospacing="1" w:after="100" w:afterAutospacing="1"/>
        <w:jc w:val="left"/>
        <w:rPr>
          <w:rFonts w:ascii="Verdana" w:eastAsia="宋体" w:hAnsi="Verdana" w:cs="Helvetica"/>
          <w:color w:val="353535"/>
          <w:kern w:val="0"/>
          <w:szCs w:val="21"/>
          <w:bdr w:val="single" w:sz="4" w:space="0" w:color="auto"/>
          <w:shd w:val="pct10" w:color="auto" w:fill="FFFFFF"/>
        </w:rPr>
      </w:pPr>
      <w:r>
        <w:rPr>
          <w:rFonts w:ascii="Verdana" w:eastAsia="宋体" w:hAnsi="Verdana" w:cs="Helvetica"/>
          <w:color w:val="353535"/>
          <w:kern w:val="0"/>
          <w:szCs w:val="21"/>
          <w:bdr w:val="single" w:sz="4" w:space="0" w:color="auto"/>
          <w:shd w:val="pct10" w:color="auto" w:fill="FFFFFF"/>
        </w:rPr>
        <w:t>Windows - Glass10</w:t>
      </w:r>
    </w:p>
    <w:p w:rsidR="00BE037D" w:rsidRDefault="0029250E">
      <w:pPr>
        <w:widowControl/>
        <w:numPr>
          <w:ilvl w:val="0"/>
          <w:numId w:val="24"/>
        </w:numPr>
        <w:shd w:val="clear" w:color="auto" w:fill="FFFFFF"/>
        <w:spacing w:before="100" w:beforeAutospacing="1" w:after="100" w:afterAutospacing="1"/>
        <w:jc w:val="left"/>
        <w:rPr>
          <w:rFonts w:ascii="Verdana" w:eastAsia="宋体" w:hAnsi="Verdana" w:cs="Helvetica"/>
          <w:color w:val="353535"/>
          <w:kern w:val="0"/>
          <w:szCs w:val="21"/>
          <w:bdr w:val="single" w:sz="4" w:space="0" w:color="auto"/>
          <w:shd w:val="pct10" w:color="auto" w:fill="FFFFFF"/>
        </w:rPr>
      </w:pPr>
      <w:r>
        <w:rPr>
          <w:rFonts w:ascii="Verdana" w:eastAsia="宋体" w:hAnsi="Verdana" w:cs="Helvetica"/>
          <w:color w:val="353535"/>
          <w:kern w:val="0"/>
          <w:szCs w:val="21"/>
          <w:bdr w:val="single" w:sz="4" w:space="0" w:color="auto"/>
          <w:shd w:val="pct10" w:color="auto" w:fill="FFFFFF"/>
        </w:rPr>
        <w:t>Windows - Glass11</w:t>
      </w:r>
    </w:p>
    <w:p w:rsidR="00BE037D" w:rsidRDefault="0029250E">
      <w:pPr>
        <w:widowControl/>
        <w:numPr>
          <w:ilvl w:val="0"/>
          <w:numId w:val="24"/>
        </w:numPr>
        <w:shd w:val="clear" w:color="auto" w:fill="FFFFFF"/>
        <w:spacing w:before="100" w:beforeAutospacing="1" w:after="100" w:afterAutospacing="1"/>
        <w:jc w:val="left"/>
        <w:rPr>
          <w:rFonts w:ascii="Verdana" w:eastAsia="宋体" w:hAnsi="Verdana" w:cs="Helvetica"/>
          <w:color w:val="353535"/>
          <w:kern w:val="0"/>
          <w:szCs w:val="21"/>
          <w:bdr w:val="single" w:sz="4" w:space="0" w:color="auto"/>
          <w:shd w:val="pct10" w:color="auto" w:fill="FFFFFF"/>
        </w:rPr>
      </w:pPr>
      <w:r>
        <w:rPr>
          <w:rFonts w:ascii="Verdana" w:eastAsia="宋体" w:hAnsi="Verdana" w:cs="Helvetica"/>
          <w:color w:val="353535"/>
          <w:kern w:val="0"/>
          <w:szCs w:val="21"/>
          <w:bdr w:val="single" w:sz="4" w:space="0" w:color="auto"/>
          <w:shd w:val="pct10" w:color="auto" w:fill="FFFFFF"/>
        </w:rPr>
        <w:t>Windows - Glass12</w:t>
      </w:r>
    </w:p>
    <w:p w:rsidR="00BE037D" w:rsidRDefault="0029250E">
      <w:pPr>
        <w:widowControl/>
        <w:numPr>
          <w:ilvl w:val="0"/>
          <w:numId w:val="24"/>
        </w:numPr>
        <w:shd w:val="clear" w:color="auto" w:fill="FFFFFF"/>
        <w:spacing w:before="100" w:beforeAutospacing="1" w:after="100" w:afterAutospacing="1"/>
        <w:jc w:val="left"/>
        <w:rPr>
          <w:rFonts w:ascii="Verdana" w:eastAsia="宋体" w:hAnsi="Verdana" w:cs="Helvetica"/>
          <w:color w:val="353535"/>
          <w:kern w:val="0"/>
          <w:szCs w:val="21"/>
          <w:bdr w:val="single" w:sz="4" w:space="0" w:color="auto"/>
          <w:shd w:val="pct10" w:color="auto" w:fill="FFFFFF"/>
        </w:rPr>
      </w:pPr>
      <w:r>
        <w:rPr>
          <w:rFonts w:ascii="Verdana" w:eastAsia="宋体" w:hAnsi="Verdana" w:cs="Helvetica"/>
          <w:color w:val="353535"/>
          <w:kern w:val="0"/>
          <w:szCs w:val="21"/>
          <w:bdr w:val="single" w:sz="4" w:space="0" w:color="auto"/>
          <w:shd w:val="pct10" w:color="auto" w:fill="FFFFFF"/>
        </w:rPr>
        <w:t>Windows - Glass15</w:t>
      </w:r>
    </w:p>
    <w:p w:rsidR="00BE037D" w:rsidRDefault="0029250E">
      <w:pPr>
        <w:widowControl/>
        <w:numPr>
          <w:ilvl w:val="0"/>
          <w:numId w:val="24"/>
        </w:numPr>
        <w:shd w:val="clear" w:color="auto" w:fill="FFFFFF"/>
        <w:spacing w:before="100" w:beforeAutospacing="1" w:after="100" w:afterAutospacing="1"/>
        <w:jc w:val="left"/>
        <w:rPr>
          <w:rFonts w:ascii="Verdana" w:eastAsia="宋体" w:hAnsi="Verdana" w:cs="Helvetica"/>
          <w:color w:val="353535"/>
          <w:kern w:val="0"/>
          <w:szCs w:val="21"/>
          <w:bdr w:val="single" w:sz="4" w:space="0" w:color="auto"/>
          <w:shd w:val="pct10" w:color="auto" w:fill="FFFFFF"/>
        </w:rPr>
      </w:pPr>
      <w:r>
        <w:rPr>
          <w:rFonts w:ascii="Verdana" w:eastAsia="宋体" w:hAnsi="Verdana" w:cs="Helvetica"/>
          <w:color w:val="353535"/>
          <w:kern w:val="0"/>
          <w:szCs w:val="21"/>
          <w:bdr w:val="single" w:sz="4" w:space="0" w:color="auto"/>
          <w:shd w:val="pct10" w:color="auto" w:fill="FFFFFF"/>
        </w:rPr>
        <w:t>Windows - Glass16</w:t>
      </w:r>
    </w:p>
    <w:p w:rsidR="00BE037D" w:rsidRDefault="0029250E">
      <w:pPr>
        <w:widowControl/>
        <w:numPr>
          <w:ilvl w:val="0"/>
          <w:numId w:val="24"/>
        </w:numPr>
        <w:shd w:val="clear" w:color="auto" w:fill="FFFFFF"/>
        <w:spacing w:before="100" w:beforeAutospacing="1" w:after="100" w:afterAutospacing="1"/>
        <w:jc w:val="left"/>
        <w:rPr>
          <w:rFonts w:ascii="Verdana" w:eastAsia="宋体" w:hAnsi="Verdana" w:cs="Helvetica"/>
          <w:color w:val="353535"/>
          <w:kern w:val="0"/>
          <w:szCs w:val="21"/>
          <w:bdr w:val="single" w:sz="4" w:space="0" w:color="auto"/>
          <w:shd w:val="pct10" w:color="auto" w:fill="FFFFFF"/>
        </w:rPr>
      </w:pPr>
      <w:r>
        <w:rPr>
          <w:rFonts w:ascii="Verdana" w:eastAsia="宋体" w:hAnsi="Verdana" w:cs="Helvetica"/>
          <w:color w:val="353535"/>
          <w:kern w:val="0"/>
          <w:szCs w:val="21"/>
          <w:bdr w:val="single" w:sz="4" w:space="0" w:color="auto"/>
          <w:shd w:val="pct10" w:color="auto" w:fill="FFFFFF"/>
        </w:rPr>
        <w:t>Windows - Glass20</w:t>
      </w:r>
    </w:p>
    <w:p w:rsidR="00BE037D" w:rsidRDefault="0029250E">
      <w:pPr>
        <w:widowControl/>
        <w:numPr>
          <w:ilvl w:val="0"/>
          <w:numId w:val="24"/>
        </w:numPr>
        <w:shd w:val="clear" w:color="auto" w:fill="FFFFFF"/>
        <w:spacing w:before="100" w:beforeAutospacing="1" w:after="100" w:afterAutospacing="1"/>
        <w:jc w:val="left"/>
        <w:rPr>
          <w:rFonts w:ascii="Verdana" w:eastAsia="宋体" w:hAnsi="Verdana" w:cs="Helvetica"/>
          <w:color w:val="353535"/>
          <w:kern w:val="0"/>
          <w:szCs w:val="21"/>
          <w:bdr w:val="single" w:sz="4" w:space="0" w:color="auto"/>
          <w:shd w:val="pct10" w:color="auto" w:fill="FFFFFF"/>
        </w:rPr>
      </w:pPr>
      <w:r>
        <w:rPr>
          <w:rFonts w:ascii="Verdana" w:eastAsia="宋体" w:hAnsi="Verdana" w:cs="Helvetica"/>
          <w:color w:val="353535"/>
          <w:kern w:val="0"/>
          <w:szCs w:val="21"/>
          <w:bdr w:val="single" w:sz="4" w:space="0" w:color="auto"/>
          <w:shd w:val="pct10" w:color="auto" w:fill="FFFFFF"/>
        </w:rPr>
        <w:t>Windows - Glass23</w:t>
      </w:r>
    </w:p>
    <w:p w:rsidR="00BE037D" w:rsidRDefault="0029250E">
      <w:pPr>
        <w:widowControl/>
        <w:numPr>
          <w:ilvl w:val="0"/>
          <w:numId w:val="24"/>
        </w:numPr>
        <w:shd w:val="clear" w:color="auto" w:fill="FFFFFF"/>
        <w:spacing w:before="100" w:beforeAutospacing="1" w:after="100" w:afterAutospacing="1"/>
        <w:jc w:val="left"/>
        <w:rPr>
          <w:rFonts w:ascii="Verdana" w:eastAsia="宋体" w:hAnsi="Verdana" w:cs="Helvetica"/>
          <w:color w:val="353535"/>
          <w:kern w:val="0"/>
          <w:szCs w:val="21"/>
          <w:bdr w:val="single" w:sz="4" w:space="0" w:color="auto"/>
          <w:shd w:val="pct10" w:color="auto" w:fill="FFFFFF"/>
        </w:rPr>
      </w:pPr>
      <w:r>
        <w:rPr>
          <w:rFonts w:ascii="Verdana" w:eastAsia="宋体" w:hAnsi="Verdana" w:cs="Helvetica"/>
          <w:color w:val="353535"/>
          <w:kern w:val="0"/>
          <w:szCs w:val="21"/>
          <w:bdr w:val="single" w:sz="4" w:space="0" w:color="auto"/>
          <w:shd w:val="pct10" w:color="auto" w:fill="FFFFFF"/>
        </w:rPr>
        <w:t>Windows - Glass24</w:t>
      </w:r>
    </w:p>
    <w:p w:rsidR="00BE037D" w:rsidRDefault="0029250E">
      <w:pPr>
        <w:widowControl/>
        <w:numPr>
          <w:ilvl w:val="0"/>
          <w:numId w:val="24"/>
        </w:numPr>
        <w:shd w:val="clear" w:color="auto" w:fill="FFFFFF"/>
        <w:spacing w:before="100" w:beforeAutospacing="1" w:after="100" w:afterAutospacing="1"/>
        <w:jc w:val="left"/>
        <w:rPr>
          <w:rFonts w:ascii="Verdana" w:eastAsia="宋体" w:hAnsi="Verdana" w:cs="Helvetica"/>
          <w:color w:val="353535"/>
          <w:kern w:val="0"/>
          <w:szCs w:val="21"/>
          <w:bdr w:val="single" w:sz="4" w:space="0" w:color="auto"/>
          <w:shd w:val="pct10" w:color="auto" w:fill="FFFFFF"/>
        </w:rPr>
      </w:pPr>
      <w:r>
        <w:rPr>
          <w:rFonts w:ascii="Verdana" w:eastAsia="宋体" w:hAnsi="Verdana" w:cs="Helvetica"/>
          <w:color w:val="353535"/>
          <w:kern w:val="0"/>
          <w:szCs w:val="21"/>
          <w:bdr w:val="single" w:sz="4" w:space="0" w:color="auto"/>
          <w:shd w:val="pct10" w:color="auto" w:fill="FFFFFF"/>
        </w:rPr>
        <w:t>Windows - Glass26</w: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color w:val="353535"/>
          <w:kern w:val="0"/>
          <w:szCs w:val="21"/>
        </w:rPr>
        <w:lastRenderedPageBreak/>
        <w:t xml:space="preserve">You might also notice that I lit some </w:t>
      </w:r>
      <w:r>
        <w:rPr>
          <w:rFonts w:ascii="Verdana" w:eastAsia="宋体" w:hAnsi="Verdana" w:cs="Helvetica"/>
          <w:color w:val="353535"/>
          <w:kern w:val="0"/>
          <w:szCs w:val="21"/>
        </w:rPr>
        <w:t>windows in groups. This is because I think this building's rooms, for the most part, will be more than one window wide.</w: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color w:val="353535"/>
          <w:kern w:val="0"/>
          <w:szCs w:val="21"/>
        </w:rPr>
        <w:t>You'll also want to</w:t>
      </w:r>
      <w:r>
        <w:rPr>
          <w:rFonts w:ascii="Verdana" w:eastAsia="宋体" w:hAnsi="Verdana" w:cs="Helvetica"/>
          <w:b/>
          <w:color w:val="353535"/>
          <w:kern w:val="0"/>
          <w:szCs w:val="21"/>
        </w:rPr>
        <w:t xml:space="preserve"> change add nite to the front of "Lighting - Back Door"</w:t>
      </w:r>
      <w:r>
        <w:rPr>
          <w:rFonts w:ascii="Verdana" w:eastAsia="宋体" w:hAnsi="Verdana" w:cs="Helvetica"/>
          <w:color w:val="353535"/>
          <w:kern w:val="0"/>
          <w:szCs w:val="21"/>
        </w:rPr>
        <w:t>.</w: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b/>
          <w:color w:val="353535"/>
          <w:kern w:val="0"/>
          <w:szCs w:val="21"/>
        </w:rPr>
        <w:t>Now would be an excellent time to save.</w:t>
      </w:r>
      <w:r>
        <w:rPr>
          <w:rFonts w:ascii="Verdana" w:hAnsi="Verdana"/>
          <w:szCs w:val="21"/>
        </w:rPr>
        <w:br/>
      </w:r>
      <w:r>
        <w:rPr>
          <w:rFonts w:ascii="Verdana" w:hAnsi="Verdana"/>
          <w:szCs w:val="21"/>
        </w:rPr>
        <w:br/>
      </w:r>
      <w:r>
        <w:rPr>
          <w:noProof/>
        </w:rPr>
        <w:drawing>
          <wp:inline distT="0" distB="0" distL="0" distR="0">
            <wp:extent cx="1123950" cy="3743325"/>
            <wp:effectExtent l="19050" t="0" r="0" b="0"/>
            <wp:docPr id="412" name="图片 412" descr="light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 name="图片 412" descr="light10.jpg"/>
                    <pic:cNvPicPr>
                      <a:picLocks noChangeAspect="1" noChangeArrowheads="1"/>
                    </pic:cNvPicPr>
                  </pic:nvPicPr>
                  <pic:blipFill>
                    <a:blip r:embed="rId260"/>
                    <a:srcRect/>
                    <a:stretch>
                      <a:fillRect/>
                    </a:stretch>
                  </pic:blipFill>
                  <pic:spPr>
                    <a:xfrm>
                      <a:off x="0" y="0"/>
                      <a:ext cx="1123950" cy="3743325"/>
                    </a:xfrm>
                    <a:prstGeom prst="rect">
                      <a:avLst/>
                    </a:prstGeom>
                    <a:noFill/>
                    <a:ln w="9525">
                      <a:noFill/>
                      <a:miter lim="800000"/>
                      <a:headEnd/>
                      <a:tailEnd/>
                    </a:ln>
                  </pic:spPr>
                </pic:pic>
              </a:graphicData>
            </a:graphic>
          </wp:inline>
        </w:drawing>
      </w:r>
      <w:r>
        <w:rPr>
          <w:rFonts w:ascii="Verdana" w:hAnsi="Verdana"/>
          <w:szCs w:val="21"/>
        </w:rPr>
        <w:br/>
        <w:t>Time for some fun</w:t>
      </w:r>
      <w:r>
        <w:rPr>
          <w:rFonts w:ascii="Verdana" w:hAnsi="Verdana"/>
          <w:szCs w:val="21"/>
        </w:rPr>
        <w:t xml:space="preserve">! </w:t>
      </w:r>
      <w:r>
        <w:rPr>
          <w:rFonts w:ascii="Verdana" w:hAnsi="Verdana"/>
          <w:b/>
          <w:szCs w:val="21"/>
        </w:rPr>
        <w:t>Make sure the perspective view is the port that's active</w:t>
      </w:r>
      <w:r>
        <w:rPr>
          <w:rFonts w:ascii="Verdana" w:hAnsi="Verdana"/>
          <w:szCs w:val="21"/>
        </w:rPr>
        <w:t xml:space="preserve">, </w:t>
      </w:r>
      <w:r>
        <w:rPr>
          <w:rFonts w:ascii="Verdana" w:hAnsi="Verdana"/>
          <w:b/>
          <w:szCs w:val="21"/>
        </w:rPr>
        <w:t>click on the Utilities tab, the BAT button, and expand the preview rollout</w:t>
      </w:r>
      <w:r>
        <w:rPr>
          <w:rFonts w:ascii="Verdana" w:hAnsi="Verdana"/>
          <w:szCs w:val="21"/>
        </w:rPr>
        <w:t xml:space="preserve">. From here, you can pick what your preview render will look like. You can pick from zooms </w:t>
      </w:r>
      <w:r>
        <w:rPr>
          <w:rFonts w:ascii="Verdana" w:hAnsi="Verdana"/>
          <w:color w:val="FF0000"/>
          <w:szCs w:val="21"/>
        </w:rPr>
        <w:t>1-5</w:t>
      </w:r>
      <w:r>
        <w:rPr>
          <w:rFonts w:ascii="Verdana" w:hAnsi="Verdana"/>
          <w:szCs w:val="21"/>
        </w:rPr>
        <w:t xml:space="preserve">, and views from north, </w:t>
      </w:r>
      <w:r>
        <w:rPr>
          <w:rFonts w:ascii="Verdana" w:hAnsi="Verdana"/>
          <w:szCs w:val="21"/>
        </w:rPr>
        <w:t>south, east, or west (</w:t>
      </w:r>
      <w:r>
        <w:rPr>
          <w:rFonts w:ascii="Verdana" w:hAnsi="Verdana"/>
          <w:i/>
          <w:szCs w:val="21"/>
        </w:rPr>
        <w:t>S is the front, N is the back, E and W are the left and right walls</w:t>
      </w:r>
      <w:r>
        <w:rPr>
          <w:rFonts w:ascii="Verdana" w:hAnsi="Verdana"/>
          <w:szCs w:val="21"/>
        </w:rPr>
        <w:t>). We don't want to really see the detail in this model, we just really want to get an idea what it looks like, so under "Preview", make sure quality is set to low, th</w:t>
      </w:r>
      <w:r>
        <w:rPr>
          <w:rFonts w:ascii="Verdana" w:hAnsi="Verdana"/>
          <w:szCs w:val="21"/>
        </w:rPr>
        <w:t xml:space="preserve">e view is South, and </w:t>
      </w:r>
      <w:r>
        <w:rPr>
          <w:rFonts w:ascii="Verdana" w:hAnsi="Verdana"/>
          <w:b/>
          <w:szCs w:val="21"/>
        </w:rPr>
        <w:t>hit the Day &amp; Night button</w:t>
      </w:r>
      <w:r>
        <w:rPr>
          <w:rFonts w:ascii="Verdana" w:hAnsi="Verdana"/>
          <w:szCs w:val="21"/>
        </w:rPr>
        <w:t>. You'll get the front view of your building in both day and night renders, something like this:</w:t>
      </w:r>
      <w:r>
        <w:rPr>
          <w:rFonts w:ascii="Verdana" w:hAnsi="Verdana"/>
          <w:szCs w:val="21"/>
        </w:rPr>
        <w:br/>
      </w:r>
      <w:r>
        <w:rPr>
          <w:noProof/>
        </w:rPr>
        <w:drawing>
          <wp:inline distT="0" distB="0" distL="0" distR="0">
            <wp:extent cx="4076700" cy="2705100"/>
            <wp:effectExtent l="19050" t="0" r="0" b="0"/>
            <wp:docPr id="415" name="图片 415" descr="light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 name="图片 415" descr="light11.jpg"/>
                    <pic:cNvPicPr>
                      <a:picLocks noChangeAspect="1" noChangeArrowheads="1"/>
                    </pic:cNvPicPr>
                  </pic:nvPicPr>
                  <pic:blipFill>
                    <a:blip r:embed="rId261"/>
                    <a:srcRect/>
                    <a:stretch>
                      <a:fillRect/>
                    </a:stretch>
                  </pic:blipFill>
                  <pic:spPr>
                    <a:xfrm>
                      <a:off x="0" y="0"/>
                      <a:ext cx="4076700" cy="2705100"/>
                    </a:xfrm>
                    <a:prstGeom prst="rect">
                      <a:avLst/>
                    </a:prstGeom>
                    <a:noFill/>
                    <a:ln w="9525">
                      <a:noFill/>
                      <a:miter lim="800000"/>
                      <a:headEnd/>
                      <a:tailEnd/>
                    </a:ln>
                  </pic:spPr>
                </pic:pic>
              </a:graphicData>
            </a:graphic>
          </wp:inline>
        </w:drawing>
      </w:r>
      <w:r>
        <w:rPr>
          <w:rFonts w:ascii="Verdana" w:hAnsi="Verdana"/>
          <w:szCs w:val="21"/>
        </w:rPr>
        <w:br/>
      </w:r>
      <w:r>
        <w:rPr>
          <w:rFonts w:ascii="Verdana" w:hAnsi="Verdana"/>
          <w:szCs w:val="21"/>
        </w:rPr>
        <w:br/>
      </w:r>
      <w:r>
        <w:rPr>
          <w:rFonts w:ascii="Verdana" w:hAnsi="Verdana"/>
          <w:szCs w:val="21"/>
        </w:rPr>
        <w:lastRenderedPageBreak/>
        <w:t xml:space="preserve">You will need to </w:t>
      </w:r>
      <w:r>
        <w:rPr>
          <w:rFonts w:ascii="Verdana" w:hAnsi="Verdana"/>
          <w:b/>
          <w:szCs w:val="21"/>
        </w:rPr>
        <w:t>move the night render window to see the day render</w:t>
      </w:r>
      <w:r>
        <w:rPr>
          <w:rFonts w:ascii="Verdana" w:hAnsi="Verdana"/>
          <w:szCs w:val="21"/>
        </w:rPr>
        <w:t>. Looks pretty good, huh? At this point, y</w:t>
      </w:r>
      <w:r>
        <w:rPr>
          <w:rFonts w:ascii="Verdana" w:hAnsi="Verdana"/>
          <w:szCs w:val="21"/>
        </w:rPr>
        <w:t>ou could render all four sides and fine-tune your lighting if you'd like. I think it's going to look fine, so we won't do that (</w:t>
      </w:r>
      <w:r>
        <w:rPr>
          <w:rFonts w:ascii="Verdana" w:hAnsi="Verdana"/>
          <w:i/>
          <w:szCs w:val="21"/>
        </w:rPr>
        <w:t>but you can if you want to</w:t>
      </w:r>
      <w:r>
        <w:rPr>
          <w:rFonts w:ascii="Verdana" w:hAnsi="Verdana"/>
          <w:szCs w:val="21"/>
        </w:rPr>
        <w:t>).</w:t>
      </w:r>
    </w:p>
    <w:p w:rsidR="00BE037D" w:rsidRDefault="00BE037D">
      <w:pPr>
        <w:pStyle w:val="aff3"/>
        <w:rPr>
          <w:rFonts w:ascii="Verdana" w:hAnsi="Verdana"/>
          <w:sz w:val="21"/>
          <w:szCs w:val="21"/>
        </w:rPr>
      </w:pPr>
    </w:p>
    <w:p w:rsidR="00BE037D" w:rsidRDefault="0029250E">
      <w:pPr>
        <w:pStyle w:val="aff3"/>
        <w:rPr>
          <w:rFonts w:ascii="Verdana" w:hAnsi="Verdana"/>
          <w:color w:val="FF0000"/>
          <w:sz w:val="21"/>
          <w:szCs w:val="21"/>
        </w:rPr>
      </w:pPr>
      <w:r>
        <w:rPr>
          <w:rFonts w:ascii="Verdana" w:hAnsi="Verdana"/>
          <w:sz w:val="21"/>
          <w:szCs w:val="21"/>
        </w:rPr>
        <w:t>We're almost ready to export. If we exported right now, then when you got to the Lot Editor the bu</w:t>
      </w:r>
      <w:r>
        <w:rPr>
          <w:rFonts w:ascii="Verdana" w:hAnsi="Verdana"/>
          <w:sz w:val="21"/>
          <w:szCs w:val="21"/>
        </w:rPr>
        <w:t>ilding would be doing all sorts of "floating" (the box showing the building would be in one place, but the actual model would show somewhere else). Don't worry, we're going to fix it. I don't expect you to do all that modelling for nothing!</w:t>
      </w:r>
      <w:r>
        <w:rPr>
          <w:rFonts w:ascii="Verdana" w:hAnsi="Verdana"/>
          <w:sz w:val="21"/>
          <w:szCs w:val="21"/>
        </w:rPr>
        <w:br/>
      </w:r>
      <w:bookmarkStart w:id="41" w:name="OLE_LINK41"/>
      <w:bookmarkStart w:id="42" w:name="OLE_LINK42"/>
      <w:r>
        <w:rPr>
          <w:rFonts w:ascii="Verdana" w:hAnsi="Verdana" w:hint="eastAsia"/>
          <w:color w:val="FF0000"/>
          <w:sz w:val="21"/>
          <w:szCs w:val="21"/>
        </w:rPr>
        <w:t>▁▂▃▄▅▇</w:t>
      </w:r>
      <w:r>
        <w:rPr>
          <w:rFonts w:ascii="Verdana" w:hAnsi="Verdana" w:hint="eastAsia"/>
          <w:color w:val="FF0000"/>
          <w:sz w:val="21"/>
          <w:szCs w:val="21"/>
        </w:rPr>
        <w:t>(</w:t>
      </w:r>
      <w:r>
        <w:rPr>
          <w:rFonts w:ascii="Verdana" w:hAnsi="Verdana" w:hint="eastAsia"/>
          <w:b/>
          <w:color w:val="FF0000"/>
          <w:sz w:val="21"/>
          <w:szCs w:val="21"/>
        </w:rPr>
        <w:t>Plus Beg</w:t>
      </w:r>
      <w:r>
        <w:rPr>
          <w:rFonts w:ascii="Verdana" w:hAnsi="Verdana" w:hint="eastAsia"/>
          <w:b/>
          <w:color w:val="FF0000"/>
          <w:sz w:val="21"/>
          <w:szCs w:val="21"/>
        </w:rPr>
        <w:t>in</w:t>
      </w:r>
      <w:r>
        <w:rPr>
          <w:rFonts w:ascii="Verdana" w:hAnsi="Verdana" w:hint="eastAsia"/>
          <w:color w:val="FF0000"/>
          <w:sz w:val="21"/>
          <w:szCs w:val="21"/>
        </w:rPr>
        <w:t>)</w:t>
      </w:r>
      <w:bookmarkEnd w:id="41"/>
      <w:bookmarkEnd w:id="42"/>
    </w:p>
    <w:p w:rsidR="00BE037D" w:rsidRDefault="0029250E">
      <w:pPr>
        <w:pStyle w:val="aff3"/>
        <w:rPr>
          <w:rFonts w:ascii="Verdana" w:hAnsi="Verdana"/>
          <w:sz w:val="21"/>
          <w:szCs w:val="21"/>
        </w:rPr>
      </w:pPr>
      <w:r>
        <w:rPr>
          <w:rFonts w:ascii="Verdana" w:hAnsi="Verdana" w:cs="Helvetica"/>
          <w:sz w:val="21"/>
          <w:szCs w:val="21"/>
          <w:shd w:val="clear" w:color="auto" w:fill="FFFFFF"/>
        </w:rPr>
        <w:t>When the first time I made this lot as a building with LotEditor, I found that the model's position is weird, I mean the model, when I adjust it's position perfectly in the preview window, but it's actual position is wrong so that the </w:t>
      </w:r>
      <w:r>
        <w:rPr>
          <w:rFonts w:ascii="Verdana" w:hAnsi="Verdana"/>
        </w:rPr>
        <w:t>LE</w:t>
      </w:r>
      <w:r>
        <w:rPr>
          <w:rFonts w:ascii="Verdana" w:hAnsi="Verdana" w:cs="Helvetica"/>
          <w:sz w:val="21"/>
          <w:szCs w:val="21"/>
          <w:shd w:val="clear" w:color="auto" w:fill="FFFFFF"/>
        </w:rPr>
        <w:t> can't accompli</w:t>
      </w:r>
      <w:r>
        <w:rPr>
          <w:rFonts w:ascii="Verdana" w:hAnsi="Verdana" w:cs="Helvetica"/>
          <w:sz w:val="21"/>
          <w:szCs w:val="21"/>
          <w:shd w:val="clear" w:color="auto" w:fill="FFFFFF"/>
        </w:rPr>
        <w:t>sh the lot, I have to move it to a position with a wrong preview. And when I entered the game, The lot obviously stand on a wrong position, and aslo the night light was a little weird too.</w:t>
      </w:r>
    </w:p>
    <w:p w:rsidR="00BE037D" w:rsidRDefault="0029250E">
      <w:pPr>
        <w:pStyle w:val="aff3"/>
        <w:rPr>
          <w:rFonts w:ascii="Verdana" w:hAnsi="Verdana"/>
          <w:sz w:val="21"/>
          <w:szCs w:val="21"/>
        </w:rPr>
      </w:pPr>
      <w:r>
        <w:rPr>
          <w:rFonts w:ascii="Verdana" w:hAnsi="Verdana"/>
          <w:sz w:val="21"/>
          <w:szCs w:val="21"/>
        </w:rPr>
        <w:t>By the help of my good friend(</w:t>
      </w:r>
      <w:r>
        <w:rPr>
          <w:rFonts w:ascii="Verdana" w:hAnsi="Verdana"/>
          <w:i/>
          <w:sz w:val="21"/>
          <w:szCs w:val="21"/>
        </w:rPr>
        <w:t>Steve</w:t>
      </w:r>
      <w:r>
        <w:rPr>
          <w:rFonts w:ascii="Verdana" w:hAnsi="Verdana"/>
          <w:sz w:val="21"/>
          <w:szCs w:val="21"/>
        </w:rPr>
        <w:t>) and read experts’s article abo</w:t>
      </w:r>
      <w:r>
        <w:rPr>
          <w:rFonts w:ascii="Verdana" w:hAnsi="Verdana"/>
          <w:sz w:val="21"/>
          <w:szCs w:val="21"/>
        </w:rPr>
        <w:t>ut BATing (</w:t>
      </w:r>
      <w:r>
        <w:rPr>
          <w:rFonts w:ascii="Verdana" w:hAnsi="Verdana"/>
          <w:i/>
          <w:sz w:val="21"/>
          <w:szCs w:val="21"/>
        </w:rPr>
        <w:t>such as Jasoncw’s</w:t>
      </w:r>
      <w:r>
        <w:rPr>
          <w:rFonts w:ascii="Verdana" w:hAnsi="Verdana"/>
          <w:sz w:val="21"/>
          <w:szCs w:val="21"/>
        </w:rPr>
        <w:t>), I guess the missed parts here is about LOD Boxes issues, So I write one solution here(</w:t>
      </w:r>
      <w:r>
        <w:rPr>
          <w:rFonts w:ascii="Verdana" w:hAnsi="Verdana"/>
          <w:i/>
          <w:sz w:val="21"/>
          <w:szCs w:val="21"/>
        </w:rPr>
        <w:t>3DS MAX+BAT4Max 5 maybe be different</w:t>
      </w:r>
      <w:r>
        <w:rPr>
          <w:rFonts w:ascii="Verdana" w:hAnsi="Verdana"/>
          <w:sz w:val="21"/>
          <w:szCs w:val="21"/>
        </w:rPr>
        <w:t>), If you have more better way to deal with this, Please correct me if I’m wrong, Thank you!</w:t>
      </w:r>
    </w:p>
    <w:p w:rsidR="00BE037D" w:rsidRDefault="0029250E">
      <w:pPr>
        <w:pStyle w:val="aff3"/>
        <w:rPr>
          <w:rFonts w:ascii="Verdana" w:hAnsi="Verdana"/>
          <w:sz w:val="21"/>
          <w:szCs w:val="21"/>
        </w:rPr>
      </w:pPr>
      <w:r>
        <w:rPr>
          <w:rFonts w:ascii="Verdana" w:hAnsi="Verdana"/>
          <w:sz w:val="21"/>
          <w:szCs w:val="21"/>
        </w:rPr>
        <w:t xml:space="preserve">1, </w:t>
      </w:r>
      <w:r>
        <w:rPr>
          <w:rFonts w:ascii="Verdana" w:hAnsi="Verdana"/>
          <w:b/>
          <w:sz w:val="21"/>
          <w:szCs w:val="21"/>
        </w:rPr>
        <w:t>“Unhide</w:t>
      </w:r>
      <w:r>
        <w:rPr>
          <w:rFonts w:ascii="Verdana" w:hAnsi="Verdana"/>
          <w:b/>
          <w:sz w:val="21"/>
          <w:szCs w:val="21"/>
        </w:rPr>
        <w:t xml:space="preserve"> All” first</w:t>
      </w:r>
      <w:r>
        <w:rPr>
          <w:rFonts w:ascii="Verdana" w:hAnsi="Verdana"/>
          <w:sz w:val="21"/>
          <w:szCs w:val="21"/>
        </w:rPr>
        <w:t xml:space="preserve">, then </w:t>
      </w:r>
      <w:r>
        <w:rPr>
          <w:rFonts w:ascii="Verdana" w:hAnsi="Verdana"/>
          <w:b/>
          <w:sz w:val="21"/>
          <w:szCs w:val="21"/>
        </w:rPr>
        <w:t>Use Hot Key “H” to select all of your objects without three LOD objects</w:t>
      </w:r>
      <w:r>
        <w:rPr>
          <w:rFonts w:ascii="Verdana" w:hAnsi="Verdana"/>
          <w:sz w:val="21"/>
          <w:szCs w:val="21"/>
        </w:rPr>
        <w:t xml:space="preserve">. </w:t>
      </w:r>
    </w:p>
    <w:p w:rsidR="00BE037D" w:rsidRDefault="0029250E">
      <w:pPr>
        <w:pStyle w:val="aff3"/>
        <w:rPr>
          <w:rFonts w:ascii="Verdana" w:hAnsi="Verdana"/>
          <w:sz w:val="21"/>
          <w:szCs w:val="21"/>
        </w:rPr>
      </w:pPr>
      <w:r>
        <w:rPr>
          <w:rFonts w:ascii="Verdana" w:hAnsi="Verdana"/>
          <w:noProof/>
          <w:sz w:val="21"/>
          <w:szCs w:val="21"/>
        </w:rPr>
        <w:drawing>
          <wp:inline distT="0" distB="0" distL="0" distR="0">
            <wp:extent cx="2714625" cy="2857500"/>
            <wp:effectExtent l="19050" t="0" r="9525" b="0"/>
            <wp:docPr id="916" name="图片 915" descr="202001201236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6" name="图片 915" descr="20200120123652.jpg"/>
                    <pic:cNvPicPr>
                      <a:picLocks noChangeAspect="1"/>
                    </pic:cNvPicPr>
                  </pic:nvPicPr>
                  <pic:blipFill>
                    <a:blip r:embed="rId262"/>
                    <a:stretch>
                      <a:fillRect/>
                    </a:stretch>
                  </pic:blipFill>
                  <pic:spPr>
                    <a:xfrm>
                      <a:off x="0" y="0"/>
                      <a:ext cx="2714625" cy="2857500"/>
                    </a:xfrm>
                    <a:prstGeom prst="rect">
                      <a:avLst/>
                    </a:prstGeom>
                  </pic:spPr>
                </pic:pic>
              </a:graphicData>
            </a:graphic>
          </wp:inline>
        </w:drawing>
      </w:r>
    </w:p>
    <w:p w:rsidR="00BE037D" w:rsidRDefault="0029250E">
      <w:pPr>
        <w:pStyle w:val="aff3"/>
        <w:rPr>
          <w:rFonts w:ascii="Verdana" w:hAnsi="Verdana"/>
          <w:sz w:val="21"/>
          <w:szCs w:val="21"/>
        </w:rPr>
      </w:pPr>
      <w:r>
        <w:rPr>
          <w:rFonts w:ascii="Verdana" w:hAnsi="Verdana"/>
          <w:sz w:val="21"/>
          <w:szCs w:val="21"/>
        </w:rPr>
        <w:t xml:space="preserve">2, </w:t>
      </w:r>
      <w:r>
        <w:rPr>
          <w:rFonts w:ascii="Verdana" w:hAnsi="Verdana"/>
          <w:b/>
          <w:sz w:val="21"/>
          <w:szCs w:val="21"/>
        </w:rPr>
        <w:t>Goto File &gt; Save Selected &gt; Save it as something else</w:t>
      </w:r>
      <w:r>
        <w:rPr>
          <w:rFonts w:ascii="Verdana" w:hAnsi="Verdana"/>
          <w:sz w:val="21"/>
          <w:szCs w:val="21"/>
        </w:rPr>
        <w:t xml:space="preserve"> (</w:t>
      </w:r>
      <w:r>
        <w:rPr>
          <w:rFonts w:ascii="Verdana" w:hAnsi="Verdana"/>
          <w:i/>
          <w:sz w:val="21"/>
          <w:szCs w:val="21"/>
        </w:rPr>
        <w:t>eg new file name</w:t>
      </w:r>
      <w:r>
        <w:rPr>
          <w:rFonts w:ascii="Verdana" w:hAnsi="Verdana"/>
          <w:sz w:val="21"/>
          <w:szCs w:val="21"/>
        </w:rPr>
        <w:t>)</w:t>
      </w:r>
    </w:p>
    <w:p w:rsidR="00BE037D" w:rsidRDefault="0029250E">
      <w:pPr>
        <w:pStyle w:val="aff3"/>
        <w:rPr>
          <w:rFonts w:ascii="Verdana" w:hAnsi="Verdana"/>
          <w:sz w:val="21"/>
          <w:szCs w:val="21"/>
        </w:rPr>
      </w:pPr>
      <w:r>
        <w:rPr>
          <w:rFonts w:ascii="Verdana" w:hAnsi="Verdana"/>
          <w:sz w:val="21"/>
          <w:szCs w:val="21"/>
        </w:rPr>
        <w:t xml:space="preserve">3, </w:t>
      </w:r>
      <w:r>
        <w:rPr>
          <w:rFonts w:ascii="Verdana" w:hAnsi="Verdana"/>
          <w:b/>
          <w:sz w:val="21"/>
          <w:szCs w:val="21"/>
        </w:rPr>
        <w:t>Open your new file</w:t>
      </w:r>
      <w:r>
        <w:rPr>
          <w:rFonts w:ascii="Verdana" w:hAnsi="Verdana"/>
          <w:sz w:val="21"/>
          <w:szCs w:val="21"/>
        </w:rPr>
        <w:t>(</w:t>
      </w:r>
      <w:r>
        <w:rPr>
          <w:rFonts w:ascii="Verdana" w:hAnsi="Verdana"/>
          <w:i/>
          <w:sz w:val="21"/>
          <w:szCs w:val="21"/>
        </w:rPr>
        <w:t>the Save Selected One</w:t>
      </w:r>
      <w:r>
        <w:rPr>
          <w:rFonts w:ascii="Verdana" w:hAnsi="Verdana"/>
          <w:sz w:val="21"/>
          <w:szCs w:val="21"/>
        </w:rPr>
        <w:t xml:space="preserve">), </w:t>
      </w:r>
      <w:r>
        <w:rPr>
          <w:rFonts w:ascii="Verdana" w:hAnsi="Verdana"/>
          <w:b/>
          <w:sz w:val="21"/>
          <w:szCs w:val="21"/>
        </w:rPr>
        <w:t xml:space="preserve">Use The “H” Hot Key to select all of your objects and group them, Move your new group with X = </w:t>
      </w:r>
      <w:r>
        <w:rPr>
          <w:rFonts w:ascii="Verdana" w:hAnsi="Verdana"/>
          <w:b/>
          <w:color w:val="FF0000"/>
          <w:sz w:val="21"/>
          <w:szCs w:val="21"/>
        </w:rPr>
        <w:t>0</w:t>
      </w:r>
      <w:r>
        <w:rPr>
          <w:rFonts w:ascii="Verdana" w:hAnsi="Verdana"/>
          <w:b/>
          <w:sz w:val="21"/>
          <w:szCs w:val="21"/>
        </w:rPr>
        <w:t xml:space="preserve"> Y = </w:t>
      </w:r>
      <w:r>
        <w:rPr>
          <w:rFonts w:ascii="Verdana" w:hAnsi="Verdana"/>
          <w:b/>
          <w:color w:val="FF0000"/>
          <w:sz w:val="21"/>
          <w:szCs w:val="21"/>
        </w:rPr>
        <w:t>0</w:t>
      </w:r>
      <w:r>
        <w:rPr>
          <w:rFonts w:ascii="Verdana" w:hAnsi="Verdana"/>
          <w:b/>
          <w:sz w:val="21"/>
          <w:szCs w:val="21"/>
        </w:rPr>
        <w:t xml:space="preserve"> Z = </w:t>
      </w:r>
      <w:r>
        <w:rPr>
          <w:rFonts w:ascii="Verdana" w:hAnsi="Verdana"/>
          <w:b/>
          <w:color w:val="FF0000"/>
          <w:sz w:val="21"/>
          <w:szCs w:val="21"/>
        </w:rPr>
        <w:t>0</w:t>
      </w:r>
      <w:r>
        <w:rPr>
          <w:rFonts w:ascii="Verdana" w:hAnsi="Verdana"/>
          <w:sz w:val="21"/>
          <w:szCs w:val="21"/>
        </w:rPr>
        <w:t xml:space="preserve">, </w:t>
      </w:r>
      <w:r>
        <w:rPr>
          <w:rFonts w:ascii="Verdana" w:hAnsi="Verdana"/>
          <w:b/>
          <w:sz w:val="21"/>
          <w:szCs w:val="21"/>
        </w:rPr>
        <w:t>Go to the Utilities Tab</w:t>
      </w:r>
      <w:r>
        <w:rPr>
          <w:rFonts w:ascii="Verdana" w:hAnsi="Verdana"/>
          <w:sz w:val="21"/>
          <w:szCs w:val="21"/>
        </w:rPr>
        <w:t>&gt;</w:t>
      </w:r>
      <w:r>
        <w:rPr>
          <w:rFonts w:ascii="Verdana" w:hAnsi="Verdana"/>
          <w:b/>
          <w:sz w:val="21"/>
          <w:szCs w:val="21"/>
        </w:rPr>
        <w:t>Click BAT button</w:t>
      </w:r>
      <w:r>
        <w:rPr>
          <w:rFonts w:ascii="Verdana" w:hAnsi="Verdana"/>
          <w:sz w:val="21"/>
          <w:szCs w:val="21"/>
        </w:rPr>
        <w:t>&gt;</w:t>
      </w:r>
      <w:r>
        <w:rPr>
          <w:rFonts w:ascii="Verdana" w:hAnsi="Verdana"/>
          <w:b/>
          <w:sz w:val="21"/>
          <w:szCs w:val="21"/>
        </w:rPr>
        <w:t>Click the Parameters menu&gt; Click the “Re-fit LOD’s”&gt;Click the “Reset Lights &amp; Camera”</w:t>
      </w:r>
      <w:r>
        <w:rPr>
          <w:rFonts w:ascii="Verdana" w:hAnsi="Verdana"/>
          <w:sz w:val="21"/>
          <w:szCs w:val="21"/>
        </w:rPr>
        <w:t>&gt;</w:t>
      </w:r>
      <w:r>
        <w:rPr>
          <w:rFonts w:ascii="Verdana" w:hAnsi="Verdana"/>
          <w:b/>
          <w:sz w:val="21"/>
          <w:szCs w:val="21"/>
        </w:rPr>
        <w:t xml:space="preserve">confirem and close </w:t>
      </w:r>
      <w:r>
        <w:rPr>
          <w:rFonts w:ascii="Verdana" w:hAnsi="Verdana"/>
          <w:b/>
          <w:sz w:val="21"/>
          <w:szCs w:val="21"/>
        </w:rPr>
        <w:t>the BAT info window shows when you hit Reset Lights &amp; Cameras, as below:</w:t>
      </w:r>
      <w:r>
        <w:rPr>
          <w:rFonts w:ascii="Verdana" w:hAnsi="Verdana"/>
          <w:sz w:val="21"/>
          <w:szCs w:val="21"/>
          <w:highlight w:val="yellow"/>
        </w:rPr>
        <w:br/>
      </w:r>
      <w:r>
        <w:rPr>
          <w:rFonts w:ascii="Verdana" w:hAnsi="Verdana"/>
          <w:noProof/>
          <w:sz w:val="21"/>
          <w:szCs w:val="21"/>
        </w:rPr>
        <w:lastRenderedPageBreak/>
        <w:drawing>
          <wp:inline distT="0" distB="0" distL="0" distR="0">
            <wp:extent cx="2857500" cy="4495800"/>
            <wp:effectExtent l="19050" t="0" r="0" b="0"/>
            <wp:docPr id="189" name="图片 188" descr="202001201117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 name="图片 188" descr="20200120111727.jpg"/>
                    <pic:cNvPicPr>
                      <a:picLocks noChangeAspect="1"/>
                    </pic:cNvPicPr>
                  </pic:nvPicPr>
                  <pic:blipFill>
                    <a:blip r:embed="rId263"/>
                    <a:stretch>
                      <a:fillRect/>
                    </a:stretch>
                  </pic:blipFill>
                  <pic:spPr>
                    <a:xfrm>
                      <a:off x="0" y="0"/>
                      <a:ext cx="2857500" cy="4495800"/>
                    </a:xfrm>
                    <a:prstGeom prst="rect">
                      <a:avLst/>
                    </a:prstGeom>
                  </pic:spPr>
                </pic:pic>
              </a:graphicData>
            </a:graphic>
          </wp:inline>
        </w:drawing>
      </w:r>
      <w:r>
        <w:rPr>
          <w:rFonts w:ascii="Verdana" w:hAnsi="Verdana"/>
          <w:noProof/>
          <w:sz w:val="21"/>
          <w:szCs w:val="21"/>
        </w:rPr>
        <w:drawing>
          <wp:inline distT="0" distB="0" distL="0" distR="0">
            <wp:extent cx="3573145" cy="2638425"/>
            <wp:effectExtent l="19050" t="0" r="7917" b="0"/>
            <wp:docPr id="917" name="图片 916" descr="202001201242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 name="图片 916" descr="20200120124209.jpg"/>
                    <pic:cNvPicPr>
                      <a:picLocks noChangeAspect="1"/>
                    </pic:cNvPicPr>
                  </pic:nvPicPr>
                  <pic:blipFill>
                    <a:blip r:embed="rId264"/>
                    <a:stretch>
                      <a:fillRect/>
                    </a:stretch>
                  </pic:blipFill>
                  <pic:spPr>
                    <a:xfrm>
                      <a:off x="0" y="0"/>
                      <a:ext cx="3582524" cy="2645101"/>
                    </a:xfrm>
                    <a:prstGeom prst="rect">
                      <a:avLst/>
                    </a:prstGeom>
                  </pic:spPr>
                </pic:pic>
              </a:graphicData>
            </a:graphic>
          </wp:inline>
        </w:drawing>
      </w:r>
      <w:r>
        <w:rPr>
          <w:rFonts w:ascii="Verdana" w:hAnsi="Verdana"/>
          <w:sz w:val="21"/>
          <w:szCs w:val="21"/>
        </w:rPr>
        <w:br/>
        <w:t>If You use the “H” Hot Key to check again, You will found that the LODs and the camera has been recreated again by gmax.</w:t>
      </w:r>
    </w:p>
    <w:p w:rsidR="00BE037D" w:rsidRDefault="0029250E">
      <w:pPr>
        <w:pStyle w:val="aff3"/>
        <w:rPr>
          <w:rFonts w:ascii="Verdana" w:hAnsi="Verdana"/>
          <w:sz w:val="21"/>
          <w:szCs w:val="21"/>
        </w:rPr>
      </w:pPr>
      <w:r>
        <w:rPr>
          <w:rFonts w:ascii="Verdana" w:hAnsi="Verdana"/>
          <w:sz w:val="21"/>
          <w:szCs w:val="21"/>
        </w:rPr>
        <w:br/>
        <w:t xml:space="preserve">Now I guess it’s a good time to </w:t>
      </w:r>
      <w:r>
        <w:rPr>
          <w:rFonts w:ascii="Verdana" w:hAnsi="Verdana"/>
          <w:b/>
          <w:sz w:val="21"/>
          <w:szCs w:val="21"/>
        </w:rPr>
        <w:t>save</w:t>
      </w:r>
      <w:r>
        <w:rPr>
          <w:rFonts w:ascii="Verdana" w:hAnsi="Verdana"/>
          <w:sz w:val="21"/>
          <w:szCs w:val="21"/>
        </w:rPr>
        <w:t>.</w:t>
      </w:r>
    </w:p>
    <w:p w:rsidR="00BE037D" w:rsidRDefault="0029250E">
      <w:pPr>
        <w:pStyle w:val="aff3"/>
        <w:rPr>
          <w:rFonts w:ascii="Verdana" w:hAnsi="Verdana"/>
          <w:sz w:val="21"/>
          <w:szCs w:val="21"/>
        </w:rPr>
      </w:pPr>
      <w:r>
        <w:rPr>
          <w:rFonts w:ascii="Verdana" w:hAnsi="Verdana"/>
          <w:sz w:val="21"/>
          <w:szCs w:val="21"/>
        </w:rPr>
        <w:t>I quote Jasoncw’s wo</w:t>
      </w:r>
      <w:r>
        <w:rPr>
          <w:rFonts w:ascii="Verdana" w:hAnsi="Verdana"/>
          <w:sz w:val="21"/>
          <w:szCs w:val="21"/>
        </w:rPr>
        <w:t xml:space="preserve">rds here to explain the LOD(Level of Details): ”When you do a render, it renders the area of the LOD. The LOD is the actual 3d object in the game, while the renders themselves are just 2d pre-rendered images of your BAT. So naturally, when you render your </w:t>
      </w:r>
      <w:r>
        <w:rPr>
          <w:rFonts w:ascii="Verdana" w:hAnsi="Verdana"/>
          <w:sz w:val="21"/>
          <w:szCs w:val="21"/>
        </w:rPr>
        <w:t xml:space="preserve">BAT it needs to render the entire area around the LOD. Even if it's empty space, it still needs to render that area.” </w:t>
      </w:r>
    </w:p>
    <w:p w:rsidR="00BE037D" w:rsidRDefault="0029250E">
      <w:pPr>
        <w:pStyle w:val="aff3"/>
        <w:rPr>
          <w:rFonts w:ascii="Verdana" w:hAnsi="Verdana"/>
          <w:sz w:val="21"/>
          <w:szCs w:val="21"/>
        </w:rPr>
      </w:pPr>
      <w:r>
        <w:rPr>
          <w:rFonts w:ascii="Verdana" w:hAnsi="Verdana"/>
          <w:sz w:val="21"/>
          <w:szCs w:val="21"/>
        </w:rPr>
        <w:t>Next Let’s goto the last part of BATing!</w:t>
      </w:r>
    </w:p>
    <w:p w:rsidR="00BE037D" w:rsidRDefault="0029250E">
      <w:pPr>
        <w:pStyle w:val="aff3"/>
        <w:rPr>
          <w:rFonts w:ascii="Verdana" w:hAnsi="Verdana"/>
          <w:sz w:val="21"/>
          <w:szCs w:val="21"/>
        </w:rPr>
      </w:pPr>
      <w:r>
        <w:rPr>
          <w:rFonts w:ascii="Verdana" w:hAnsi="Verdana" w:hint="eastAsia"/>
          <w:b/>
          <w:color w:val="FF0000"/>
          <w:sz w:val="21"/>
          <w:szCs w:val="21"/>
        </w:rPr>
        <w:t>▁▂▃▄▅▇</w:t>
      </w:r>
      <w:r>
        <w:rPr>
          <w:rFonts w:ascii="Verdana" w:hAnsi="Verdana" w:hint="eastAsia"/>
          <w:b/>
          <w:color w:val="FF0000"/>
          <w:sz w:val="21"/>
          <w:szCs w:val="21"/>
        </w:rPr>
        <w:t>(Plus End)</w:t>
      </w:r>
    </w:p>
    <w:p w:rsidR="00BE037D" w:rsidRDefault="00BE037D">
      <w:pPr>
        <w:pStyle w:val="aff3"/>
        <w:rPr>
          <w:rFonts w:ascii="Verdana" w:hAnsi="Verdana"/>
          <w:sz w:val="21"/>
          <w:szCs w:val="21"/>
        </w:rPr>
      </w:pPr>
    </w:p>
    <w:p w:rsidR="00BE037D" w:rsidRDefault="00BE037D">
      <w:pPr>
        <w:pStyle w:val="aff3"/>
        <w:rPr>
          <w:rFonts w:ascii="Verdana" w:hAnsi="Verdana"/>
          <w:sz w:val="21"/>
          <w:szCs w:val="21"/>
        </w:rPr>
      </w:pPr>
    </w:p>
    <w:p w:rsidR="00BE037D" w:rsidRDefault="00BE037D">
      <w:pPr>
        <w:pStyle w:val="aff3"/>
        <w:rPr>
          <w:rFonts w:ascii="Verdana" w:hAnsi="Verdana"/>
          <w:sz w:val="21"/>
          <w:szCs w:val="21"/>
        </w:rPr>
      </w:pPr>
    </w:p>
    <w:p w:rsidR="00BE037D" w:rsidRDefault="00BE037D">
      <w:pPr>
        <w:pStyle w:val="aff3"/>
        <w:rPr>
          <w:rFonts w:ascii="Verdana" w:hAnsi="Verdana"/>
          <w:sz w:val="21"/>
          <w:szCs w:val="21"/>
        </w:rPr>
      </w:pPr>
    </w:p>
    <w:p w:rsidR="00BE037D" w:rsidRDefault="0029250E">
      <w:pPr>
        <w:pStyle w:val="aff3"/>
        <w:rPr>
          <w:rFonts w:ascii="Verdana" w:hAnsi="Verdana"/>
          <w:b/>
          <w:bCs/>
          <w:sz w:val="21"/>
          <w:szCs w:val="21"/>
          <w:u w:val="single"/>
        </w:rPr>
      </w:pPr>
      <w:r>
        <w:rPr>
          <w:rFonts w:ascii="Verdana" w:hAnsi="Verdana"/>
          <w:sz w:val="21"/>
          <w:szCs w:val="21"/>
        </w:rPr>
        <w:lastRenderedPageBreak/>
        <w:br/>
      </w:r>
      <w:r>
        <w:rPr>
          <w:rFonts w:ascii="Cooper Black" w:hAnsi="Cooper Black"/>
          <w:sz w:val="36"/>
          <w:szCs w:val="36"/>
        </w:rPr>
        <w:t>Part 4</w:t>
      </w:r>
      <w:r>
        <w:rPr>
          <w:rFonts w:ascii="Verdana" w:hAnsi="Verdana"/>
        </w:rPr>
        <w:br/>
      </w:r>
      <w:r>
        <w:rPr>
          <w:rFonts w:ascii="Verdana" w:hAnsi="Verdana"/>
          <w:b/>
          <w:bCs/>
          <w:sz w:val="21"/>
          <w:szCs w:val="21"/>
          <w:u w:val="single"/>
        </w:rPr>
        <w:t>Getting It In Game</w:t>
      </w:r>
    </w:p>
    <w:p w:rsidR="00BE037D" w:rsidRDefault="0029250E">
      <w:pPr>
        <w:pStyle w:val="aff3"/>
        <w:rPr>
          <w:rFonts w:ascii="Verdana" w:hAnsi="Verdana"/>
          <w:sz w:val="21"/>
          <w:szCs w:val="21"/>
        </w:rPr>
      </w:pPr>
      <w:r>
        <w:rPr>
          <w:rFonts w:ascii="Verdana" w:hAnsi="Verdana"/>
          <w:b/>
          <w:bCs/>
          <w:sz w:val="21"/>
          <w:szCs w:val="21"/>
          <w:u w:val="single"/>
        </w:rPr>
        <w:t>Exporting, the PM, and the LE</w:t>
      </w:r>
      <w:r>
        <w:rPr>
          <w:rFonts w:ascii="Verdana" w:hAnsi="Verdana"/>
        </w:rPr>
        <w:br/>
      </w:r>
      <w:r>
        <w:rPr>
          <w:rFonts w:ascii="Verdana" w:hAnsi="Verdana"/>
        </w:rPr>
        <w:br/>
      </w:r>
      <w:r>
        <w:rPr>
          <w:noProof/>
        </w:rPr>
        <w:drawing>
          <wp:inline distT="0" distB="0" distL="0" distR="0">
            <wp:extent cx="4114800" cy="2743200"/>
            <wp:effectExtent l="19050" t="0" r="0" b="0"/>
            <wp:docPr id="418" name="图片 418" descr="gettin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 name="图片 418" descr="getting1.jpg"/>
                    <pic:cNvPicPr>
                      <a:picLocks noChangeAspect="1" noChangeArrowheads="1"/>
                    </pic:cNvPicPr>
                  </pic:nvPicPr>
                  <pic:blipFill>
                    <a:blip r:embed="rId254"/>
                    <a:srcRect/>
                    <a:stretch>
                      <a:fillRect/>
                    </a:stretch>
                  </pic:blipFill>
                  <pic:spPr>
                    <a:xfrm>
                      <a:off x="0" y="0"/>
                      <a:ext cx="4114800" cy="2743200"/>
                    </a:xfrm>
                    <a:prstGeom prst="rect">
                      <a:avLst/>
                    </a:prstGeom>
                    <a:noFill/>
                    <a:ln w="9525">
                      <a:noFill/>
                      <a:miter lim="800000"/>
                      <a:headEnd/>
                      <a:tailEnd/>
                    </a:ln>
                  </pic:spPr>
                </pic:pic>
              </a:graphicData>
            </a:graphic>
          </wp:inline>
        </w:drawing>
      </w:r>
      <w:r>
        <w:rPr>
          <w:rFonts w:ascii="Verdana" w:hAnsi="Verdana"/>
        </w:rPr>
        <w:br/>
      </w:r>
      <w:r>
        <w:rPr>
          <w:rFonts w:ascii="Verdana" w:hAnsi="Verdana"/>
        </w:rPr>
        <w:br/>
      </w:r>
      <w:r>
        <w:rPr>
          <w:rFonts w:ascii="Verdana" w:hAnsi="Verdana"/>
          <w:sz w:val="21"/>
          <w:szCs w:val="21"/>
        </w:rPr>
        <w:t xml:space="preserve">Well, now, </w:t>
      </w:r>
      <w:r>
        <w:rPr>
          <w:rFonts w:ascii="Verdana" w:hAnsi="Verdana"/>
          <w:sz w:val="21"/>
          <w:szCs w:val="21"/>
        </w:rPr>
        <w:t>we've got a model all ready to go, but now what? This next part is by far the simplest thing you're going to do in the BAT.</w:t>
      </w:r>
    </w:p>
    <w:p w:rsidR="00BE037D" w:rsidRDefault="0029250E">
      <w:pPr>
        <w:pStyle w:val="aff3"/>
        <w:rPr>
          <w:rFonts w:ascii="Verdana" w:hAnsi="Verdana"/>
          <w:sz w:val="21"/>
          <w:szCs w:val="21"/>
        </w:rPr>
      </w:pPr>
      <w:r>
        <w:rPr>
          <w:rFonts w:ascii="Verdana" w:hAnsi="Verdana"/>
          <w:sz w:val="21"/>
          <w:szCs w:val="21"/>
        </w:rPr>
        <w:t xml:space="preserve">If you haven't already, </w:t>
      </w:r>
      <w:r>
        <w:rPr>
          <w:rFonts w:ascii="Verdana" w:hAnsi="Verdana"/>
          <w:b/>
          <w:sz w:val="21"/>
          <w:szCs w:val="21"/>
        </w:rPr>
        <w:t>save the file.</w:t>
      </w:r>
      <w:r>
        <w:rPr>
          <w:rFonts w:ascii="Verdana" w:hAnsi="Verdana"/>
          <w:sz w:val="21"/>
          <w:szCs w:val="21"/>
        </w:rPr>
        <w:br/>
      </w:r>
      <w:r>
        <w:rPr>
          <w:rFonts w:ascii="Verdana" w:hAnsi="Verdana"/>
          <w:sz w:val="21"/>
          <w:szCs w:val="21"/>
        </w:rPr>
        <w:br/>
      </w:r>
      <w:r>
        <w:rPr>
          <w:noProof/>
        </w:rPr>
        <w:drawing>
          <wp:inline distT="0" distB="0" distL="0" distR="0">
            <wp:extent cx="1657350" cy="3181350"/>
            <wp:effectExtent l="19050" t="0" r="0" b="0"/>
            <wp:docPr id="421" name="图片 421" descr="getting%283%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 name="图片 421" descr="getting%283%29.jpg"/>
                    <pic:cNvPicPr>
                      <a:picLocks noChangeAspect="1" noChangeArrowheads="1"/>
                    </pic:cNvPicPr>
                  </pic:nvPicPr>
                  <pic:blipFill>
                    <a:blip r:embed="rId265"/>
                    <a:srcRect/>
                    <a:stretch>
                      <a:fillRect/>
                    </a:stretch>
                  </pic:blipFill>
                  <pic:spPr>
                    <a:xfrm>
                      <a:off x="0" y="0"/>
                      <a:ext cx="1657350" cy="318135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t xml:space="preserve">On the Utilities Tab, </w:t>
      </w:r>
      <w:r>
        <w:rPr>
          <w:rFonts w:ascii="Verdana" w:hAnsi="Verdana"/>
          <w:b/>
          <w:sz w:val="21"/>
          <w:szCs w:val="21"/>
        </w:rPr>
        <w:t>pick the BAT button</w:t>
      </w:r>
      <w:r>
        <w:rPr>
          <w:rFonts w:ascii="Verdana" w:hAnsi="Verdana"/>
          <w:sz w:val="21"/>
          <w:szCs w:val="21"/>
        </w:rPr>
        <w:t>, and on the Export rollout</w:t>
      </w:r>
      <w:r>
        <w:rPr>
          <w:rFonts w:ascii="Verdana" w:hAnsi="Verdana"/>
          <w:b/>
          <w:sz w:val="21"/>
          <w:szCs w:val="21"/>
        </w:rPr>
        <w:t xml:space="preserve"> hit the Export butto</w:t>
      </w:r>
      <w:r>
        <w:rPr>
          <w:rFonts w:ascii="Verdana" w:hAnsi="Verdana"/>
          <w:b/>
          <w:sz w:val="21"/>
          <w:szCs w:val="21"/>
        </w:rPr>
        <w:t>n</w:t>
      </w:r>
      <w:r>
        <w:rPr>
          <w:rFonts w:ascii="Verdana" w:hAnsi="Verdana"/>
          <w:sz w:val="21"/>
          <w:szCs w:val="21"/>
        </w:rPr>
        <w:t>. The default for export is "</w:t>
      </w:r>
      <w:r>
        <w:rPr>
          <w:rFonts w:ascii="Verdana" w:hAnsi="Verdana"/>
          <w:b/>
          <w:sz w:val="21"/>
          <w:szCs w:val="21"/>
        </w:rPr>
        <w:t>High</w:t>
      </w:r>
      <w:r>
        <w:rPr>
          <w:rFonts w:ascii="Verdana" w:hAnsi="Verdana"/>
          <w:sz w:val="21"/>
          <w:szCs w:val="21"/>
        </w:rPr>
        <w:t xml:space="preserve">", but if you're simply doing a test export to see what it'll look like, you can </w:t>
      </w:r>
      <w:r>
        <w:rPr>
          <w:rFonts w:ascii="Verdana" w:hAnsi="Verdana"/>
          <w:sz w:val="21"/>
          <w:szCs w:val="21"/>
        </w:rPr>
        <w:lastRenderedPageBreak/>
        <w:t>pick from Medium, Low, and Draft. If you pick anything other than "High", gmax will ask if you're sure.</w:t>
      </w:r>
    </w:p>
    <w:p w:rsidR="00BE037D" w:rsidRDefault="0029250E">
      <w:pPr>
        <w:pStyle w:val="aff3"/>
        <w:shd w:val="clear" w:color="auto" w:fill="FFFFFF"/>
        <w:rPr>
          <w:rFonts w:ascii="Verdana" w:hAnsi="Verdana" w:cs="Helvetica"/>
          <w:color w:val="353535"/>
          <w:sz w:val="21"/>
          <w:szCs w:val="21"/>
        </w:rPr>
      </w:pPr>
      <w:r>
        <w:rPr>
          <w:rFonts w:ascii="Verdana" w:hAnsi="Verdana"/>
          <w:sz w:val="21"/>
          <w:szCs w:val="21"/>
        </w:rPr>
        <w:t>The next step is to sit back and wait</w:t>
      </w:r>
      <w:r>
        <w:rPr>
          <w:rFonts w:ascii="Verdana" w:hAnsi="Verdana"/>
          <w:sz w:val="21"/>
          <w:szCs w:val="21"/>
        </w:rPr>
        <w:t>. Or, if you have an extremely large or complex model, you'll wait, and wait, and wait, and wait..... While rendering, the computer can run other processes, but I'd recommend shutting down anything else running. The BAT's renderer can be so picky about thi</w:t>
      </w:r>
      <w:r>
        <w:rPr>
          <w:rFonts w:ascii="Verdana" w:hAnsi="Verdana"/>
          <w:sz w:val="21"/>
          <w:szCs w:val="21"/>
        </w:rPr>
        <w:t xml:space="preserve">ngs, so I prefer not to take chances. </w:t>
      </w:r>
      <w:r>
        <w:rPr>
          <w:rFonts w:ascii="Verdana" w:hAnsi="Verdana"/>
          <w:sz w:val="21"/>
          <w:szCs w:val="21"/>
        </w:rPr>
        <w:br/>
      </w:r>
      <w:r>
        <w:rPr>
          <w:rFonts w:ascii="Verdana" w:hAnsi="Verdana"/>
          <w:sz w:val="21"/>
          <w:szCs w:val="21"/>
        </w:rPr>
        <w:br/>
      </w:r>
      <w:r>
        <w:rPr>
          <w:noProof/>
        </w:rPr>
        <w:drawing>
          <wp:inline distT="0" distB="0" distL="0" distR="0">
            <wp:extent cx="2505075" cy="1133475"/>
            <wp:effectExtent l="19050" t="0" r="9525" b="0"/>
            <wp:docPr id="424" name="图片 424" descr="gettin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 name="图片 424" descr="getting2.jpg"/>
                    <pic:cNvPicPr>
                      <a:picLocks noChangeAspect="1" noChangeArrowheads="1"/>
                    </pic:cNvPicPr>
                  </pic:nvPicPr>
                  <pic:blipFill>
                    <a:blip r:embed="rId266"/>
                    <a:srcRect/>
                    <a:stretch>
                      <a:fillRect/>
                    </a:stretch>
                  </pic:blipFill>
                  <pic:spPr>
                    <a:xfrm>
                      <a:off x="0" y="0"/>
                      <a:ext cx="2505075" cy="1133475"/>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t>On my computer, this export took about 17 and a half minutes. Yours may take longer, or may take less time, depending on your particular system.</w:t>
      </w:r>
      <w:r>
        <w:rPr>
          <w:rFonts w:ascii="Verdana" w:hAnsi="Verdana"/>
          <w:sz w:val="21"/>
          <w:szCs w:val="21"/>
        </w:rPr>
        <w:br/>
      </w:r>
      <w:r>
        <w:rPr>
          <w:rFonts w:ascii="Verdana" w:hAnsi="Verdana"/>
          <w:sz w:val="21"/>
          <w:szCs w:val="21"/>
        </w:rPr>
        <w:br/>
        <w:t>Excellent! Now that you're through with gmax, go ahead and close th</w:t>
      </w:r>
      <w:r>
        <w:rPr>
          <w:rFonts w:ascii="Verdana" w:hAnsi="Verdana"/>
          <w:sz w:val="21"/>
          <w:szCs w:val="21"/>
        </w:rPr>
        <w:t>at program. It may prompt you to save (</w:t>
      </w:r>
      <w:r>
        <w:rPr>
          <w:rFonts w:ascii="Verdana" w:hAnsi="Verdana"/>
          <w:i/>
          <w:sz w:val="21"/>
          <w:szCs w:val="21"/>
        </w:rPr>
        <w:t>it always does for me</w:t>
      </w:r>
      <w:r>
        <w:rPr>
          <w:rFonts w:ascii="Verdana" w:hAnsi="Verdana"/>
          <w:sz w:val="21"/>
          <w:szCs w:val="21"/>
        </w:rPr>
        <w:t xml:space="preserve">), it's completely up to you whether or not you do that. I have heard that if you save after an export, and then try to change the model later, you'll run into MAJOR problems. </w:t>
      </w:r>
      <w:r>
        <w:rPr>
          <w:rFonts w:ascii="Verdana" w:hAnsi="Verdana"/>
          <w:b/>
          <w:sz w:val="21"/>
          <w:szCs w:val="21"/>
        </w:rPr>
        <w:t>I would recommend cl</w:t>
      </w:r>
      <w:r>
        <w:rPr>
          <w:rFonts w:ascii="Verdana" w:hAnsi="Verdana"/>
          <w:b/>
          <w:sz w:val="21"/>
          <w:szCs w:val="21"/>
        </w:rPr>
        <w:t>icking "no"</w:t>
      </w:r>
      <w:r>
        <w:rPr>
          <w:rFonts w:ascii="Verdana" w:hAnsi="Verdana"/>
          <w:sz w:val="21"/>
          <w:szCs w:val="21"/>
        </w:rPr>
        <w:t>, unless you forgot to save before the export (</w:t>
      </w:r>
      <w:r>
        <w:rPr>
          <w:rFonts w:ascii="Verdana" w:hAnsi="Verdana"/>
          <w:i/>
          <w:sz w:val="21"/>
          <w:szCs w:val="21"/>
        </w:rPr>
        <w:t>better to have a few issues than lose all changes, right</w:t>
      </w:r>
      <w:r>
        <w:rPr>
          <w:rFonts w:ascii="Verdana" w:hAnsi="Verdana"/>
          <w:sz w:val="21"/>
          <w:szCs w:val="21"/>
        </w:rPr>
        <w:t>).</w:t>
      </w:r>
      <w:r>
        <w:rPr>
          <w:rFonts w:ascii="Verdana" w:hAnsi="Verdana"/>
          <w:sz w:val="21"/>
          <w:szCs w:val="21"/>
        </w:rPr>
        <w:br/>
      </w:r>
      <w:r>
        <w:rPr>
          <w:rFonts w:ascii="Verdana" w:hAnsi="Verdana"/>
          <w:noProof/>
          <w:sz w:val="21"/>
          <w:szCs w:val="21"/>
        </w:rPr>
        <w:drawing>
          <wp:inline distT="0" distB="0" distL="0" distR="0">
            <wp:extent cx="4763135" cy="3331845"/>
            <wp:effectExtent l="19050" t="0" r="0" b="0"/>
            <wp:docPr id="853" name="图片 949" descr="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 name="图片 949" descr="Imagem"/>
                    <pic:cNvPicPr>
                      <a:picLocks noChangeAspect="1" noChangeArrowheads="1"/>
                    </pic:cNvPicPr>
                  </pic:nvPicPr>
                  <pic:blipFill>
                    <a:blip r:embed="rId267"/>
                    <a:srcRect/>
                    <a:stretch>
                      <a:fillRect/>
                    </a:stretch>
                  </pic:blipFill>
                  <pic:spPr>
                    <a:xfrm>
                      <a:off x="0" y="0"/>
                      <a:ext cx="4763135" cy="3331845"/>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cs="Helvetica"/>
          <w:color w:val="353535"/>
          <w:sz w:val="21"/>
          <w:szCs w:val="21"/>
        </w:rPr>
        <w:t xml:space="preserve">Now, </w:t>
      </w:r>
      <w:r>
        <w:rPr>
          <w:rFonts w:ascii="Verdana" w:hAnsi="Verdana" w:cs="Helvetica"/>
          <w:b/>
          <w:color w:val="353535"/>
          <w:sz w:val="21"/>
          <w:szCs w:val="21"/>
        </w:rPr>
        <w:t>open up the SC4 Plugin Manager</w:t>
      </w:r>
      <w:r>
        <w:rPr>
          <w:rFonts w:ascii="Verdana" w:hAnsi="Verdana" w:cs="Helvetica"/>
          <w:color w:val="353535"/>
          <w:sz w:val="21"/>
          <w:szCs w:val="21"/>
        </w:rPr>
        <w:t>. You'll be presented with a window that looks something like the one above. It's actually a relativel</w:t>
      </w:r>
      <w:r>
        <w:rPr>
          <w:rFonts w:ascii="Verdana" w:hAnsi="Verdana" w:cs="Helvetica"/>
          <w:color w:val="353535"/>
          <w:sz w:val="21"/>
          <w:szCs w:val="21"/>
        </w:rPr>
        <w:t>y simple interface:</w:t>
      </w:r>
    </w:p>
    <w:p w:rsidR="00BE037D" w:rsidRDefault="0029250E">
      <w:pPr>
        <w:pStyle w:val="aff3"/>
        <w:shd w:val="clear" w:color="auto" w:fill="FFFFFF"/>
        <w:rPr>
          <w:rFonts w:ascii="Verdana" w:hAnsi="Verdana" w:cs="Helvetica"/>
          <w:color w:val="353535"/>
          <w:sz w:val="21"/>
          <w:szCs w:val="21"/>
        </w:rPr>
      </w:pPr>
      <w:r>
        <w:rPr>
          <w:rStyle w:val="aff7"/>
          <w:rFonts w:ascii="Verdana" w:hAnsi="Verdana" w:cs="Helvetica"/>
          <w:color w:val="353535"/>
          <w:sz w:val="21"/>
          <w:szCs w:val="21"/>
          <w:bdr w:val="single" w:sz="4" w:space="0" w:color="auto"/>
          <w:shd w:val="pct10" w:color="auto" w:fill="FFFFFF"/>
        </w:rPr>
        <w:t>1.</w:t>
      </w:r>
      <w:r>
        <w:rPr>
          <w:rFonts w:ascii="Verdana" w:hAnsi="Verdana" w:cs="Helvetica"/>
          <w:color w:val="353535"/>
          <w:sz w:val="21"/>
          <w:szCs w:val="21"/>
          <w:bdr w:val="single" w:sz="4" w:space="0" w:color="auto"/>
          <w:shd w:val="pct10" w:color="auto" w:fill="FFFFFF"/>
        </w:rPr>
        <w:t> The Navigation "Tree"</w:t>
      </w:r>
      <w:r>
        <w:rPr>
          <w:rFonts w:ascii="Verdana" w:hAnsi="Verdana" w:cs="Helvetica"/>
          <w:color w:val="353535"/>
          <w:sz w:val="21"/>
          <w:szCs w:val="21"/>
        </w:rPr>
        <w:t xml:space="preserve">- This is where you'll drag and drop your model. Every single possible type of building is listed here. Wherever you "drop" your model is how it will be defined for SC4 and the LE. If you drop it into "Fire </w:t>
      </w:r>
      <w:r>
        <w:rPr>
          <w:rFonts w:ascii="Verdana" w:hAnsi="Verdana" w:cs="Helvetica"/>
          <w:color w:val="353535"/>
          <w:sz w:val="21"/>
          <w:szCs w:val="21"/>
        </w:rPr>
        <w:t>Station", for example, the building will be recognized by SC4 as a fire house and react to it accordingly.</w:t>
      </w:r>
    </w:p>
    <w:p w:rsidR="00BE037D" w:rsidRDefault="0029250E">
      <w:pPr>
        <w:pStyle w:val="aff3"/>
        <w:shd w:val="clear" w:color="auto" w:fill="FFFFFF"/>
        <w:rPr>
          <w:rFonts w:ascii="Verdana" w:hAnsi="Verdana" w:cs="Helvetica"/>
          <w:color w:val="353535"/>
          <w:sz w:val="21"/>
          <w:szCs w:val="21"/>
        </w:rPr>
      </w:pPr>
      <w:r>
        <w:rPr>
          <w:rStyle w:val="aff7"/>
          <w:rFonts w:ascii="Verdana" w:hAnsi="Verdana" w:cs="Helvetica"/>
          <w:color w:val="353535"/>
          <w:sz w:val="21"/>
          <w:szCs w:val="21"/>
          <w:bdr w:val="single" w:sz="4" w:space="0" w:color="auto"/>
          <w:shd w:val="pct10" w:color="auto" w:fill="FFFFFF"/>
        </w:rPr>
        <w:lastRenderedPageBreak/>
        <w:t>2.</w:t>
      </w:r>
      <w:r>
        <w:rPr>
          <w:rFonts w:ascii="Verdana" w:hAnsi="Verdana" w:cs="Helvetica"/>
          <w:color w:val="353535"/>
          <w:sz w:val="21"/>
          <w:szCs w:val="21"/>
          <w:bdr w:val="single" w:sz="4" w:space="0" w:color="auto"/>
          <w:shd w:val="pct10" w:color="auto" w:fill="FFFFFF"/>
        </w:rPr>
        <w:t> The Navigation "Window"</w:t>
      </w:r>
      <w:r>
        <w:rPr>
          <w:rFonts w:ascii="Verdana" w:hAnsi="Verdana" w:cs="Helvetica"/>
          <w:color w:val="353535"/>
          <w:sz w:val="21"/>
          <w:szCs w:val="21"/>
        </w:rPr>
        <w:t>- At first, this is where all of your models are listed. This is based on what's in your My Documents &gt;Sim City 4&gt;Plugins f</w:t>
      </w:r>
      <w:r>
        <w:rPr>
          <w:rFonts w:ascii="Verdana" w:hAnsi="Verdana" w:cs="Helvetica"/>
          <w:color w:val="353535"/>
          <w:sz w:val="21"/>
          <w:szCs w:val="21"/>
        </w:rPr>
        <w:t>older.</w:t>
      </w:r>
    </w:p>
    <w:p w:rsidR="00BE037D" w:rsidRDefault="0029250E">
      <w:pPr>
        <w:pStyle w:val="aff3"/>
        <w:shd w:val="clear" w:color="auto" w:fill="FFFFFF"/>
        <w:rPr>
          <w:rFonts w:ascii="Verdana" w:hAnsi="Verdana" w:cs="Helvetica"/>
          <w:color w:val="353535"/>
          <w:sz w:val="21"/>
          <w:szCs w:val="21"/>
        </w:rPr>
      </w:pPr>
      <w:r>
        <w:rPr>
          <w:rStyle w:val="aff7"/>
          <w:rFonts w:ascii="Verdana" w:hAnsi="Verdana" w:cs="Helvetica"/>
          <w:color w:val="353535"/>
          <w:sz w:val="21"/>
          <w:szCs w:val="21"/>
          <w:bdr w:val="single" w:sz="4" w:space="0" w:color="auto"/>
          <w:shd w:val="pct10" w:color="auto" w:fill="FFFFFF"/>
        </w:rPr>
        <w:t>3.</w:t>
      </w:r>
      <w:r>
        <w:rPr>
          <w:rFonts w:ascii="Verdana" w:hAnsi="Verdana" w:cs="Helvetica"/>
          <w:color w:val="353535"/>
          <w:sz w:val="21"/>
          <w:szCs w:val="21"/>
          <w:bdr w:val="single" w:sz="4" w:space="0" w:color="auto"/>
          <w:shd w:val="pct10" w:color="auto" w:fill="FFFFFF"/>
        </w:rPr>
        <w:t> The Toolbars (not numbered)</w:t>
      </w:r>
      <w:r>
        <w:rPr>
          <w:rFonts w:ascii="Verdana" w:hAnsi="Verdana" w:cs="Helvetica"/>
          <w:color w:val="353535"/>
          <w:sz w:val="21"/>
          <w:szCs w:val="21"/>
        </w:rPr>
        <w:t xml:space="preserve"> - Not actually a whole heck of a lot you can do here. You can change how the information shows in the navigation window, "refresh" the screen (</w:t>
      </w:r>
      <w:r>
        <w:rPr>
          <w:rFonts w:ascii="Verdana" w:hAnsi="Verdana" w:cs="Helvetica"/>
          <w:i/>
          <w:color w:val="353535"/>
          <w:sz w:val="21"/>
          <w:szCs w:val="21"/>
        </w:rPr>
        <w:t>if you added something into the Plugins folder after the PM was opened</w:t>
      </w:r>
      <w:r>
        <w:rPr>
          <w:rFonts w:ascii="Verdana" w:hAnsi="Verdana" w:cs="Helvetica"/>
          <w:color w:val="353535"/>
          <w:sz w:val="21"/>
          <w:szCs w:val="21"/>
        </w:rPr>
        <w:t>), an</w:t>
      </w:r>
      <w:r>
        <w:rPr>
          <w:rFonts w:ascii="Verdana" w:hAnsi="Verdana" w:cs="Helvetica"/>
          <w:color w:val="353535"/>
          <w:sz w:val="21"/>
          <w:szCs w:val="21"/>
        </w:rPr>
        <w:t>d view the PM's settings. You can not actually change the settings (</w:t>
      </w:r>
      <w:r>
        <w:rPr>
          <w:rFonts w:ascii="Verdana" w:hAnsi="Verdana" w:cs="Helvetica"/>
          <w:i/>
          <w:color w:val="353535"/>
          <w:sz w:val="21"/>
          <w:szCs w:val="21"/>
        </w:rPr>
        <w:t>and for good reason - you wouldn't want it to stop working, would you</w:t>
      </w:r>
      <w:r>
        <w:rPr>
          <w:rFonts w:ascii="Verdana" w:hAnsi="Verdana" w:cs="Helvetica"/>
          <w:color w:val="353535"/>
          <w:sz w:val="21"/>
          <w:szCs w:val="21"/>
        </w:rPr>
        <w:t>).</w:t>
      </w:r>
    </w:p>
    <w:p w:rsidR="00BE037D" w:rsidRDefault="0029250E">
      <w:pPr>
        <w:pStyle w:val="aff3"/>
        <w:shd w:val="clear" w:color="auto" w:fill="FFFFFF"/>
        <w:rPr>
          <w:rFonts w:ascii="Verdana" w:hAnsi="Verdana" w:cs="Helvetica"/>
          <w:color w:val="353535"/>
          <w:sz w:val="21"/>
          <w:szCs w:val="21"/>
        </w:rPr>
      </w:pPr>
      <w:r>
        <w:rPr>
          <w:rFonts w:ascii="Verdana" w:hAnsi="Verdana"/>
          <w:sz w:val="21"/>
          <w:szCs w:val="21"/>
        </w:rPr>
        <w:br/>
      </w:r>
      <w:r>
        <w:rPr>
          <w:rFonts w:ascii="Verdana" w:hAnsi="Verdana"/>
          <w:noProof/>
          <w:sz w:val="21"/>
          <w:szCs w:val="21"/>
        </w:rPr>
        <w:drawing>
          <wp:inline distT="0" distB="0" distL="0" distR="0">
            <wp:extent cx="4763135" cy="3331845"/>
            <wp:effectExtent l="19050" t="0" r="0" b="0"/>
            <wp:docPr id="950" name="图片 950" descr="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 name="图片 950" descr="Imagem"/>
                    <pic:cNvPicPr>
                      <a:picLocks noChangeAspect="1" noChangeArrowheads="1"/>
                    </pic:cNvPicPr>
                  </pic:nvPicPr>
                  <pic:blipFill>
                    <a:blip r:embed="rId268"/>
                    <a:srcRect/>
                    <a:stretch>
                      <a:fillRect/>
                    </a:stretch>
                  </pic:blipFill>
                  <pic:spPr>
                    <a:xfrm>
                      <a:off x="0" y="0"/>
                      <a:ext cx="4763135" cy="3331845"/>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t>Since BAT Tutorial, Inc is going to be an office, but surely isn't fancy enough for §§§, then we'll need to make</w:t>
      </w:r>
      <w:r>
        <w:rPr>
          <w:rFonts w:ascii="Verdana" w:hAnsi="Verdana"/>
          <w:sz w:val="21"/>
          <w:szCs w:val="21"/>
        </w:rPr>
        <w:t xml:space="preserve"> it a CO§§. </w:t>
      </w:r>
      <w:r>
        <w:rPr>
          <w:rFonts w:ascii="Verdana" w:hAnsi="Verdana"/>
          <w:b/>
          <w:sz w:val="21"/>
          <w:szCs w:val="21"/>
        </w:rPr>
        <w:t>Scroll down the navigation tree until you see "R-C-I &gt;Commercial Office &gt;(CO$)Medium Wealth</w:t>
      </w:r>
      <w:r>
        <w:rPr>
          <w:rFonts w:ascii="Verdana" w:hAnsi="Verdana"/>
          <w:sz w:val="21"/>
          <w:szCs w:val="21"/>
        </w:rPr>
        <w:t xml:space="preserve">". Now, </w:t>
      </w:r>
      <w:r>
        <w:rPr>
          <w:rFonts w:ascii="Verdana" w:hAnsi="Verdana"/>
          <w:b/>
          <w:sz w:val="21"/>
          <w:szCs w:val="21"/>
        </w:rPr>
        <w:t xml:space="preserve">find your building </w:t>
      </w:r>
      <w:r>
        <w:rPr>
          <w:rFonts w:ascii="Verdana" w:hAnsi="Verdana"/>
          <w:sz w:val="21"/>
          <w:szCs w:val="21"/>
        </w:rPr>
        <w:t>(</w:t>
      </w:r>
      <w:r>
        <w:rPr>
          <w:rFonts w:ascii="Verdana" w:hAnsi="Verdana"/>
          <w:i/>
          <w:sz w:val="21"/>
          <w:szCs w:val="21"/>
        </w:rPr>
        <w:t>I named mine "tutorial"</w:t>
      </w:r>
      <w:r>
        <w:rPr>
          <w:rFonts w:ascii="Verdana" w:hAnsi="Verdana"/>
          <w:sz w:val="21"/>
          <w:szCs w:val="21"/>
        </w:rPr>
        <w:t xml:space="preserve">) and </w:t>
      </w:r>
      <w:r>
        <w:rPr>
          <w:rFonts w:ascii="Verdana" w:hAnsi="Verdana"/>
          <w:b/>
          <w:sz w:val="21"/>
          <w:szCs w:val="21"/>
        </w:rPr>
        <w:t>drag it into the medium wealth commercial office spot</w:t>
      </w:r>
      <w:r>
        <w:rPr>
          <w:rFonts w:ascii="Verdana" w:hAnsi="Verdana"/>
          <w:sz w:val="21"/>
          <w:szCs w:val="21"/>
        </w:rPr>
        <w:t>. The PM will pop up with the next screen.</w:t>
      </w:r>
      <w:r>
        <w:rPr>
          <w:rFonts w:ascii="Verdana" w:hAnsi="Verdana"/>
          <w:sz w:val="21"/>
          <w:szCs w:val="21"/>
        </w:rPr>
        <w:br/>
      </w:r>
      <w:r>
        <w:rPr>
          <w:rFonts w:ascii="Verdana" w:hAnsi="Verdana"/>
          <w:sz w:val="21"/>
          <w:szCs w:val="21"/>
        </w:rPr>
        <w:br/>
      </w:r>
      <w:r>
        <w:rPr>
          <w:rFonts w:ascii="Verdana" w:hAnsi="Verdana"/>
          <w:noProof/>
          <w:sz w:val="21"/>
          <w:szCs w:val="21"/>
        </w:rPr>
        <w:lastRenderedPageBreak/>
        <w:drawing>
          <wp:inline distT="0" distB="0" distL="0" distR="0">
            <wp:extent cx="4763135" cy="3864610"/>
            <wp:effectExtent l="19050" t="0" r="0" b="0"/>
            <wp:docPr id="951" name="图片 951" descr="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 name="图片 951" descr="Imagem"/>
                    <pic:cNvPicPr>
                      <a:picLocks noChangeAspect="1" noChangeArrowheads="1"/>
                    </pic:cNvPicPr>
                  </pic:nvPicPr>
                  <pic:blipFill>
                    <a:blip r:embed="rId269"/>
                    <a:srcRect/>
                    <a:stretch>
                      <a:fillRect/>
                    </a:stretch>
                  </pic:blipFill>
                  <pic:spPr>
                    <a:xfrm>
                      <a:off x="0" y="0"/>
                      <a:ext cx="4763135" cy="386461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r>
      <w:r>
        <w:rPr>
          <w:rFonts w:ascii="Verdana" w:hAnsi="Verdana" w:cs="Helvetica"/>
          <w:color w:val="353535"/>
          <w:sz w:val="21"/>
          <w:szCs w:val="21"/>
        </w:rPr>
        <w:t>The Properties Editor allows you to make changes to this building's attributes. Take note that this is the CO window. R, C, I, Landmark, Parks, etc will have different values here depending on what they do. I simply don't have the space to explain them</w:t>
      </w:r>
      <w:r>
        <w:rPr>
          <w:rFonts w:ascii="Verdana" w:hAnsi="Verdana" w:cs="Helvetica"/>
          <w:color w:val="353535"/>
          <w:sz w:val="21"/>
          <w:szCs w:val="21"/>
        </w:rPr>
        <w:t xml:space="preserve"> all to you, but if you have a question don't be afraid to ask me. This is a breakdown of what you can do here:</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w:t>
      </w:r>
    </w:p>
    <w:p w:rsidR="00BE037D" w:rsidRDefault="0029250E">
      <w:pPr>
        <w:pStyle w:val="aff3"/>
        <w:shd w:val="clear" w:color="auto" w:fill="FFFFFF"/>
        <w:rPr>
          <w:rFonts w:ascii="Verdana" w:hAnsi="Verdana" w:cs="Helvetica"/>
          <w:color w:val="353535"/>
          <w:sz w:val="21"/>
          <w:szCs w:val="21"/>
        </w:rPr>
      </w:pPr>
      <w:r>
        <w:rPr>
          <w:rStyle w:val="aff7"/>
          <w:rFonts w:ascii="Verdana" w:hAnsi="Verdana" w:cs="Helvetica"/>
          <w:color w:val="353535"/>
          <w:sz w:val="21"/>
          <w:szCs w:val="21"/>
          <w:bdr w:val="single" w:sz="4" w:space="0" w:color="auto"/>
          <w:shd w:val="pct10" w:color="auto" w:fill="FFFFFF"/>
        </w:rPr>
        <w:t>Building Value</w:t>
      </w:r>
      <w:r>
        <w:rPr>
          <w:rFonts w:ascii="Verdana" w:hAnsi="Verdana" w:cs="Helvetica"/>
          <w:color w:val="353535"/>
          <w:sz w:val="21"/>
          <w:szCs w:val="21"/>
        </w:rPr>
        <w:t> - How much this building is worth in Simoleons.</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w:t>
      </w:r>
    </w:p>
    <w:p w:rsidR="00BE037D" w:rsidRDefault="0029250E">
      <w:pPr>
        <w:pStyle w:val="aff3"/>
        <w:shd w:val="clear" w:color="auto" w:fill="FFFFFF"/>
        <w:rPr>
          <w:rFonts w:ascii="Verdana" w:hAnsi="Verdana" w:cs="Helvetica"/>
          <w:color w:val="353535"/>
          <w:sz w:val="21"/>
          <w:szCs w:val="21"/>
        </w:rPr>
      </w:pPr>
      <w:r>
        <w:rPr>
          <w:rStyle w:val="aff7"/>
          <w:rFonts w:ascii="Verdana" w:hAnsi="Verdana" w:cs="Helvetica"/>
          <w:color w:val="353535"/>
          <w:sz w:val="21"/>
          <w:szCs w:val="21"/>
          <w:bdr w:val="single" w:sz="4" w:space="0" w:color="auto"/>
          <w:shd w:val="pct10" w:color="auto" w:fill="FFFFFF"/>
        </w:rPr>
        <w:t>Bulldoze Cost</w:t>
      </w:r>
      <w:r>
        <w:rPr>
          <w:rFonts w:ascii="Verdana" w:hAnsi="Verdana" w:cs="Helvetica"/>
          <w:color w:val="353535"/>
          <w:sz w:val="21"/>
          <w:szCs w:val="21"/>
        </w:rPr>
        <w:t> - How much it will cost the city to tear it down.</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w:t>
      </w:r>
    </w:p>
    <w:p w:rsidR="00BE037D" w:rsidRDefault="0029250E">
      <w:pPr>
        <w:pStyle w:val="aff3"/>
        <w:shd w:val="clear" w:color="auto" w:fill="FFFFFF"/>
        <w:rPr>
          <w:rFonts w:ascii="Verdana" w:hAnsi="Verdana" w:cs="Helvetica"/>
          <w:color w:val="353535"/>
          <w:sz w:val="21"/>
          <w:szCs w:val="21"/>
        </w:rPr>
      </w:pPr>
      <w:r>
        <w:rPr>
          <w:rStyle w:val="aff7"/>
          <w:rFonts w:ascii="Verdana" w:hAnsi="Verdana" w:cs="Helvetica"/>
          <w:color w:val="353535"/>
          <w:sz w:val="21"/>
          <w:szCs w:val="21"/>
          <w:bdr w:val="single" w:sz="4" w:space="0" w:color="auto"/>
          <w:shd w:val="pct10" w:color="auto" w:fill="FFFFFF"/>
        </w:rPr>
        <w:t xml:space="preserve">Capacity </w:t>
      </w:r>
      <w:r>
        <w:rPr>
          <w:rStyle w:val="aff7"/>
          <w:rFonts w:ascii="Verdana" w:hAnsi="Verdana" w:cs="Helvetica"/>
          <w:color w:val="353535"/>
          <w:sz w:val="21"/>
          <w:szCs w:val="21"/>
          <w:bdr w:val="single" w:sz="4" w:space="0" w:color="auto"/>
          <w:shd w:val="pct10" w:color="auto" w:fill="FFFFFF"/>
        </w:rPr>
        <w:t>Satisfied</w:t>
      </w:r>
      <w:r>
        <w:rPr>
          <w:rFonts w:ascii="Verdana" w:hAnsi="Verdana" w:cs="Helvetica"/>
          <w:color w:val="353535"/>
          <w:sz w:val="21"/>
          <w:szCs w:val="21"/>
        </w:rPr>
        <w:t> - Actually, pretty complex. This is a pair of values: the first is a hexidecimal code that points to a certain demand or capacity (</w:t>
      </w:r>
      <w:r>
        <w:rPr>
          <w:rFonts w:ascii="Verdana" w:hAnsi="Verdana" w:cs="Helvetica"/>
          <w:i/>
          <w:color w:val="353535"/>
          <w:sz w:val="21"/>
          <w:szCs w:val="21"/>
        </w:rPr>
        <w:t>in this case, CO</w:t>
      </w:r>
      <w:r>
        <w:rPr>
          <w:rFonts w:ascii="Verdana" w:hAnsi="Verdana" w:cs="Helvetica"/>
          <w:color w:val="353535"/>
          <w:sz w:val="21"/>
          <w:szCs w:val="21"/>
        </w:rPr>
        <w:t>), the second is how much of that capacity this building satisfies. In the case of this building, t</w:t>
      </w:r>
      <w:r>
        <w:rPr>
          <w:rFonts w:ascii="Verdana" w:hAnsi="Verdana" w:cs="Helvetica"/>
          <w:color w:val="353535"/>
          <w:sz w:val="21"/>
          <w:szCs w:val="21"/>
        </w:rPr>
        <w:t>he second number is how many people will be employed (</w:t>
      </w:r>
      <w:r>
        <w:rPr>
          <w:rFonts w:ascii="Verdana" w:hAnsi="Verdana" w:cs="Helvetica"/>
          <w:i/>
          <w:color w:val="353535"/>
          <w:sz w:val="21"/>
          <w:szCs w:val="21"/>
        </w:rPr>
        <w:t>this can change depending upon which capacity or demand the hex number points to - check out the Mods section for the hex codes</w:t>
      </w:r>
      <w:r>
        <w:rPr>
          <w:rFonts w:ascii="Verdana" w:hAnsi="Verdana" w:cs="Helvetica"/>
          <w:color w:val="353535"/>
          <w:sz w:val="21"/>
          <w:szCs w:val="21"/>
        </w:rPr>
        <w:t>). You can check the box next to "Hex" to display in the hexadecimal format</w:t>
      </w:r>
      <w:r>
        <w:rPr>
          <w:rFonts w:ascii="Verdana" w:hAnsi="Verdana" w:cs="Helvetica"/>
          <w:color w:val="353535"/>
          <w:sz w:val="21"/>
          <w:szCs w:val="21"/>
        </w:rPr>
        <w:t xml:space="preserve"> (</w:t>
      </w:r>
      <w:r>
        <w:rPr>
          <w:rFonts w:ascii="Verdana" w:hAnsi="Verdana" w:cs="Helvetica"/>
          <w:i/>
          <w:color w:val="353535"/>
          <w:sz w:val="21"/>
          <w:szCs w:val="21"/>
        </w:rPr>
        <w:t>hex is shown like 0x00000000</w:t>
      </w:r>
      <w:r>
        <w:rPr>
          <w:rFonts w:ascii="Verdana" w:hAnsi="Verdana" w:cs="Helvetica"/>
          <w:color w:val="353535"/>
          <w:sz w:val="21"/>
          <w:szCs w:val="21"/>
        </w:rPr>
        <w:t>).</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w:t>
      </w:r>
    </w:p>
    <w:p w:rsidR="00BE037D" w:rsidRDefault="0029250E">
      <w:pPr>
        <w:pStyle w:val="aff3"/>
        <w:shd w:val="clear" w:color="auto" w:fill="FFFFFF"/>
        <w:rPr>
          <w:rFonts w:ascii="Verdana" w:hAnsi="Verdana" w:cs="Helvetica"/>
          <w:color w:val="353535"/>
          <w:sz w:val="21"/>
          <w:szCs w:val="21"/>
        </w:rPr>
      </w:pPr>
      <w:r>
        <w:rPr>
          <w:rStyle w:val="aff7"/>
          <w:rFonts w:ascii="Verdana" w:hAnsi="Verdana" w:cs="Helvetica"/>
          <w:color w:val="353535"/>
          <w:sz w:val="21"/>
          <w:szCs w:val="21"/>
          <w:bdr w:val="single" w:sz="4" w:space="0" w:color="auto"/>
          <w:shd w:val="pct10" w:color="auto" w:fill="FFFFFF"/>
        </w:rPr>
        <w:t>Construction Time</w:t>
      </w:r>
      <w:r>
        <w:rPr>
          <w:rFonts w:ascii="Verdana" w:hAnsi="Verdana" w:cs="Helvetica"/>
          <w:color w:val="353535"/>
          <w:sz w:val="21"/>
          <w:szCs w:val="21"/>
        </w:rPr>
        <w:t> - How long it will take for the construction crew to finish.</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w:t>
      </w:r>
    </w:p>
    <w:p w:rsidR="00BE037D" w:rsidRDefault="0029250E">
      <w:pPr>
        <w:pStyle w:val="aff3"/>
        <w:shd w:val="clear" w:color="auto" w:fill="FFFFFF"/>
        <w:rPr>
          <w:rFonts w:ascii="Verdana" w:hAnsi="Verdana" w:cs="Helvetica"/>
          <w:color w:val="353535"/>
          <w:sz w:val="21"/>
          <w:szCs w:val="21"/>
        </w:rPr>
      </w:pPr>
      <w:r>
        <w:rPr>
          <w:rStyle w:val="aff7"/>
          <w:rFonts w:ascii="Verdana" w:hAnsi="Verdana" w:cs="Helvetica"/>
          <w:color w:val="353535"/>
          <w:sz w:val="21"/>
          <w:szCs w:val="21"/>
          <w:bdr w:val="single" w:sz="4" w:space="0" w:color="auto"/>
          <w:shd w:val="pct10" w:color="auto" w:fill="FFFFFF"/>
        </w:rPr>
        <w:lastRenderedPageBreak/>
        <w:t>Exemplar Name</w:t>
      </w:r>
      <w:r>
        <w:rPr>
          <w:rFonts w:ascii="Verdana" w:hAnsi="Verdana" w:cs="Helvetica"/>
          <w:color w:val="353535"/>
          <w:sz w:val="21"/>
          <w:szCs w:val="21"/>
        </w:rPr>
        <w:t> - How you will find your building in the LE - also, the name that will show when you query the building.</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w:t>
      </w:r>
    </w:p>
    <w:p w:rsidR="00BE037D" w:rsidRDefault="0029250E">
      <w:pPr>
        <w:pStyle w:val="aff3"/>
        <w:shd w:val="clear" w:color="auto" w:fill="FFFFFF"/>
        <w:rPr>
          <w:rFonts w:ascii="Verdana" w:hAnsi="Verdana" w:cs="Helvetica"/>
          <w:color w:val="353535"/>
          <w:sz w:val="21"/>
          <w:szCs w:val="21"/>
        </w:rPr>
      </w:pPr>
      <w:r>
        <w:rPr>
          <w:rStyle w:val="aff7"/>
          <w:rFonts w:ascii="Verdana" w:hAnsi="Verdana" w:cs="Helvetica"/>
          <w:color w:val="353535"/>
          <w:sz w:val="21"/>
          <w:szCs w:val="21"/>
          <w:bdr w:val="single" w:sz="4" w:space="0" w:color="auto"/>
          <w:shd w:val="pct10" w:color="auto" w:fill="FFFFFF"/>
        </w:rPr>
        <w:t>Flammability</w:t>
      </w:r>
      <w:r>
        <w:rPr>
          <w:rFonts w:ascii="Verdana" w:hAnsi="Verdana" w:cs="Helvetica"/>
          <w:color w:val="353535"/>
          <w:sz w:val="21"/>
          <w:szCs w:val="21"/>
          <w:bdr w:val="single" w:sz="4" w:space="0" w:color="auto"/>
          <w:shd w:val="pct10" w:color="auto" w:fill="FFFFFF"/>
        </w:rPr>
        <w:t> </w:t>
      </w:r>
      <w:r>
        <w:rPr>
          <w:rFonts w:ascii="Verdana" w:hAnsi="Verdana" w:cs="Helvetica"/>
          <w:color w:val="353535"/>
          <w:sz w:val="21"/>
          <w:szCs w:val="21"/>
        </w:rPr>
        <w:t xml:space="preserve">- How </w:t>
      </w:r>
      <w:r>
        <w:rPr>
          <w:rFonts w:ascii="Verdana" w:hAnsi="Verdana" w:cs="Helvetica"/>
          <w:color w:val="353535"/>
          <w:sz w:val="21"/>
          <w:szCs w:val="21"/>
        </w:rPr>
        <w:t>likely the building is to catch fire (</w:t>
      </w:r>
      <w:r>
        <w:rPr>
          <w:rFonts w:ascii="Verdana" w:hAnsi="Verdana" w:cs="Helvetica"/>
          <w:i/>
          <w:color w:val="353535"/>
          <w:sz w:val="21"/>
          <w:szCs w:val="21"/>
        </w:rPr>
        <w:t>the higher the number, the more likely</w:t>
      </w:r>
      <w:r>
        <w:rPr>
          <w:rFonts w:ascii="Verdana" w:hAnsi="Verdana" w:cs="Helvetica"/>
          <w:color w:val="353535"/>
          <w:sz w:val="21"/>
          <w:szCs w:val="21"/>
        </w:rPr>
        <w:t>).</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w:t>
      </w:r>
    </w:p>
    <w:p w:rsidR="00BE037D" w:rsidRDefault="0029250E">
      <w:pPr>
        <w:pStyle w:val="aff3"/>
        <w:shd w:val="clear" w:color="auto" w:fill="FFFFFF"/>
        <w:rPr>
          <w:rFonts w:ascii="Verdana" w:hAnsi="Verdana" w:cs="Helvetica"/>
          <w:color w:val="353535"/>
          <w:sz w:val="21"/>
          <w:szCs w:val="21"/>
        </w:rPr>
      </w:pPr>
      <w:r>
        <w:rPr>
          <w:rStyle w:val="aff7"/>
          <w:rFonts w:ascii="Verdana" w:hAnsi="Verdana" w:cs="Helvetica"/>
          <w:color w:val="353535"/>
          <w:sz w:val="21"/>
          <w:szCs w:val="21"/>
          <w:bdr w:val="single" w:sz="4" w:space="0" w:color="auto"/>
          <w:shd w:val="pct10" w:color="auto" w:fill="FFFFFF"/>
        </w:rPr>
        <w:t>MaxFireStage</w:t>
      </w:r>
      <w:r>
        <w:rPr>
          <w:rFonts w:ascii="Verdana" w:hAnsi="Verdana" w:cs="Helvetica"/>
          <w:color w:val="353535"/>
          <w:sz w:val="21"/>
          <w:szCs w:val="21"/>
        </w:rPr>
        <w:t> - How long it will take the building, once on fire, to burn completely down (</w:t>
      </w:r>
      <w:r>
        <w:rPr>
          <w:rFonts w:ascii="Verdana" w:hAnsi="Verdana" w:cs="Helvetica"/>
          <w:i/>
          <w:color w:val="353535"/>
          <w:sz w:val="21"/>
          <w:szCs w:val="21"/>
        </w:rPr>
        <w:t>not sure as to how it converts to real-life terms</w:t>
      </w:r>
      <w:r>
        <w:rPr>
          <w:rFonts w:ascii="Verdana" w:hAnsi="Verdana" w:cs="Helvetica"/>
          <w:color w:val="353535"/>
          <w:sz w:val="21"/>
          <w:szCs w:val="21"/>
        </w:rPr>
        <w:t>).</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w:t>
      </w:r>
    </w:p>
    <w:p w:rsidR="00BE037D" w:rsidRDefault="0029250E">
      <w:pPr>
        <w:pStyle w:val="aff3"/>
        <w:shd w:val="clear" w:color="auto" w:fill="FFFFFF"/>
        <w:rPr>
          <w:rFonts w:ascii="Verdana" w:hAnsi="Verdana" w:cs="Helvetica"/>
          <w:color w:val="353535"/>
          <w:sz w:val="21"/>
          <w:szCs w:val="21"/>
        </w:rPr>
      </w:pPr>
      <w:r>
        <w:rPr>
          <w:rStyle w:val="aff7"/>
          <w:rFonts w:ascii="Verdana" w:hAnsi="Verdana" w:cs="Helvetica"/>
          <w:color w:val="353535"/>
          <w:sz w:val="21"/>
          <w:szCs w:val="21"/>
          <w:bdr w:val="single" w:sz="4" w:space="0" w:color="auto"/>
          <w:shd w:val="pct10" w:color="auto" w:fill="FFFFFF"/>
        </w:rPr>
        <w:t>Pollution at center</w:t>
      </w:r>
      <w:r>
        <w:rPr>
          <w:rFonts w:ascii="Verdana" w:hAnsi="Verdana" w:cs="Helvetica"/>
          <w:color w:val="353535"/>
          <w:sz w:val="21"/>
          <w:szCs w:val="21"/>
        </w:rPr>
        <w:t xml:space="preserve"> - How much </w:t>
      </w:r>
      <w:r>
        <w:rPr>
          <w:rFonts w:ascii="Verdana" w:hAnsi="Verdana" w:cs="Helvetica"/>
          <w:color w:val="353535"/>
          <w:sz w:val="21"/>
          <w:szCs w:val="21"/>
        </w:rPr>
        <w:t>pollution this building produces broken down by air, water, garbage and radiation, in that order - don't get carried away here!</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w:t>
      </w:r>
    </w:p>
    <w:p w:rsidR="00BE037D" w:rsidRDefault="0029250E">
      <w:pPr>
        <w:pStyle w:val="aff3"/>
        <w:shd w:val="clear" w:color="auto" w:fill="FFFFFF"/>
        <w:rPr>
          <w:rFonts w:ascii="Verdana" w:hAnsi="Verdana" w:cs="Helvetica"/>
          <w:color w:val="353535"/>
          <w:sz w:val="21"/>
          <w:szCs w:val="21"/>
        </w:rPr>
      </w:pPr>
      <w:r>
        <w:rPr>
          <w:rStyle w:val="aff7"/>
          <w:rFonts w:ascii="Verdana" w:hAnsi="Verdana" w:cs="Helvetica"/>
          <w:color w:val="353535"/>
          <w:sz w:val="21"/>
          <w:szCs w:val="21"/>
          <w:bdr w:val="single" w:sz="4" w:space="0" w:color="auto"/>
          <w:shd w:val="pct10" w:color="auto" w:fill="FFFFFF"/>
        </w:rPr>
        <w:t>Pollution Radii</w:t>
      </w:r>
      <w:r>
        <w:rPr>
          <w:rFonts w:ascii="Verdana" w:hAnsi="Verdana" w:cs="Helvetica"/>
          <w:color w:val="353535"/>
          <w:sz w:val="21"/>
          <w:szCs w:val="21"/>
        </w:rPr>
        <w:t> - The radius of pollution - ie the size of the circle this building will pollute, expressed in "cells".</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w:t>
      </w:r>
    </w:p>
    <w:p w:rsidR="00BE037D" w:rsidRDefault="0029250E">
      <w:pPr>
        <w:pStyle w:val="aff3"/>
        <w:shd w:val="clear" w:color="auto" w:fill="FFFFFF"/>
        <w:rPr>
          <w:rFonts w:ascii="Verdana" w:hAnsi="Verdana" w:cs="Helvetica"/>
          <w:color w:val="353535"/>
          <w:sz w:val="21"/>
          <w:szCs w:val="21"/>
        </w:rPr>
      </w:pPr>
      <w:r>
        <w:rPr>
          <w:rStyle w:val="aff7"/>
          <w:rFonts w:ascii="Verdana" w:hAnsi="Verdana" w:cs="Helvetica"/>
          <w:color w:val="353535"/>
          <w:sz w:val="21"/>
          <w:szCs w:val="21"/>
          <w:bdr w:val="single" w:sz="4" w:space="0" w:color="auto"/>
          <w:shd w:val="pct10" w:color="auto" w:fill="FFFFFF"/>
        </w:rPr>
        <w:t>Wate</w:t>
      </w:r>
      <w:r>
        <w:rPr>
          <w:rStyle w:val="aff7"/>
          <w:rFonts w:ascii="Verdana" w:hAnsi="Verdana" w:cs="Helvetica"/>
          <w:color w:val="353535"/>
          <w:sz w:val="21"/>
          <w:szCs w:val="21"/>
          <w:bdr w:val="single" w:sz="4" w:space="0" w:color="auto"/>
          <w:shd w:val="pct10" w:color="auto" w:fill="FFFFFF"/>
        </w:rPr>
        <w:t>r/Power Consumed</w:t>
      </w:r>
      <w:r>
        <w:rPr>
          <w:rFonts w:ascii="Verdana" w:hAnsi="Verdana" w:cs="Helvetica"/>
          <w:color w:val="353535"/>
          <w:sz w:val="21"/>
          <w:szCs w:val="21"/>
          <w:bdr w:val="single" w:sz="4" w:space="0" w:color="auto"/>
          <w:shd w:val="pct10" w:color="auto" w:fill="FFFFFF"/>
        </w:rPr>
        <w:t> </w:t>
      </w:r>
      <w:r>
        <w:rPr>
          <w:rFonts w:ascii="Verdana" w:hAnsi="Verdana" w:cs="Helvetica"/>
          <w:color w:val="353535"/>
          <w:sz w:val="21"/>
          <w:szCs w:val="21"/>
        </w:rPr>
        <w:t>- How much water and power this building uses, I assume it corresponds to the same units the in-game buildings produce, but haven't tested enough to be sure. Do </w:t>
      </w:r>
      <w:r>
        <w:rPr>
          <w:rStyle w:val="aff8"/>
          <w:rFonts w:ascii="Verdana" w:hAnsi="Verdana" w:cs="Helvetica"/>
          <w:color w:val="353535"/>
          <w:sz w:val="21"/>
          <w:szCs w:val="21"/>
        </w:rPr>
        <w:t>not</w:t>
      </w:r>
      <w:r>
        <w:rPr>
          <w:rFonts w:ascii="Verdana" w:hAnsi="Verdana" w:cs="Helvetica"/>
          <w:color w:val="353535"/>
          <w:sz w:val="21"/>
          <w:szCs w:val="21"/>
        </w:rPr>
        <w:t> get too carried away!</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w:t>
      </w:r>
    </w:p>
    <w:p w:rsidR="00BE037D" w:rsidRDefault="0029250E">
      <w:pPr>
        <w:pStyle w:val="aff3"/>
        <w:shd w:val="clear" w:color="auto" w:fill="FFFFFF"/>
        <w:rPr>
          <w:rFonts w:ascii="Verdana" w:hAnsi="Verdana" w:cs="Helvetica"/>
          <w:color w:val="353535"/>
          <w:sz w:val="21"/>
          <w:szCs w:val="21"/>
        </w:rPr>
      </w:pPr>
      <w:r>
        <w:rPr>
          <w:rStyle w:val="aff7"/>
          <w:rFonts w:ascii="Verdana" w:hAnsi="Verdana" w:cs="Helvetica"/>
          <w:color w:val="353535"/>
          <w:sz w:val="21"/>
          <w:szCs w:val="21"/>
          <w:bdr w:val="single" w:sz="4" w:space="0" w:color="auto"/>
          <w:shd w:val="pct10" w:color="auto" w:fill="FFFFFF"/>
        </w:rPr>
        <w:t>Worth</w:t>
      </w:r>
      <w:r>
        <w:rPr>
          <w:rFonts w:ascii="Verdana" w:hAnsi="Verdana" w:cs="Helvetica"/>
          <w:color w:val="353535"/>
          <w:sz w:val="21"/>
          <w:szCs w:val="21"/>
        </w:rPr>
        <w:t xml:space="preserve"> - If this building is levelled by the robot </w:t>
      </w:r>
      <w:r>
        <w:rPr>
          <w:rFonts w:ascii="Verdana" w:hAnsi="Verdana" w:cs="Helvetica"/>
          <w:color w:val="353535"/>
          <w:sz w:val="21"/>
          <w:szCs w:val="21"/>
        </w:rPr>
        <w:t>(</w:t>
      </w:r>
      <w:r>
        <w:rPr>
          <w:rFonts w:ascii="Verdana" w:hAnsi="Verdana" w:cs="Helvetica"/>
          <w:i/>
          <w:color w:val="353535"/>
          <w:sz w:val="21"/>
          <w:szCs w:val="21"/>
        </w:rPr>
        <w:t>or any other disaster</w:t>
      </w:r>
      <w:r>
        <w:rPr>
          <w:rFonts w:ascii="Verdana" w:hAnsi="Verdana" w:cs="Helvetica"/>
          <w:color w:val="353535"/>
          <w:sz w:val="21"/>
          <w:szCs w:val="21"/>
        </w:rPr>
        <w:t>) how much it will report to the disaster tally - ie, if you have 1000 here, if you lose the building to a volcano, §1,000 will be added to the disaster total.</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The little window at the bottom just above the OK button gives you a sho</w:t>
      </w:r>
      <w:r>
        <w:rPr>
          <w:rFonts w:ascii="Verdana" w:hAnsi="Verdana" w:cs="Helvetica"/>
          <w:color w:val="353535"/>
          <w:sz w:val="21"/>
          <w:szCs w:val="21"/>
        </w:rPr>
        <w:t>rt description of what the boxes do when you highlight them. Remember that some boxes let you type directly in them, some are drop-down menus, and the rest are lists (</w:t>
      </w:r>
      <w:r>
        <w:rPr>
          <w:rFonts w:ascii="Verdana" w:hAnsi="Verdana" w:cs="Helvetica"/>
          <w:i/>
          <w:color w:val="353535"/>
          <w:sz w:val="21"/>
          <w:szCs w:val="21"/>
        </w:rPr>
        <w:t>you have to hit the "ellipses" button - it looks like it's got 3 dots on it - to change t</w:t>
      </w:r>
      <w:r>
        <w:rPr>
          <w:rFonts w:ascii="Verdana" w:hAnsi="Verdana" w:cs="Helvetica"/>
          <w:i/>
          <w:color w:val="353535"/>
          <w:sz w:val="21"/>
          <w:szCs w:val="21"/>
        </w:rPr>
        <w:t>he values</w:t>
      </w:r>
      <w:r>
        <w:rPr>
          <w:rFonts w:ascii="Verdana" w:hAnsi="Verdana" w:cs="Helvetica"/>
          <w:color w:val="353535"/>
          <w:sz w:val="21"/>
          <w:szCs w:val="21"/>
        </w:rPr>
        <w:t>). For now, we're just going to change the Exemplar Name to "BAT Tutorial, Inc" (</w:t>
      </w:r>
      <w:r>
        <w:rPr>
          <w:rFonts w:ascii="Verdana" w:hAnsi="Verdana" w:cs="Helvetica"/>
          <w:i/>
          <w:color w:val="353535"/>
          <w:sz w:val="21"/>
          <w:szCs w:val="21"/>
        </w:rPr>
        <w:t>without the quotes</w:t>
      </w:r>
      <w:r>
        <w:rPr>
          <w:rFonts w:ascii="Verdana" w:hAnsi="Verdana" w:cs="Helvetica"/>
          <w:color w:val="353535"/>
          <w:sz w:val="21"/>
          <w:szCs w:val="21"/>
        </w:rPr>
        <w:t>) and leave everything else alone. Take note that the PM will assign default values it feels are appropriate for the building based on its volume.</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xml:space="preserve">The Common Tab lets you assign the building to a Building or Prop Family (it's a lot to explain if you don't know what they are - the help file for the LE should help you with this), Advanced Tab lets you choose what foundation you want on this building, </w:t>
      </w:r>
      <w:r>
        <w:rPr>
          <w:rFonts w:ascii="Verdana" w:hAnsi="Verdana" w:cs="Helvetica"/>
          <w:color w:val="353535"/>
          <w:sz w:val="21"/>
          <w:szCs w:val="21"/>
        </w:rPr>
        <w:t>Plugins Tab tells you what plugins this description file depends on (</w:t>
      </w:r>
      <w:r>
        <w:rPr>
          <w:rFonts w:ascii="Verdana" w:hAnsi="Verdana" w:cs="Helvetica"/>
          <w:i/>
          <w:color w:val="353535"/>
          <w:sz w:val="21"/>
          <w:szCs w:val="21"/>
        </w:rPr>
        <w:t>it will usually only be your model, unless you've done some tweaking in the Reader or DatGen</w:t>
      </w:r>
      <w:r>
        <w:rPr>
          <w:rFonts w:ascii="Verdana" w:hAnsi="Verdana" w:cs="Helvetica"/>
          <w:color w:val="353535"/>
          <w:sz w:val="21"/>
          <w:szCs w:val="21"/>
        </w:rPr>
        <w:t xml:space="preserve">), and the General Tab tells you all kinds of stuff that may or may not be important to you. </w:t>
      </w:r>
      <w:r>
        <w:rPr>
          <w:rFonts w:ascii="Verdana" w:hAnsi="Verdana" w:cs="Helvetica"/>
          <w:color w:val="353535"/>
          <w:sz w:val="21"/>
          <w:szCs w:val="21"/>
        </w:rPr>
        <w:lastRenderedPageBreak/>
        <w:t>No</w:t>
      </w:r>
      <w:r>
        <w:rPr>
          <w:rFonts w:ascii="Verdana" w:hAnsi="Verdana" w:cs="Helvetica"/>
          <w:color w:val="353535"/>
          <w:sz w:val="21"/>
          <w:szCs w:val="21"/>
        </w:rPr>
        <w:t>te that you can make no changes to Plugins and General.</w:t>
      </w:r>
      <w:r>
        <w:rPr>
          <w:rFonts w:ascii="Verdana" w:hAnsi="Verdana"/>
          <w:sz w:val="21"/>
          <w:szCs w:val="21"/>
        </w:rPr>
        <w:br/>
      </w:r>
      <w:r>
        <w:rPr>
          <w:rFonts w:ascii="Verdana" w:hAnsi="Verdana"/>
          <w:noProof/>
          <w:sz w:val="21"/>
          <w:szCs w:val="21"/>
        </w:rPr>
        <w:drawing>
          <wp:inline distT="0" distB="0" distL="0" distR="0">
            <wp:extent cx="4763135" cy="3339465"/>
            <wp:effectExtent l="19050" t="0" r="0" b="0"/>
            <wp:docPr id="952" name="图片 952" descr="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2" name="图片 952" descr="Imagem"/>
                    <pic:cNvPicPr>
                      <a:picLocks noChangeAspect="1" noChangeArrowheads="1"/>
                    </pic:cNvPicPr>
                  </pic:nvPicPr>
                  <pic:blipFill>
                    <a:blip r:embed="rId270"/>
                    <a:srcRect/>
                    <a:stretch>
                      <a:fillRect/>
                    </a:stretch>
                  </pic:blipFill>
                  <pic:spPr>
                    <a:xfrm>
                      <a:off x="0" y="0"/>
                      <a:ext cx="4763135" cy="3339465"/>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r>
      <w:r>
        <w:rPr>
          <w:rFonts w:ascii="Verdana" w:hAnsi="Verdana" w:cs="Helvetica"/>
          <w:color w:val="353535"/>
          <w:sz w:val="21"/>
          <w:szCs w:val="21"/>
        </w:rPr>
        <w:t xml:space="preserve">Once you've made all the changes you'd like to make, hit "OK" and the PM will give you the above window. If you ever want to make changes, you can always come back to the PM, click on the category </w:t>
      </w:r>
      <w:r>
        <w:rPr>
          <w:rFonts w:ascii="Verdana" w:hAnsi="Verdana" w:cs="Helvetica"/>
          <w:color w:val="353535"/>
          <w:sz w:val="21"/>
          <w:szCs w:val="21"/>
        </w:rPr>
        <w:t>in the navigation tree, and double-click your description file to make changes. You will not have to re-build the lot or re-export the model for the changes to take effect.</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xml:space="preserve">That's it for the PM, so you can go ahead and </w:t>
      </w:r>
      <w:r>
        <w:rPr>
          <w:rFonts w:ascii="Verdana" w:hAnsi="Verdana" w:cs="Helvetica"/>
          <w:b/>
          <w:color w:val="353535"/>
          <w:sz w:val="21"/>
          <w:szCs w:val="21"/>
        </w:rPr>
        <w:t>close it</w:t>
      </w:r>
      <w:r>
        <w:rPr>
          <w:rFonts w:ascii="Verdana" w:hAnsi="Verdana" w:cs="Helvetica"/>
          <w:color w:val="353535"/>
          <w:sz w:val="21"/>
          <w:szCs w:val="21"/>
        </w:rPr>
        <w:t>. Next, the Lot Editor. I'm g</w:t>
      </w:r>
      <w:r>
        <w:rPr>
          <w:rFonts w:ascii="Verdana" w:hAnsi="Verdana" w:cs="Helvetica"/>
          <w:color w:val="353535"/>
          <w:sz w:val="21"/>
          <w:szCs w:val="21"/>
        </w:rPr>
        <w:t>oing to explain to you very basically how to put your BAT creation on a lot. If you need to know how to use the LE itself, I'd suggest looking for the guide included with it. It will either be in:</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Start &gt;Programs (</w:t>
      </w:r>
      <w:r>
        <w:rPr>
          <w:rFonts w:ascii="Verdana" w:hAnsi="Verdana" w:cs="Helvetica"/>
          <w:i/>
          <w:color w:val="353535"/>
          <w:sz w:val="21"/>
          <w:szCs w:val="21"/>
        </w:rPr>
        <w:t>All Programs in XP</w:t>
      </w:r>
      <w:r>
        <w:rPr>
          <w:rFonts w:ascii="Verdana" w:hAnsi="Verdana" w:cs="Helvetica"/>
          <w:color w:val="353535"/>
          <w:sz w:val="21"/>
          <w:szCs w:val="21"/>
        </w:rPr>
        <w:t>)&gt; Maxis SimCity 4 Lot E</w:t>
      </w:r>
      <w:r>
        <w:rPr>
          <w:rFonts w:ascii="Verdana" w:hAnsi="Verdana" w:cs="Helvetica"/>
          <w:color w:val="353535"/>
          <w:sz w:val="21"/>
          <w:szCs w:val="21"/>
        </w:rPr>
        <w:t>ditor Manual</w:t>
      </w:r>
    </w:p>
    <w:p w:rsidR="00BE037D" w:rsidRDefault="0029250E">
      <w:pPr>
        <w:pStyle w:val="aff3"/>
        <w:shd w:val="clear" w:color="auto" w:fill="FFFFFF"/>
        <w:rPr>
          <w:rFonts w:ascii="Verdana" w:hAnsi="Verdana" w:cs="Helvetica"/>
          <w:color w:val="353535"/>
          <w:sz w:val="21"/>
          <w:szCs w:val="21"/>
        </w:rPr>
      </w:pPr>
      <w:r>
        <w:rPr>
          <w:rStyle w:val="aff7"/>
          <w:rFonts w:ascii="Verdana" w:hAnsi="Verdana" w:cs="Helvetica"/>
          <w:color w:val="353535"/>
          <w:sz w:val="21"/>
          <w:szCs w:val="21"/>
        </w:rPr>
        <w:t>-or-</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C:\Program Files\Maxis\Sim City 4\Lot Editor Manual (</w:t>
      </w:r>
      <w:r>
        <w:rPr>
          <w:rFonts w:ascii="Verdana" w:hAnsi="Verdana" w:cs="Helvetica"/>
          <w:i/>
          <w:color w:val="353535"/>
          <w:sz w:val="21"/>
          <w:szCs w:val="21"/>
        </w:rPr>
        <w:t>HTML document</w:t>
      </w:r>
      <w:r>
        <w:rPr>
          <w:rFonts w:ascii="Verdana" w:hAnsi="Verdana" w:cs="Helvetica"/>
          <w:color w:val="353535"/>
          <w:sz w:val="21"/>
          <w:szCs w:val="21"/>
        </w:rPr>
        <w:t>)</w:t>
      </w:r>
    </w:p>
    <w:p w:rsidR="00BE037D" w:rsidRDefault="0029250E">
      <w:pPr>
        <w:pStyle w:val="aff3"/>
        <w:shd w:val="clear" w:color="auto" w:fill="FFFFFF"/>
        <w:rPr>
          <w:rFonts w:ascii="Verdana" w:hAnsi="Verdana" w:cs="Helvetica"/>
          <w:color w:val="353535"/>
          <w:sz w:val="21"/>
          <w:szCs w:val="21"/>
        </w:rPr>
      </w:pPr>
      <w:r>
        <w:rPr>
          <w:noProof/>
        </w:rPr>
        <w:drawing>
          <wp:inline distT="0" distB="0" distL="0" distR="0">
            <wp:extent cx="1905000" cy="2438400"/>
            <wp:effectExtent l="19050" t="0" r="0" b="0"/>
            <wp:docPr id="427" name="图片 427" descr="getting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7" name="图片 427" descr="getting7.jpg"/>
                    <pic:cNvPicPr>
                      <a:picLocks noChangeAspect="1" noChangeArrowheads="1"/>
                    </pic:cNvPicPr>
                  </pic:nvPicPr>
                  <pic:blipFill>
                    <a:blip r:embed="rId271"/>
                    <a:srcRect/>
                    <a:stretch>
                      <a:fillRect/>
                    </a:stretch>
                  </pic:blipFill>
                  <pic:spPr>
                    <a:xfrm>
                      <a:off x="0" y="0"/>
                      <a:ext cx="1905000" cy="243840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cs="Helvetica"/>
          <w:color w:val="353535"/>
          <w:sz w:val="21"/>
          <w:szCs w:val="21"/>
        </w:rPr>
        <w:t>When you</w:t>
      </w:r>
      <w:r>
        <w:rPr>
          <w:rFonts w:ascii="Verdana" w:hAnsi="Verdana" w:cs="Helvetica"/>
          <w:b/>
          <w:color w:val="353535"/>
          <w:sz w:val="21"/>
          <w:szCs w:val="21"/>
        </w:rPr>
        <w:t xml:space="preserve"> open the Lot Editor</w:t>
      </w:r>
      <w:r>
        <w:rPr>
          <w:rFonts w:ascii="Verdana" w:hAnsi="Verdana" w:cs="Helvetica"/>
          <w:color w:val="353535"/>
          <w:sz w:val="21"/>
          <w:szCs w:val="21"/>
        </w:rPr>
        <w:t xml:space="preserve">, you will need to </w:t>
      </w:r>
      <w:r>
        <w:rPr>
          <w:rFonts w:ascii="Verdana" w:hAnsi="Verdana" w:cs="Helvetica"/>
          <w:b/>
          <w:color w:val="353535"/>
          <w:sz w:val="21"/>
          <w:szCs w:val="21"/>
        </w:rPr>
        <w:t>pick a lot to modify</w:t>
      </w:r>
      <w:r>
        <w:rPr>
          <w:rFonts w:ascii="Verdana" w:hAnsi="Verdana" w:cs="Helvetica"/>
          <w:color w:val="353535"/>
          <w:sz w:val="21"/>
          <w:szCs w:val="21"/>
        </w:rPr>
        <w:t>. Be careful what you pick here. The lot you pick must be the same </w:t>
      </w:r>
      <w:r>
        <w:rPr>
          <w:rStyle w:val="aff8"/>
          <w:rFonts w:ascii="Verdana" w:hAnsi="Verdana" w:cs="Helvetica"/>
          <w:color w:val="353535"/>
          <w:sz w:val="21"/>
          <w:szCs w:val="21"/>
        </w:rPr>
        <w:t>type </w:t>
      </w:r>
      <w:r>
        <w:rPr>
          <w:rFonts w:ascii="Verdana" w:hAnsi="Verdana" w:cs="Helvetica"/>
          <w:color w:val="353535"/>
          <w:sz w:val="21"/>
          <w:szCs w:val="21"/>
        </w:rPr>
        <w:t>(</w:t>
      </w:r>
      <w:r>
        <w:rPr>
          <w:rFonts w:ascii="Verdana" w:hAnsi="Verdana" w:cs="Helvetica"/>
          <w:i/>
          <w:color w:val="353535"/>
          <w:sz w:val="21"/>
          <w:szCs w:val="21"/>
        </w:rPr>
        <w:t>ie - CO, CS, R, etc</w:t>
      </w:r>
      <w:r>
        <w:rPr>
          <w:rFonts w:ascii="Verdana" w:hAnsi="Verdana" w:cs="Helvetica"/>
          <w:color w:val="353535"/>
          <w:sz w:val="21"/>
          <w:szCs w:val="21"/>
        </w:rPr>
        <w:t xml:space="preserve">) and at </w:t>
      </w:r>
      <w:r>
        <w:rPr>
          <w:rFonts w:ascii="Verdana" w:hAnsi="Verdana" w:cs="Helvetica"/>
          <w:color w:val="353535"/>
          <w:sz w:val="21"/>
          <w:szCs w:val="21"/>
        </w:rPr>
        <w:t xml:space="preserve">least large enough to </w:t>
      </w:r>
      <w:r>
        <w:rPr>
          <w:rFonts w:ascii="Verdana" w:hAnsi="Verdana" w:cs="Helvetica"/>
          <w:color w:val="353535"/>
          <w:sz w:val="21"/>
          <w:szCs w:val="21"/>
        </w:rPr>
        <w:lastRenderedPageBreak/>
        <w:t>accommodate your building. The wealth level (</w:t>
      </w:r>
      <w:r>
        <w:rPr>
          <w:rFonts w:ascii="Verdana" w:hAnsi="Verdana" w:cs="Helvetica"/>
          <w:i/>
          <w:color w:val="353535"/>
          <w:sz w:val="21"/>
          <w:szCs w:val="21"/>
        </w:rPr>
        <w:t>ie - §§§, §§, or § is unimportant. I always pick a lot at least a bit bigger than what I'm looking fo</w:t>
      </w:r>
      <w:r>
        <w:rPr>
          <w:rFonts w:ascii="Verdana" w:hAnsi="Verdana" w:cs="Helvetica" w:hint="eastAsia"/>
          <w:i/>
          <w:color w:val="353535"/>
          <w:sz w:val="21"/>
          <w:szCs w:val="21"/>
        </w:rPr>
        <w:t>)</w:t>
      </w:r>
      <w:r>
        <w:rPr>
          <w:rFonts w:ascii="Verdana" w:hAnsi="Verdana" w:cs="Helvetica"/>
          <w:i/>
          <w:color w:val="353535"/>
          <w:sz w:val="21"/>
          <w:szCs w:val="21"/>
        </w:rPr>
        <w:t>r</w:t>
      </w:r>
      <w:r>
        <w:rPr>
          <w:rFonts w:ascii="Verdana" w:hAnsi="Verdana" w:cs="Helvetica"/>
          <w:color w:val="353535"/>
          <w:sz w:val="21"/>
          <w:szCs w:val="21"/>
        </w:rPr>
        <w:t>.</w:t>
      </w:r>
    </w:p>
    <w:p w:rsidR="00BE037D" w:rsidRDefault="0029250E">
      <w:pPr>
        <w:pStyle w:val="aff3"/>
        <w:shd w:val="clear" w:color="auto" w:fill="FFFFFF"/>
        <w:rPr>
          <w:rFonts w:ascii="Verdana" w:hAnsi="Verdana" w:cs="Helvetica"/>
          <w:color w:val="353535"/>
          <w:sz w:val="21"/>
          <w:szCs w:val="21"/>
        </w:rPr>
      </w:pPr>
      <w:r>
        <w:rPr>
          <w:rStyle w:val="aff7"/>
          <w:rFonts w:ascii="Verdana" w:hAnsi="Verdana" w:cs="Helvetica"/>
          <w:color w:val="353535"/>
          <w:sz w:val="21"/>
          <w:szCs w:val="21"/>
          <w:bdr w:val="single" w:sz="4" w:space="0" w:color="auto"/>
          <w:shd w:val="pct10" w:color="auto" w:fill="FFFFFF"/>
        </w:rPr>
        <w:t>NOTE: </w:t>
      </w:r>
      <w:r>
        <w:rPr>
          <w:rFonts w:ascii="Verdana" w:hAnsi="Verdana" w:cs="Helvetica"/>
          <w:color w:val="353535"/>
          <w:sz w:val="21"/>
          <w:szCs w:val="21"/>
        </w:rPr>
        <w:t>If you get into the lot and can't locate your building, double-check to make s</w:t>
      </w:r>
      <w:r>
        <w:rPr>
          <w:rFonts w:ascii="Verdana" w:hAnsi="Verdana" w:cs="Helvetica"/>
          <w:color w:val="353535"/>
          <w:sz w:val="21"/>
          <w:szCs w:val="21"/>
        </w:rPr>
        <w:t>ure you are in the right type and the lot is definately big enough to accomodate the building. Sometimes, if I can't locate my building, I make the lot </w:t>
      </w:r>
      <w:r>
        <w:rPr>
          <w:rStyle w:val="aff8"/>
          <w:rFonts w:ascii="Verdana" w:hAnsi="Verdana" w:cs="Helvetica"/>
          <w:color w:val="353535"/>
          <w:sz w:val="21"/>
          <w:szCs w:val="21"/>
        </w:rPr>
        <w:t>way</w:t>
      </w:r>
      <w:r>
        <w:rPr>
          <w:rFonts w:ascii="Verdana" w:hAnsi="Verdana" w:cs="Helvetica"/>
          <w:color w:val="353535"/>
          <w:sz w:val="21"/>
          <w:szCs w:val="21"/>
        </w:rPr>
        <w:t> too big for what I'm trying to do just to make sure it's not that the building is out of scale</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w:t>
      </w:r>
      <w:r>
        <w:rPr>
          <w:noProof/>
        </w:rPr>
        <w:drawing>
          <wp:inline distT="0" distB="0" distL="0" distR="0">
            <wp:extent cx="4762500" cy="4991100"/>
            <wp:effectExtent l="19050" t="0" r="0" b="0"/>
            <wp:docPr id="430" name="图片 430" descr="getting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 name="图片 430" descr="getting8.jpg"/>
                    <pic:cNvPicPr>
                      <a:picLocks noChangeAspect="1" noChangeArrowheads="1"/>
                    </pic:cNvPicPr>
                  </pic:nvPicPr>
                  <pic:blipFill>
                    <a:blip r:embed="rId272"/>
                    <a:srcRect/>
                    <a:stretch>
                      <a:fillRect/>
                    </a:stretch>
                  </pic:blipFill>
                  <pic:spPr>
                    <a:xfrm>
                      <a:off x="0" y="0"/>
                      <a:ext cx="4762500" cy="499110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t>T</w:t>
      </w:r>
      <w:r>
        <w:rPr>
          <w:rFonts w:ascii="Verdana" w:hAnsi="Verdana"/>
          <w:sz w:val="21"/>
          <w:szCs w:val="21"/>
        </w:rPr>
        <w:t xml:space="preserve">o get your building on this lot, first </w:t>
      </w:r>
      <w:r>
        <w:rPr>
          <w:rFonts w:ascii="Verdana" w:hAnsi="Verdana"/>
          <w:b/>
          <w:sz w:val="21"/>
          <w:szCs w:val="21"/>
        </w:rPr>
        <w:t>go to the Building tab, click on "Replace Item"</w:t>
      </w:r>
      <w:r>
        <w:rPr>
          <w:rFonts w:ascii="Verdana" w:hAnsi="Verdana"/>
          <w:sz w:val="21"/>
          <w:szCs w:val="21"/>
        </w:rPr>
        <w:t>, find your building and click on it, click "</w:t>
      </w:r>
      <w:r>
        <w:rPr>
          <w:rFonts w:ascii="Verdana" w:hAnsi="Verdana"/>
          <w:b/>
          <w:sz w:val="21"/>
          <w:szCs w:val="21"/>
        </w:rPr>
        <w:t>OK</w:t>
      </w:r>
      <w:r>
        <w:rPr>
          <w:rFonts w:ascii="Verdana" w:hAnsi="Verdana"/>
          <w:sz w:val="21"/>
          <w:szCs w:val="21"/>
        </w:rPr>
        <w:t>", and create your lot as you see fit. Notice I made this one a 2x3 instead of a 3x3 like I said I would? That's a matter o</w:t>
      </w:r>
      <w:r>
        <w:rPr>
          <w:rFonts w:ascii="Verdana" w:hAnsi="Verdana"/>
          <w:sz w:val="21"/>
          <w:szCs w:val="21"/>
        </w:rPr>
        <w:t>f personal preference, but when I looked I thought this building would look better on a smaller lot. Besides, it's my tutorial and I can do what I want. So there. (</w:t>
      </w:r>
      <w:r>
        <w:rPr>
          <w:rFonts w:ascii="Verdana" w:hAnsi="Verdana"/>
          <w:i/>
          <w:sz w:val="21"/>
          <w:szCs w:val="21"/>
        </w:rPr>
        <w:t>LOL</w:t>
      </w:r>
      <w:r>
        <w:rPr>
          <w:rFonts w:ascii="Verdana" w:hAnsi="Verdana"/>
          <w:sz w:val="21"/>
          <w:szCs w:val="21"/>
        </w:rPr>
        <w:t>)</w:t>
      </w:r>
    </w:p>
    <w:p w:rsidR="00BE037D" w:rsidRDefault="0029250E">
      <w:pPr>
        <w:pStyle w:val="aff3"/>
        <w:rPr>
          <w:rFonts w:ascii="Verdana" w:hAnsi="Verdana"/>
          <w:sz w:val="21"/>
          <w:szCs w:val="21"/>
        </w:rPr>
      </w:pPr>
      <w:r>
        <w:rPr>
          <w:rFonts w:ascii="Verdana" w:hAnsi="Verdana"/>
          <w:sz w:val="21"/>
          <w:szCs w:val="21"/>
        </w:rPr>
        <w:t>Once you're ready to save, click the "</w:t>
      </w:r>
      <w:r>
        <w:rPr>
          <w:rFonts w:ascii="Verdana" w:hAnsi="Verdana"/>
          <w:b/>
          <w:sz w:val="21"/>
          <w:szCs w:val="21"/>
        </w:rPr>
        <w:t>Save As</w:t>
      </w:r>
      <w:r>
        <w:rPr>
          <w:rFonts w:ascii="Verdana" w:hAnsi="Verdana"/>
          <w:sz w:val="21"/>
          <w:szCs w:val="21"/>
        </w:rPr>
        <w:t>" button (</w:t>
      </w:r>
      <w:r>
        <w:rPr>
          <w:rFonts w:ascii="Verdana" w:hAnsi="Verdana"/>
          <w:i/>
          <w:color w:val="FF0000"/>
          <w:sz w:val="21"/>
          <w:szCs w:val="21"/>
        </w:rPr>
        <w:t xml:space="preserve">this is very, very important - </w:t>
      </w:r>
      <w:r>
        <w:rPr>
          <w:rFonts w:ascii="Verdana" w:hAnsi="Verdana"/>
          <w:i/>
          <w:color w:val="FF0000"/>
          <w:sz w:val="21"/>
          <w:szCs w:val="21"/>
        </w:rPr>
        <w:t>otherwise you will overwrite whatever lot you picked to begin with</w:t>
      </w:r>
      <w:r>
        <w:rPr>
          <w:rFonts w:ascii="Verdana" w:hAnsi="Verdana"/>
          <w:sz w:val="21"/>
          <w:szCs w:val="21"/>
        </w:rPr>
        <w:t>). Give it some kind of appropriate name in the "Select Name" box. The LE will automatically give you the type, wealth level, growth stage, and lot size of the lot you originally picked. You</w:t>
      </w:r>
      <w:r>
        <w:rPr>
          <w:rFonts w:ascii="Verdana" w:hAnsi="Verdana"/>
          <w:sz w:val="21"/>
          <w:szCs w:val="21"/>
        </w:rPr>
        <w:t xml:space="preserve"> can change them to something more appropriate like shown (</w:t>
      </w:r>
      <w:r>
        <w:rPr>
          <w:rFonts w:ascii="Verdana" w:hAnsi="Verdana"/>
          <w:i/>
          <w:sz w:val="21"/>
          <w:szCs w:val="21"/>
        </w:rPr>
        <w:t>I like trying to stick with the already established naming scheme - makes everything easier for me, but you can pretty much do whatever you want here as long as its unique</w:t>
      </w:r>
      <w:r>
        <w:rPr>
          <w:rFonts w:ascii="Verdana" w:hAnsi="Verdana"/>
          <w:sz w:val="21"/>
          <w:szCs w:val="21"/>
        </w:rPr>
        <w:t>).</w:t>
      </w:r>
    </w:p>
    <w:p w:rsidR="00BE037D" w:rsidRDefault="0029250E">
      <w:pPr>
        <w:pStyle w:val="aff3"/>
        <w:rPr>
          <w:rFonts w:ascii="Verdana" w:hAnsi="Verdana"/>
          <w:sz w:val="21"/>
          <w:szCs w:val="21"/>
        </w:rPr>
      </w:pPr>
      <w:r>
        <w:rPr>
          <w:rFonts w:ascii="Verdana" w:hAnsi="Verdana"/>
          <w:sz w:val="21"/>
          <w:szCs w:val="21"/>
        </w:rPr>
        <w:lastRenderedPageBreak/>
        <w:t>We're almost done!</w:t>
      </w:r>
      <w:r>
        <w:rPr>
          <w:rFonts w:ascii="Verdana" w:hAnsi="Verdana"/>
          <w:sz w:val="21"/>
          <w:szCs w:val="21"/>
        </w:rPr>
        <w:br/>
      </w:r>
      <w:r>
        <w:rPr>
          <w:rFonts w:ascii="Verdana" w:hAnsi="Verdana"/>
          <w:sz w:val="21"/>
          <w:szCs w:val="21"/>
        </w:rPr>
        <w:br/>
      </w:r>
      <w:r>
        <w:rPr>
          <w:noProof/>
        </w:rPr>
        <w:drawing>
          <wp:inline distT="0" distB="0" distL="0" distR="0">
            <wp:extent cx="5133975" cy="2971800"/>
            <wp:effectExtent l="19050" t="0" r="9525" b="0"/>
            <wp:docPr id="433" name="图片 433" descr="getting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3" name="图片 433" descr="getting9.jpg"/>
                    <pic:cNvPicPr>
                      <a:picLocks noChangeAspect="1" noChangeArrowheads="1"/>
                    </pic:cNvPicPr>
                  </pic:nvPicPr>
                  <pic:blipFill>
                    <a:blip r:embed="rId273"/>
                    <a:srcRect/>
                    <a:stretch>
                      <a:fillRect/>
                    </a:stretch>
                  </pic:blipFill>
                  <pic:spPr>
                    <a:xfrm>
                      <a:off x="0" y="0"/>
                      <a:ext cx="5133975" cy="297180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r>
      <w:r>
        <w:rPr>
          <w:rFonts w:ascii="Verdana" w:hAnsi="Verdana"/>
          <w:sz w:val="21"/>
          <w:szCs w:val="21"/>
        </w:rPr>
        <w:t xml:space="preserve">The very last step is to </w:t>
      </w:r>
      <w:r>
        <w:rPr>
          <w:rFonts w:ascii="Verdana" w:hAnsi="Verdana"/>
          <w:b/>
          <w:sz w:val="21"/>
          <w:szCs w:val="21"/>
        </w:rPr>
        <w:t>test your lot in the game</w:t>
      </w:r>
      <w:r>
        <w:rPr>
          <w:rFonts w:ascii="Verdana" w:hAnsi="Verdana"/>
          <w:sz w:val="21"/>
          <w:szCs w:val="21"/>
        </w:rPr>
        <w:t>. I believe this is even more important than getting the perfect-looking lot, or getting that front overhang just so. Nothing in the world is worse (</w:t>
      </w:r>
      <w:r>
        <w:rPr>
          <w:rFonts w:ascii="Verdana" w:hAnsi="Verdana"/>
          <w:i/>
          <w:sz w:val="21"/>
          <w:szCs w:val="21"/>
        </w:rPr>
        <w:t>well, there are worse things, but this is an example</w:t>
      </w:r>
      <w:r>
        <w:rPr>
          <w:rFonts w:ascii="Verdana" w:hAnsi="Verdana"/>
          <w:sz w:val="21"/>
          <w:szCs w:val="21"/>
        </w:rPr>
        <w:t>) tha</w:t>
      </w:r>
      <w:r>
        <w:rPr>
          <w:rFonts w:ascii="Verdana" w:hAnsi="Verdana"/>
          <w:sz w:val="21"/>
          <w:szCs w:val="21"/>
        </w:rPr>
        <w:t>n uploading a lot that you say does X, Y, and Z, but it doesn't. This is also part of where the temptation comes to make a ploppable. Ploppables are a dime a dozen, but growables will get noticed. There is absolutely nothing wrong, however, if you make a p</w:t>
      </w:r>
      <w:r>
        <w:rPr>
          <w:rFonts w:ascii="Verdana" w:hAnsi="Verdana"/>
          <w:sz w:val="21"/>
          <w:szCs w:val="21"/>
        </w:rPr>
        <w:t>loppable version (</w:t>
      </w:r>
      <w:r>
        <w:rPr>
          <w:rFonts w:ascii="Verdana" w:hAnsi="Verdana"/>
          <w:i/>
          <w:sz w:val="21"/>
          <w:szCs w:val="21"/>
        </w:rPr>
        <w:t>you may want to look into getting the RCI Plop Mod from ST by RalphaelNinja</w:t>
      </w:r>
      <w:r>
        <w:rPr>
          <w:rFonts w:ascii="Verdana" w:hAnsi="Verdana"/>
          <w:sz w:val="21"/>
          <w:szCs w:val="21"/>
        </w:rPr>
        <w:t xml:space="preserve">), but you must test both. What you'll be looking for here is little out of the ordinary things, like the query name isn't right, or the number of jobs is way out </w:t>
      </w:r>
      <w:r>
        <w:rPr>
          <w:rFonts w:ascii="Verdana" w:hAnsi="Verdana"/>
          <w:sz w:val="21"/>
          <w:szCs w:val="21"/>
        </w:rPr>
        <w:t>of proportion, or things like the circled foundation. In addition, you'll want to make sure that the building turned out like you wanted it to.</w:t>
      </w:r>
    </w:p>
    <w:p w:rsidR="00BE037D" w:rsidRDefault="0029250E">
      <w:pPr>
        <w:pStyle w:val="aff3"/>
        <w:rPr>
          <w:rFonts w:ascii="Verdana" w:hAnsi="Verdana"/>
          <w:sz w:val="21"/>
          <w:szCs w:val="21"/>
        </w:rPr>
      </w:pPr>
      <w:r>
        <w:rPr>
          <w:rFonts w:ascii="Verdana" w:hAnsi="Verdana"/>
          <w:sz w:val="21"/>
          <w:szCs w:val="21"/>
        </w:rPr>
        <w:t>Remember how dark everything looked in gmax? It will not quite look the same in SC4. You may notice most (</w:t>
      </w:r>
      <w:r>
        <w:rPr>
          <w:rFonts w:ascii="Verdana" w:hAnsi="Verdana"/>
          <w:i/>
          <w:sz w:val="21"/>
          <w:szCs w:val="21"/>
        </w:rPr>
        <w:t>or all</w:t>
      </w:r>
      <w:r>
        <w:rPr>
          <w:rFonts w:ascii="Verdana" w:hAnsi="Verdana"/>
          <w:sz w:val="21"/>
          <w:szCs w:val="21"/>
        </w:rPr>
        <w:t>) of the textures turned out lighter than you anticipated. I chose some of the textures on purpose to demonstrate this. At this point, you'd probably want to go back to your model and tweak it. Whenever you pick textures, just remember to get it about 2 or</w:t>
      </w:r>
      <w:r>
        <w:rPr>
          <w:rFonts w:ascii="Verdana" w:hAnsi="Verdana"/>
          <w:sz w:val="21"/>
          <w:szCs w:val="21"/>
        </w:rPr>
        <w:t xml:space="preserve"> sometimes 3 shades darker than you actually want it to look (</w:t>
      </w:r>
      <w:r>
        <w:rPr>
          <w:rFonts w:ascii="Verdana" w:hAnsi="Verdana"/>
          <w:i/>
          <w:sz w:val="21"/>
          <w:szCs w:val="21"/>
        </w:rPr>
        <w:t>if you have a high-falutin' program like Fireworks or Photoshop, they can really help with this</w:t>
      </w:r>
      <w:r>
        <w:rPr>
          <w:rFonts w:ascii="Verdana" w:hAnsi="Verdana"/>
          <w:sz w:val="21"/>
          <w:szCs w:val="21"/>
        </w:rPr>
        <w:t>).</w:t>
      </w:r>
    </w:p>
    <w:p w:rsidR="00BE037D" w:rsidRDefault="0029250E">
      <w:pPr>
        <w:pStyle w:val="aff3"/>
        <w:rPr>
          <w:rFonts w:ascii="Verdana" w:hAnsi="Verdana"/>
          <w:sz w:val="21"/>
          <w:szCs w:val="21"/>
        </w:rPr>
      </w:pPr>
      <w:r>
        <w:rPr>
          <w:rFonts w:ascii="Verdana" w:hAnsi="Verdana"/>
          <w:sz w:val="21"/>
          <w:szCs w:val="21"/>
        </w:rPr>
        <w:t>Take note that if you get the lot into the game and find out that something isn't quite right wi</w:t>
      </w:r>
      <w:r>
        <w:rPr>
          <w:rFonts w:ascii="Verdana" w:hAnsi="Verdana"/>
          <w:sz w:val="21"/>
          <w:szCs w:val="21"/>
        </w:rPr>
        <w:t>th the model, then it's perfectly OK to change the model and re-export. At least with all the files I've used, the export will overwrite the old one (</w:t>
      </w:r>
      <w:r>
        <w:rPr>
          <w:rFonts w:ascii="Verdana" w:hAnsi="Verdana"/>
          <w:i/>
          <w:sz w:val="21"/>
          <w:szCs w:val="21"/>
        </w:rPr>
        <w:t>which means it keeps everything you had originally changed to the description and lot, so no need to recre</w:t>
      </w:r>
      <w:r>
        <w:rPr>
          <w:rFonts w:ascii="Verdana" w:hAnsi="Verdana"/>
          <w:i/>
          <w:sz w:val="21"/>
          <w:szCs w:val="21"/>
        </w:rPr>
        <w:t>ate them</w:t>
      </w:r>
      <w:r>
        <w:rPr>
          <w:rFonts w:ascii="Verdana" w:hAnsi="Verdana"/>
          <w:sz w:val="21"/>
          <w:szCs w:val="21"/>
        </w:rPr>
        <w:t>). It would also be a good idea (</w:t>
      </w:r>
      <w:r>
        <w:rPr>
          <w:rFonts w:ascii="Verdana" w:hAnsi="Verdana"/>
          <w:i/>
          <w:sz w:val="21"/>
          <w:szCs w:val="21"/>
        </w:rPr>
        <w:t>and I usually do this</w:t>
      </w:r>
      <w:r>
        <w:rPr>
          <w:rFonts w:ascii="Verdana" w:hAnsi="Verdana"/>
          <w:sz w:val="21"/>
          <w:szCs w:val="21"/>
        </w:rPr>
        <w:t>) to define the model as a park just so I can plop it down in the game before I finalize a lot or descriptions just so that I can see what it looks like.</w:t>
      </w:r>
    </w:p>
    <w:p w:rsidR="00BE037D" w:rsidRDefault="0029250E">
      <w:pPr>
        <w:pStyle w:val="aff3"/>
        <w:shd w:val="clear" w:color="auto" w:fill="FFFFFF"/>
        <w:rPr>
          <w:rFonts w:ascii="Verdana" w:hAnsi="Verdana" w:cs="Helvetica"/>
          <w:color w:val="353535"/>
          <w:sz w:val="21"/>
          <w:szCs w:val="21"/>
        </w:rPr>
      </w:pPr>
      <w:r>
        <w:rPr>
          <w:rFonts w:ascii="Verdana" w:hAnsi="Verdana"/>
          <w:sz w:val="21"/>
          <w:szCs w:val="21"/>
        </w:rPr>
        <w:t>To take care of the foundation, you have</w:t>
      </w:r>
      <w:r>
        <w:rPr>
          <w:rFonts w:ascii="Verdana" w:hAnsi="Verdana"/>
          <w:sz w:val="21"/>
          <w:szCs w:val="21"/>
        </w:rPr>
        <w:t xml:space="preserve"> a few choices: go back and make your building a perfect rectangle, create a custom foundation, or make it so the lot doesn't conform to slope (</w:t>
      </w:r>
      <w:r>
        <w:rPr>
          <w:rFonts w:ascii="Verdana" w:hAnsi="Verdana"/>
          <w:i/>
          <w:sz w:val="21"/>
          <w:szCs w:val="21"/>
        </w:rPr>
        <w:t>or does it very slightly</w:t>
      </w:r>
      <w:r>
        <w:rPr>
          <w:rFonts w:ascii="Verdana" w:hAnsi="Verdana"/>
          <w:sz w:val="21"/>
          <w:szCs w:val="21"/>
        </w:rPr>
        <w:t>). I wouldn't want to go back and change the model at all. I've heard nothing but troubl</w:t>
      </w:r>
      <w:r>
        <w:rPr>
          <w:rFonts w:ascii="Verdana" w:hAnsi="Verdana"/>
          <w:sz w:val="21"/>
          <w:szCs w:val="21"/>
        </w:rPr>
        <w:t>e comes out of the foundations (</w:t>
      </w:r>
      <w:r>
        <w:rPr>
          <w:rFonts w:ascii="Verdana" w:hAnsi="Verdana"/>
          <w:i/>
          <w:sz w:val="21"/>
          <w:szCs w:val="21"/>
        </w:rPr>
        <w:t>though, I've never tried it</w:t>
      </w:r>
      <w:r>
        <w:rPr>
          <w:rFonts w:ascii="Verdana" w:hAnsi="Verdana"/>
          <w:sz w:val="21"/>
          <w:szCs w:val="21"/>
        </w:rPr>
        <w:t>). The best (</w:t>
      </w:r>
      <w:r>
        <w:rPr>
          <w:rFonts w:ascii="Verdana" w:hAnsi="Verdana"/>
          <w:i/>
          <w:sz w:val="21"/>
          <w:szCs w:val="21"/>
        </w:rPr>
        <w:t>and easiest</w:t>
      </w:r>
      <w:r>
        <w:rPr>
          <w:rFonts w:ascii="Verdana" w:hAnsi="Verdana"/>
          <w:sz w:val="21"/>
          <w:szCs w:val="21"/>
        </w:rPr>
        <w:t xml:space="preserve">) solution would be </w:t>
      </w:r>
      <w:r>
        <w:rPr>
          <w:rFonts w:ascii="Verdana" w:hAnsi="Verdana"/>
          <w:sz w:val="21"/>
          <w:szCs w:val="21"/>
        </w:rPr>
        <w:lastRenderedPageBreak/>
        <w:t xml:space="preserve">to simply make sure the lot either doesn't conform to slope, or that it doesn't do that very much. See the LE manual for help with that. </w:t>
      </w:r>
      <w:r>
        <w:rPr>
          <w:rFonts w:ascii="Verdana" w:hAnsi="Verdana"/>
          <w:sz w:val="21"/>
          <w:szCs w:val="21"/>
        </w:rPr>
        <w:br/>
      </w:r>
      <w:r>
        <w:rPr>
          <w:rFonts w:ascii="Verdana" w:hAnsi="Verdana"/>
          <w:sz w:val="21"/>
          <w:szCs w:val="21"/>
        </w:rPr>
        <w:br/>
      </w:r>
      <w:r>
        <w:rPr>
          <w:noProof/>
        </w:rPr>
        <w:drawing>
          <wp:inline distT="0" distB="0" distL="0" distR="0">
            <wp:extent cx="4152900" cy="2162175"/>
            <wp:effectExtent l="19050" t="0" r="0" b="0"/>
            <wp:docPr id="436" name="图片 436" descr="getting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6" name="图片 436" descr="getting10.jpg"/>
                    <pic:cNvPicPr>
                      <a:picLocks noChangeAspect="1" noChangeArrowheads="1"/>
                    </pic:cNvPicPr>
                  </pic:nvPicPr>
                  <pic:blipFill>
                    <a:blip r:embed="rId274"/>
                    <a:srcRect/>
                    <a:stretch>
                      <a:fillRect/>
                    </a:stretch>
                  </pic:blipFill>
                  <pic:spPr>
                    <a:xfrm>
                      <a:off x="0" y="0"/>
                      <a:ext cx="4152900" cy="2162175"/>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r>
      <w:r>
        <w:rPr>
          <w:rFonts w:ascii="Verdana" w:hAnsi="Verdana" w:cs="Helvetica"/>
          <w:color w:val="353535"/>
          <w:sz w:val="21"/>
          <w:szCs w:val="21"/>
        </w:rPr>
        <w:t>(</w:t>
      </w:r>
      <w:r>
        <w:rPr>
          <w:rFonts w:ascii="Verdana" w:hAnsi="Verdana" w:cs="Helvetica"/>
          <w:i/>
          <w:color w:val="353535"/>
          <w:sz w:val="21"/>
          <w:szCs w:val="21"/>
        </w:rPr>
        <w:t>In the fir</w:t>
      </w:r>
      <w:r>
        <w:rPr>
          <w:rFonts w:ascii="Verdana" w:hAnsi="Verdana" w:cs="Helvetica"/>
          <w:i/>
          <w:color w:val="353535"/>
          <w:sz w:val="21"/>
          <w:szCs w:val="21"/>
        </w:rPr>
        <w:t>st export, I had to fix a problem and forgot to change the windows back to blue - sorry if that caused any confusion.</w:t>
      </w:r>
      <w:r>
        <w:rPr>
          <w:rFonts w:ascii="Verdana" w:hAnsi="Verdana" w:cs="Helvetica"/>
          <w:color w:val="353535"/>
          <w:sz w:val="21"/>
          <w:szCs w:val="21"/>
        </w:rPr>
        <w:t>) I replaced the a couple of the offending light textures with darker ones. I think it looks a lot better! (</w:t>
      </w:r>
      <w:r>
        <w:rPr>
          <w:rFonts w:ascii="Verdana" w:hAnsi="Verdana" w:cs="Helvetica"/>
          <w:i/>
          <w:color w:val="353535"/>
          <w:sz w:val="21"/>
          <w:szCs w:val="21"/>
        </w:rPr>
        <w:t>In case you're wondering, the c</w:t>
      </w:r>
      <w:r>
        <w:rPr>
          <w:rFonts w:ascii="Verdana" w:hAnsi="Verdana" w:cs="Helvetica"/>
          <w:i/>
          <w:color w:val="353535"/>
          <w:sz w:val="21"/>
          <w:szCs w:val="21"/>
        </w:rPr>
        <w:t>orners and window sills were replaced with the same texture that was used on the foundation/roof overhangs - the foundation/roof overhangs were replaced with this texture.</w:t>
      </w:r>
      <w:r>
        <w:rPr>
          <w:rFonts w:ascii="Verdana" w:hAnsi="Verdana" w:cs="Helvetica"/>
          <w:color w:val="353535"/>
          <w:sz w:val="21"/>
          <w:szCs w:val="21"/>
        </w:rPr>
        <w:t>)</w: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color w:val="353535"/>
          <w:kern w:val="0"/>
          <w:szCs w:val="21"/>
        </w:rPr>
        <w:t>Of course, this little building doesn't come very near Maxis quality, but it'll get</w:t>
      </w:r>
      <w:r>
        <w:rPr>
          <w:rFonts w:ascii="Verdana" w:eastAsia="宋体" w:hAnsi="Verdana" w:cs="Helvetica"/>
          <w:color w:val="353535"/>
          <w:kern w:val="0"/>
          <w:szCs w:val="21"/>
        </w:rPr>
        <w:t xml:space="preserve"> you off to a very good start!</w: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color w:val="353535"/>
          <w:kern w:val="0"/>
          <w:szCs w:val="21"/>
        </w:rPr>
        <w:t>Happy BATting!</w: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i/>
          <w:iCs/>
          <w:color w:val="353535"/>
          <w:kern w:val="0"/>
          <w:szCs w:val="21"/>
        </w:rPr>
        <w:t>Please Note:</w:t>
      </w:r>
      <w:r>
        <w:rPr>
          <w:rFonts w:ascii="Verdana" w:eastAsia="宋体" w:hAnsi="Verdana" w:cs="Helvetica"/>
          <w:color w:val="353535"/>
          <w:kern w:val="0"/>
          <w:szCs w:val="21"/>
        </w:rPr>
        <w:t> This texture is not presently available to download... it should be available within a few weeks.</w:t>
      </w:r>
    </w:p>
    <w:p w:rsidR="00BE037D" w:rsidRDefault="0029250E">
      <w:pPr>
        <w:widowControl/>
        <w:shd w:val="clear" w:color="auto" w:fill="FFFFFF"/>
        <w:jc w:val="left"/>
        <w:rPr>
          <w:rFonts w:ascii="Verdana" w:eastAsia="宋体" w:hAnsi="Verdana" w:cs="Helvetica"/>
          <w:color w:val="353535"/>
          <w:kern w:val="0"/>
          <w:szCs w:val="21"/>
        </w:rPr>
      </w:pPr>
      <w:r>
        <w:rPr>
          <w:rFonts w:ascii="Verdana" w:eastAsia="宋体" w:hAnsi="Verdana" w:cs="Helvetica"/>
          <w:color w:val="353535"/>
          <w:kern w:val="0"/>
          <w:szCs w:val="21"/>
        </w:rPr>
        <w:t> </w:t>
      </w:r>
    </w:p>
    <w:p w:rsidR="00BE037D" w:rsidRDefault="00BE037D">
      <w:pPr>
        <w:widowControl/>
        <w:shd w:val="clear" w:color="auto" w:fill="FFFFFF"/>
        <w:jc w:val="left"/>
        <w:rPr>
          <w:rFonts w:ascii="Verdana" w:eastAsia="宋体" w:hAnsi="Verdana" w:cs="Helvetica"/>
          <w:color w:val="353535"/>
          <w:kern w:val="0"/>
          <w:szCs w:val="21"/>
        </w:rPr>
      </w:pPr>
      <w:r w:rsidRPr="00BE037D">
        <w:rPr>
          <w:rFonts w:ascii="Verdana" w:eastAsia="宋体" w:hAnsi="Verdana" w:cs="Helvetica"/>
          <w:color w:val="353535"/>
          <w:kern w:val="0"/>
          <w:szCs w:val="21"/>
        </w:rPr>
        <w:pict>
          <v:rect id="_x0000_i1025" style="width:0;height:0" o:hrstd="t" o:hr="t" fillcolor="#a0a0a0" stroked="f"/>
        </w:pic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u w:val="single"/>
        </w:rPr>
      </w:pPr>
      <w:r>
        <w:rPr>
          <w:rFonts w:ascii="Verdana" w:eastAsia="宋体" w:hAnsi="Verdana" w:cs="Helvetica"/>
          <w:b/>
          <w:bCs/>
          <w:color w:val="353535"/>
          <w:kern w:val="0"/>
          <w:szCs w:val="21"/>
          <w:u w:val="single"/>
        </w:rPr>
        <w:t>Appendix</w: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u w:val="single"/>
        </w:rPr>
      </w:pPr>
      <w:r>
        <w:rPr>
          <w:rFonts w:ascii="Verdana" w:eastAsia="宋体" w:hAnsi="Verdana" w:cs="Helvetica"/>
          <w:b/>
          <w:bCs/>
          <w:color w:val="353535"/>
          <w:kern w:val="0"/>
          <w:szCs w:val="21"/>
          <w:u w:val="single"/>
        </w:rPr>
        <w:t>Tips, Tricks and Troubleshooting</w: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color w:val="353535"/>
          <w:kern w:val="0"/>
          <w:szCs w:val="21"/>
        </w:rPr>
        <w:t>This page will cover a (</w:t>
      </w:r>
      <w:r>
        <w:rPr>
          <w:rFonts w:ascii="Verdana" w:eastAsia="宋体" w:hAnsi="Verdana" w:cs="Helvetica"/>
          <w:i/>
          <w:color w:val="353535"/>
          <w:kern w:val="0"/>
          <w:szCs w:val="21"/>
        </w:rPr>
        <w:t>very limited</w:t>
      </w:r>
      <w:r>
        <w:rPr>
          <w:rFonts w:ascii="Verdana" w:eastAsia="宋体" w:hAnsi="Verdana" w:cs="Helvetica"/>
          <w:color w:val="353535"/>
          <w:kern w:val="0"/>
          <w:szCs w:val="21"/>
        </w:rPr>
        <w:t xml:space="preserve">) few more </w:t>
      </w:r>
      <w:r>
        <w:rPr>
          <w:rFonts w:ascii="Verdana" w:eastAsia="宋体" w:hAnsi="Verdana" w:cs="Helvetica"/>
          <w:color w:val="353535"/>
          <w:kern w:val="0"/>
          <w:szCs w:val="21"/>
        </w:rPr>
        <w:t>advanced tips, some time-saving tricks, and a little troubleshooting.</w:t>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rPr>
      </w:pPr>
      <w:r>
        <w:rPr>
          <w:rFonts w:ascii="Verdana" w:eastAsia="宋体" w:hAnsi="Verdana" w:cs="Helvetica"/>
          <w:color w:val="353535"/>
          <w:kern w:val="0"/>
          <w:szCs w:val="21"/>
        </w:rPr>
        <w:lastRenderedPageBreak/>
        <w:t>First, the troubleshooting.</w:t>
      </w:r>
      <w:r>
        <w:rPr>
          <w:rFonts w:ascii="Verdana" w:hAnsi="Verdana"/>
          <w:szCs w:val="21"/>
        </w:rPr>
        <w:br/>
      </w:r>
      <w:r>
        <w:rPr>
          <w:noProof/>
        </w:rPr>
        <w:drawing>
          <wp:inline distT="0" distB="0" distL="0" distR="0">
            <wp:extent cx="3219450" cy="3067050"/>
            <wp:effectExtent l="19050" t="0" r="0" b="0"/>
            <wp:docPr id="439" name="图片 439" descr="appendix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9" name="图片 439" descr="appendix1.jpg"/>
                    <pic:cNvPicPr>
                      <a:picLocks noChangeAspect="1" noChangeArrowheads="1"/>
                    </pic:cNvPicPr>
                  </pic:nvPicPr>
                  <pic:blipFill>
                    <a:blip r:embed="rId275"/>
                    <a:srcRect/>
                    <a:stretch>
                      <a:fillRect/>
                    </a:stretch>
                  </pic:blipFill>
                  <pic:spPr>
                    <a:xfrm>
                      <a:off x="0" y="0"/>
                      <a:ext cx="3219450" cy="3067050"/>
                    </a:xfrm>
                    <a:prstGeom prst="rect">
                      <a:avLst/>
                    </a:prstGeom>
                    <a:noFill/>
                    <a:ln w="9525">
                      <a:noFill/>
                      <a:miter lim="800000"/>
                      <a:headEnd/>
                      <a:tailEnd/>
                    </a:ln>
                  </pic:spPr>
                </pic:pic>
              </a:graphicData>
            </a:graphic>
          </wp:inline>
        </w:drawing>
      </w:r>
      <w:r>
        <w:rPr>
          <w:rFonts w:ascii="Verdana" w:hAnsi="Verdana"/>
          <w:szCs w:val="21"/>
        </w:rPr>
        <w:br/>
      </w:r>
      <w:r>
        <w:rPr>
          <w:rFonts w:ascii="Verdana" w:hAnsi="Verdana"/>
          <w:szCs w:val="21"/>
        </w:rPr>
        <w:br/>
        <w:t xml:space="preserve">Don't you just hate it when something like this happens? This one is simple, the building was not centered on the origin before it was exported. Simply go </w:t>
      </w:r>
      <w:r>
        <w:rPr>
          <w:rFonts w:ascii="Verdana" w:hAnsi="Verdana"/>
          <w:szCs w:val="21"/>
        </w:rPr>
        <w:t>back into gmax, center the building (</w:t>
      </w:r>
      <w:r>
        <w:rPr>
          <w:rFonts w:ascii="Verdana" w:hAnsi="Verdana"/>
          <w:i/>
          <w:szCs w:val="21"/>
        </w:rPr>
        <w:t xml:space="preserve">group the whole building and X/Y move it to </w:t>
      </w:r>
      <w:r>
        <w:rPr>
          <w:rFonts w:ascii="Verdana" w:hAnsi="Verdana"/>
          <w:color w:val="FF0000"/>
          <w:szCs w:val="21"/>
        </w:rPr>
        <w:t>0</w:t>
      </w:r>
      <w:r>
        <w:rPr>
          <w:rFonts w:ascii="Verdana" w:hAnsi="Verdana"/>
          <w:szCs w:val="21"/>
        </w:rPr>
        <w:t>). They get harder, I promise.</w:t>
      </w:r>
      <w:r>
        <w:rPr>
          <w:rFonts w:ascii="Verdana" w:hAnsi="Verdana"/>
          <w:szCs w:val="21"/>
        </w:rPr>
        <w:br/>
      </w:r>
      <w:r>
        <w:rPr>
          <w:rFonts w:ascii="Verdana" w:hAnsi="Verdana"/>
          <w:szCs w:val="21"/>
        </w:rPr>
        <w:br/>
      </w:r>
      <w:r>
        <w:rPr>
          <w:noProof/>
        </w:rPr>
        <w:drawing>
          <wp:inline distT="0" distB="0" distL="0" distR="0">
            <wp:extent cx="2181225" cy="2571750"/>
            <wp:effectExtent l="19050" t="0" r="9525" b="0"/>
            <wp:docPr id="442" name="图片 442" descr="appendix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 name="图片 442" descr="appendix2.jpg"/>
                    <pic:cNvPicPr>
                      <a:picLocks noChangeAspect="1" noChangeArrowheads="1"/>
                    </pic:cNvPicPr>
                  </pic:nvPicPr>
                  <pic:blipFill>
                    <a:blip r:embed="rId276"/>
                    <a:srcRect/>
                    <a:stretch>
                      <a:fillRect/>
                    </a:stretch>
                  </pic:blipFill>
                  <pic:spPr>
                    <a:xfrm>
                      <a:off x="0" y="0"/>
                      <a:ext cx="2181225" cy="2571750"/>
                    </a:xfrm>
                    <a:prstGeom prst="rect">
                      <a:avLst/>
                    </a:prstGeom>
                    <a:noFill/>
                    <a:ln w="9525">
                      <a:noFill/>
                      <a:miter lim="800000"/>
                      <a:headEnd/>
                      <a:tailEnd/>
                    </a:ln>
                  </pic:spPr>
                </pic:pic>
              </a:graphicData>
            </a:graphic>
          </wp:inline>
        </w:drawing>
      </w:r>
      <w:r>
        <w:rPr>
          <w:rFonts w:ascii="Verdana" w:hAnsi="Verdana"/>
          <w:szCs w:val="21"/>
        </w:rPr>
        <w:br/>
      </w:r>
      <w:r>
        <w:rPr>
          <w:rFonts w:ascii="Verdana" w:hAnsi="Verdana"/>
          <w:szCs w:val="21"/>
        </w:rPr>
        <w:br/>
      </w:r>
      <w:r>
        <w:rPr>
          <w:rFonts w:ascii="Verdana" w:hAnsi="Verdana"/>
          <w:szCs w:val="21"/>
        </w:rPr>
        <w:t>What if in the render, or in the LE and SC4 all you see is something like this sitting on your lot instead of your nice, beautiful building? This one's simple too, the LODs are too small for the model. Refitting LODs in the BAT rollout will fix this one. T</w:t>
      </w:r>
      <w:r>
        <w:rPr>
          <w:rFonts w:ascii="Verdana" w:hAnsi="Verdana"/>
          <w:szCs w:val="21"/>
        </w:rPr>
        <w:t xml:space="preserve">he difficult ones are coming, I really do promise. </w:t>
      </w:r>
      <w:r>
        <w:rPr>
          <w:rFonts w:ascii="Verdana" w:hAnsi="Verdana"/>
          <w:szCs w:val="21"/>
        </w:rPr>
        <w:br/>
      </w:r>
      <w:r>
        <w:rPr>
          <w:rFonts w:ascii="Verdana" w:hAnsi="Verdana"/>
          <w:szCs w:val="21"/>
        </w:rPr>
        <w:br/>
      </w:r>
      <w:r>
        <w:rPr>
          <w:noProof/>
        </w:rPr>
        <w:lastRenderedPageBreak/>
        <w:drawing>
          <wp:inline distT="0" distB="0" distL="0" distR="0">
            <wp:extent cx="3933825" cy="2105025"/>
            <wp:effectExtent l="19050" t="0" r="9525" b="0"/>
            <wp:docPr id="445" name="图片 445" descr="appendix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 name="图片 445" descr="appendix3.jpg"/>
                    <pic:cNvPicPr>
                      <a:picLocks noChangeAspect="1" noChangeArrowheads="1"/>
                    </pic:cNvPicPr>
                  </pic:nvPicPr>
                  <pic:blipFill>
                    <a:blip r:embed="rId277"/>
                    <a:srcRect/>
                    <a:stretch>
                      <a:fillRect/>
                    </a:stretch>
                  </pic:blipFill>
                  <pic:spPr>
                    <a:xfrm>
                      <a:off x="0" y="0"/>
                      <a:ext cx="3933825" cy="2105025"/>
                    </a:xfrm>
                    <a:prstGeom prst="rect">
                      <a:avLst/>
                    </a:prstGeom>
                    <a:noFill/>
                    <a:ln w="9525">
                      <a:noFill/>
                      <a:miter lim="800000"/>
                      <a:headEnd/>
                      <a:tailEnd/>
                    </a:ln>
                  </pic:spPr>
                </pic:pic>
              </a:graphicData>
            </a:graphic>
          </wp:inline>
        </w:drawing>
      </w:r>
      <w:r>
        <w:rPr>
          <w:rFonts w:ascii="Verdana" w:hAnsi="Verdana"/>
          <w:szCs w:val="21"/>
        </w:rPr>
        <w:br/>
      </w:r>
      <w:r>
        <w:rPr>
          <w:rFonts w:ascii="Verdana" w:hAnsi="Verdana"/>
          <w:szCs w:val="21"/>
        </w:rPr>
        <w:br/>
        <w:t>If you get something like this, watch out cause your model is done for...</w:t>
      </w:r>
    </w:p>
    <w:p w:rsidR="00BE037D" w:rsidRDefault="0029250E">
      <w:pPr>
        <w:pStyle w:val="aff3"/>
        <w:rPr>
          <w:rFonts w:ascii="Verdana" w:hAnsi="Verdana"/>
          <w:sz w:val="21"/>
          <w:szCs w:val="21"/>
        </w:rPr>
      </w:pPr>
      <w:r>
        <w:rPr>
          <w:rFonts w:ascii="Verdana" w:hAnsi="Verdana"/>
          <w:sz w:val="21"/>
          <w:szCs w:val="21"/>
        </w:rPr>
        <w:t>No, just kidding, it can be fixed. Maxis suggested that the above problems could be a lighting rig or LOD problem and suggeste</w:t>
      </w:r>
      <w:r>
        <w:rPr>
          <w:rFonts w:ascii="Verdana" w:hAnsi="Verdana"/>
          <w:sz w:val="21"/>
          <w:szCs w:val="21"/>
        </w:rPr>
        <w:t>d that the lighting rig should be deleted, then re-fitted, and the same for the LODs. For me, that didn't work. Instead, I did the following (</w:t>
      </w:r>
      <w:r>
        <w:rPr>
          <w:rFonts w:ascii="Verdana" w:hAnsi="Verdana"/>
          <w:i/>
          <w:sz w:val="21"/>
          <w:szCs w:val="21"/>
        </w:rPr>
        <w:t>can be considered a general "fix-all" solution for something really wonky that nobody seems to know what it is</w:t>
      </w:r>
      <w:r>
        <w:rPr>
          <w:rFonts w:ascii="Verdana" w:hAnsi="Verdana"/>
          <w:sz w:val="21"/>
          <w:szCs w:val="21"/>
        </w:rPr>
        <w:t>):</w:t>
      </w:r>
    </w:p>
    <w:p w:rsidR="00BE037D" w:rsidRDefault="0029250E">
      <w:pPr>
        <w:pStyle w:val="aff3"/>
        <w:rPr>
          <w:rFonts w:ascii="Verdana" w:hAnsi="Verdana"/>
          <w:sz w:val="21"/>
          <w:szCs w:val="21"/>
        </w:rPr>
      </w:pPr>
      <w:r>
        <w:rPr>
          <w:rFonts w:ascii="Verdana" w:hAnsi="Verdana"/>
          <w:sz w:val="21"/>
          <w:szCs w:val="21"/>
        </w:rPr>
        <w:t>1</w:t>
      </w:r>
      <w:r>
        <w:rPr>
          <w:rFonts w:ascii="Verdana" w:hAnsi="Verdana"/>
          <w:sz w:val="21"/>
          <w:szCs w:val="21"/>
        </w:rPr>
        <w:t>. Select your entire model, leaving out any cameras or lights you didn't add;</w:t>
      </w:r>
    </w:p>
    <w:p w:rsidR="00BE037D" w:rsidRDefault="0029250E">
      <w:pPr>
        <w:pStyle w:val="aff3"/>
        <w:rPr>
          <w:rFonts w:ascii="Verdana" w:hAnsi="Verdana"/>
          <w:sz w:val="21"/>
          <w:szCs w:val="21"/>
        </w:rPr>
      </w:pPr>
      <w:r>
        <w:rPr>
          <w:rFonts w:ascii="Verdana" w:hAnsi="Verdana"/>
          <w:sz w:val="21"/>
          <w:szCs w:val="21"/>
        </w:rPr>
        <w:t>2. Go to File &gt;Save Selected and give your building a unique name (</w:t>
      </w:r>
      <w:r>
        <w:rPr>
          <w:rFonts w:ascii="Verdana" w:hAnsi="Verdana"/>
          <w:i/>
          <w:sz w:val="21"/>
          <w:szCs w:val="21"/>
        </w:rPr>
        <w:t>this is the same as exporting just roof junk</w:t>
      </w:r>
      <w:r>
        <w:rPr>
          <w:rFonts w:ascii="Verdana" w:hAnsi="Verdana"/>
          <w:sz w:val="21"/>
          <w:szCs w:val="21"/>
        </w:rPr>
        <w:t>);</w:t>
      </w:r>
    </w:p>
    <w:p w:rsidR="00BE037D" w:rsidRDefault="0029250E">
      <w:pPr>
        <w:pStyle w:val="aff3"/>
        <w:rPr>
          <w:rFonts w:ascii="Verdana" w:hAnsi="Verdana"/>
          <w:sz w:val="21"/>
          <w:szCs w:val="21"/>
        </w:rPr>
      </w:pPr>
      <w:r>
        <w:rPr>
          <w:rFonts w:ascii="Verdana" w:hAnsi="Verdana"/>
          <w:sz w:val="21"/>
          <w:szCs w:val="21"/>
        </w:rPr>
        <w:t>3. Open a completely clean BAT file (</w:t>
      </w:r>
      <w:r>
        <w:rPr>
          <w:rFonts w:ascii="Verdana" w:hAnsi="Verdana"/>
          <w:i/>
          <w:sz w:val="21"/>
          <w:szCs w:val="21"/>
        </w:rPr>
        <w:t>the best way to make sure t</w:t>
      </w:r>
      <w:r>
        <w:rPr>
          <w:rFonts w:ascii="Verdana" w:hAnsi="Verdana"/>
          <w:i/>
          <w:sz w:val="21"/>
          <w:szCs w:val="21"/>
        </w:rPr>
        <w:t>his happens is close the BAT and re-open</w:t>
      </w:r>
      <w:r>
        <w:rPr>
          <w:rFonts w:ascii="Verdana" w:hAnsi="Verdana"/>
          <w:sz w:val="21"/>
          <w:szCs w:val="21"/>
        </w:rPr>
        <w:t>);</w:t>
      </w:r>
    </w:p>
    <w:p w:rsidR="00BE037D" w:rsidRDefault="0029250E">
      <w:pPr>
        <w:pStyle w:val="aff3"/>
        <w:rPr>
          <w:rFonts w:ascii="Verdana" w:hAnsi="Verdana"/>
          <w:sz w:val="21"/>
          <w:szCs w:val="21"/>
        </w:rPr>
      </w:pPr>
      <w:r>
        <w:rPr>
          <w:rFonts w:ascii="Verdana" w:hAnsi="Verdana"/>
          <w:sz w:val="21"/>
          <w:szCs w:val="21"/>
        </w:rPr>
        <w:t>4. Go to File &gt;Merge and select your building model;</w:t>
      </w:r>
    </w:p>
    <w:p w:rsidR="00BE037D" w:rsidRDefault="0029250E">
      <w:pPr>
        <w:pStyle w:val="aff3"/>
        <w:rPr>
          <w:rFonts w:ascii="Verdana" w:hAnsi="Verdana"/>
          <w:sz w:val="21"/>
          <w:szCs w:val="21"/>
        </w:rPr>
      </w:pPr>
      <w:r>
        <w:rPr>
          <w:rFonts w:ascii="Verdana" w:hAnsi="Verdana"/>
          <w:sz w:val="21"/>
          <w:szCs w:val="21"/>
        </w:rPr>
        <w:t>5. Re-export.</w:t>
      </w:r>
    </w:p>
    <w:p w:rsidR="00BE037D" w:rsidRDefault="0029250E">
      <w:pPr>
        <w:pStyle w:val="aff3"/>
        <w:rPr>
          <w:rFonts w:ascii="Verdana" w:hAnsi="Verdana"/>
          <w:sz w:val="21"/>
          <w:szCs w:val="21"/>
        </w:rPr>
      </w:pPr>
      <w:r>
        <w:rPr>
          <w:rFonts w:ascii="Verdana" w:hAnsi="Verdana"/>
          <w:sz w:val="21"/>
          <w:szCs w:val="21"/>
        </w:rPr>
        <w:t>Problem solved! Something like this is just like Maxis suggested, an LOD or Lighting/Camera Rig problem. Since it went all buggy for no apparent r</w:t>
      </w:r>
      <w:r>
        <w:rPr>
          <w:rFonts w:ascii="Verdana" w:hAnsi="Verdana"/>
          <w:sz w:val="21"/>
          <w:szCs w:val="21"/>
        </w:rPr>
        <w:t>eason, it's a good idea to start with a clean slate. Note that first, you may want to double-check to make sure you don't have any geometry or splines unexpectedly sticking way out of the model.</w:t>
      </w:r>
      <w:r>
        <w:rPr>
          <w:rFonts w:ascii="Verdana" w:hAnsi="Verdana"/>
          <w:sz w:val="21"/>
          <w:szCs w:val="21"/>
        </w:rPr>
        <w:br/>
      </w:r>
      <w:r>
        <w:rPr>
          <w:rFonts w:ascii="Verdana" w:hAnsi="Verdana"/>
          <w:sz w:val="21"/>
          <w:szCs w:val="21"/>
        </w:rPr>
        <w:br/>
      </w:r>
      <w:r>
        <w:rPr>
          <w:noProof/>
        </w:rPr>
        <w:drawing>
          <wp:inline distT="0" distB="0" distL="0" distR="0">
            <wp:extent cx="1981200" cy="2362200"/>
            <wp:effectExtent l="19050" t="0" r="0" b="0"/>
            <wp:docPr id="448" name="图片 448" descr="appendix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 name="图片 448" descr="appendix4.jpg"/>
                    <pic:cNvPicPr>
                      <a:picLocks noChangeAspect="1" noChangeArrowheads="1"/>
                    </pic:cNvPicPr>
                  </pic:nvPicPr>
                  <pic:blipFill>
                    <a:blip r:embed="rId278"/>
                    <a:srcRect/>
                    <a:stretch>
                      <a:fillRect/>
                    </a:stretch>
                  </pic:blipFill>
                  <pic:spPr>
                    <a:xfrm>
                      <a:off x="0" y="0"/>
                      <a:ext cx="1981200" cy="236220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r>
      <w:r>
        <w:rPr>
          <w:rFonts w:ascii="Verdana" w:hAnsi="Verdana"/>
          <w:sz w:val="21"/>
          <w:szCs w:val="21"/>
        </w:rPr>
        <w:lastRenderedPageBreak/>
        <w:t>If you export your new skyscraper, and then notice to you</w:t>
      </w:r>
      <w:r>
        <w:rPr>
          <w:rFonts w:ascii="Verdana" w:hAnsi="Verdana"/>
          <w:sz w:val="21"/>
          <w:szCs w:val="21"/>
        </w:rPr>
        <w:t>r dismay that the lights don't seem to go all the way up, it can be heartbreaking. This is usually (</w:t>
      </w:r>
      <w:r>
        <w:rPr>
          <w:rFonts w:ascii="Verdana" w:hAnsi="Verdana"/>
          <w:i/>
          <w:sz w:val="21"/>
          <w:szCs w:val="21"/>
        </w:rPr>
        <w:t>not always</w:t>
      </w:r>
      <w:r>
        <w:rPr>
          <w:rFonts w:ascii="Verdana" w:hAnsi="Verdana"/>
          <w:sz w:val="21"/>
          <w:szCs w:val="21"/>
        </w:rPr>
        <w:t>) a lighting rig problem (</w:t>
      </w:r>
      <w:r>
        <w:rPr>
          <w:rFonts w:ascii="Verdana" w:hAnsi="Verdana"/>
          <w:i/>
          <w:sz w:val="21"/>
          <w:szCs w:val="21"/>
        </w:rPr>
        <w:t>ie - the rig isn't big enough for your building</w:t>
      </w:r>
      <w:r>
        <w:rPr>
          <w:rFonts w:ascii="Verdana" w:hAnsi="Verdana"/>
          <w:sz w:val="21"/>
          <w:szCs w:val="21"/>
        </w:rPr>
        <w:t>). To fix this, delete your current lighting rig by going to File &gt;XRef S</w:t>
      </w:r>
      <w:r>
        <w:rPr>
          <w:rFonts w:ascii="Verdana" w:hAnsi="Verdana"/>
          <w:sz w:val="21"/>
          <w:szCs w:val="21"/>
        </w:rPr>
        <w:t>cene and removing whatever's there. Next, hit the "Add" and navigate to:</w:t>
      </w:r>
    </w:p>
    <w:p w:rsidR="00BE037D" w:rsidRDefault="0029250E">
      <w:pPr>
        <w:pStyle w:val="aff3"/>
        <w:rPr>
          <w:rFonts w:ascii="Verdana" w:hAnsi="Verdana"/>
          <w:sz w:val="21"/>
          <w:szCs w:val="21"/>
        </w:rPr>
      </w:pPr>
      <w:r>
        <w:rPr>
          <w:rFonts w:ascii="Verdana" w:hAnsi="Verdana"/>
          <w:sz w:val="21"/>
          <w:szCs w:val="21"/>
        </w:rPr>
        <w:t>C:\gmax\gamepacks\BAT\scenes\CamLightRigs</w:t>
      </w:r>
    </w:p>
    <w:p w:rsidR="00BE037D" w:rsidRDefault="0029250E">
      <w:pPr>
        <w:pStyle w:val="aff3"/>
        <w:shd w:val="clear" w:color="auto" w:fill="FFFFFF"/>
        <w:rPr>
          <w:rFonts w:ascii="Verdana" w:hAnsi="Verdana" w:cs="Helvetica"/>
          <w:color w:val="353535"/>
          <w:sz w:val="21"/>
          <w:szCs w:val="21"/>
        </w:rPr>
      </w:pPr>
      <w:r>
        <w:rPr>
          <w:rFonts w:ascii="Verdana" w:hAnsi="Verdana"/>
          <w:sz w:val="21"/>
          <w:szCs w:val="21"/>
        </w:rPr>
        <w:t xml:space="preserve">There are four lighting rigs - Rig (default), RigMedium, RigBig, and RigHuge. Maxis seemed to indicate that these rigs should accomodate all </w:t>
      </w:r>
      <w:r>
        <w:rPr>
          <w:rFonts w:ascii="Verdana" w:hAnsi="Verdana"/>
          <w:sz w:val="21"/>
          <w:szCs w:val="21"/>
        </w:rPr>
        <w:t>possible sizes of buildings, but it is possible to create your own (</w:t>
      </w:r>
      <w:r>
        <w:rPr>
          <w:rFonts w:ascii="Verdana" w:hAnsi="Verdana"/>
          <w:i/>
          <w:sz w:val="21"/>
          <w:szCs w:val="21"/>
        </w:rPr>
        <w:t>I'm not even going to begin to get into that - check the BAT help files for more information</w:t>
      </w:r>
      <w:r>
        <w:rPr>
          <w:rFonts w:ascii="Verdana" w:hAnsi="Verdana"/>
          <w:sz w:val="21"/>
          <w:szCs w:val="21"/>
        </w:rPr>
        <w:t>). My suggestion would be that if the huge rig is still too small for your building, then your b</w:t>
      </w:r>
      <w:r>
        <w:rPr>
          <w:rFonts w:ascii="Verdana" w:hAnsi="Verdana"/>
          <w:sz w:val="21"/>
          <w:szCs w:val="21"/>
        </w:rPr>
        <w:t xml:space="preserve">uilding will probably cause all kinds of problems in game due to its size. Scale it. </w:t>
      </w:r>
      <w:r>
        <w:rPr>
          <w:rFonts w:ascii="Verdana" w:hAnsi="Verdana"/>
          <w:sz w:val="21"/>
          <w:szCs w:val="21"/>
        </w:rPr>
        <w:br/>
      </w:r>
      <w:r>
        <w:rPr>
          <w:rFonts w:ascii="Verdana" w:hAnsi="Verdana"/>
          <w:sz w:val="21"/>
          <w:szCs w:val="21"/>
        </w:rPr>
        <w:br/>
      </w:r>
      <w:r>
        <w:rPr>
          <w:noProof/>
        </w:rPr>
        <w:drawing>
          <wp:inline distT="0" distB="0" distL="0" distR="0">
            <wp:extent cx="2495550" cy="2009775"/>
            <wp:effectExtent l="19050" t="0" r="0" b="0"/>
            <wp:docPr id="451" name="图片 451" descr="appendix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 name="图片 451" descr="appendix5.jpg"/>
                    <pic:cNvPicPr>
                      <a:picLocks noChangeAspect="1" noChangeArrowheads="1"/>
                    </pic:cNvPicPr>
                  </pic:nvPicPr>
                  <pic:blipFill>
                    <a:blip r:embed="rId279"/>
                    <a:srcRect/>
                    <a:stretch>
                      <a:fillRect/>
                    </a:stretch>
                  </pic:blipFill>
                  <pic:spPr>
                    <a:xfrm>
                      <a:off x="0" y="0"/>
                      <a:ext cx="2495550" cy="2009775"/>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r>
      <w:r>
        <w:rPr>
          <w:rFonts w:ascii="Verdana" w:hAnsi="Verdana" w:cs="Helvetica"/>
          <w:color w:val="353535"/>
          <w:sz w:val="21"/>
          <w:szCs w:val="21"/>
        </w:rPr>
        <w:t>Suppose you've gone through all the hard work of creating a building, exporting it, and putting it in the game only to find out it's </w:t>
      </w:r>
      <w:r>
        <w:rPr>
          <w:rStyle w:val="aff8"/>
          <w:rFonts w:ascii="Verdana" w:hAnsi="Verdana" w:cs="Helvetica"/>
          <w:color w:val="353535"/>
          <w:sz w:val="21"/>
          <w:szCs w:val="21"/>
        </w:rPr>
        <w:t>way</w:t>
      </w:r>
      <w:r>
        <w:rPr>
          <w:rFonts w:ascii="Verdana" w:hAnsi="Verdana" w:cs="Helvetica"/>
          <w:color w:val="353535"/>
          <w:sz w:val="21"/>
          <w:szCs w:val="21"/>
        </w:rPr>
        <w:t> out of scale? Or, suppose you</w:t>
      </w:r>
      <w:r>
        <w:rPr>
          <w:rFonts w:ascii="Verdana" w:hAnsi="Verdana" w:cs="Helvetica"/>
          <w:color w:val="353535"/>
          <w:sz w:val="21"/>
          <w:szCs w:val="21"/>
        </w:rPr>
        <w:t xml:space="preserve"> want to re-use your gorgeous HVAC unit and turns out it looks way too big on your new building? Select and Scale will help here.</w:t>
      </w:r>
    </w:p>
    <w:p w:rsidR="00BE037D" w:rsidRDefault="0029250E">
      <w:pPr>
        <w:pStyle w:val="aff3"/>
        <w:shd w:val="clear" w:color="auto" w:fill="FFFFFF"/>
        <w:rPr>
          <w:rFonts w:ascii="Verdana" w:hAnsi="Verdana" w:cs="Helvetica"/>
          <w:color w:val="353535"/>
          <w:sz w:val="21"/>
          <w:szCs w:val="21"/>
          <w:bdr w:val="single" w:sz="4" w:space="0" w:color="auto"/>
          <w:shd w:val="pct10" w:color="auto" w:fill="FFFFFF"/>
        </w:rPr>
      </w:pPr>
      <w:r>
        <w:rPr>
          <w:rFonts w:ascii="Verdana" w:hAnsi="Verdana" w:cs="Helvetica"/>
          <w:color w:val="FF0000"/>
          <w:sz w:val="21"/>
          <w:szCs w:val="21"/>
          <w:bdr w:val="single" w:sz="4" w:space="0" w:color="auto"/>
          <w:shd w:val="pct10" w:color="auto" w:fill="FFFFFF"/>
        </w:rPr>
        <w:t>- WARNING -</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This becomes </w:t>
      </w:r>
      <w:r>
        <w:rPr>
          <w:rStyle w:val="aff8"/>
          <w:rFonts w:ascii="Verdana" w:hAnsi="Verdana" w:cs="Helvetica"/>
          <w:color w:val="353535"/>
          <w:sz w:val="21"/>
          <w:szCs w:val="21"/>
        </w:rPr>
        <w:t>very</w:t>
      </w:r>
      <w:r>
        <w:rPr>
          <w:rFonts w:ascii="Verdana" w:hAnsi="Verdana" w:cs="Helvetica"/>
          <w:color w:val="353535"/>
          <w:sz w:val="21"/>
          <w:szCs w:val="21"/>
        </w:rPr>
        <w:t> tedious. It's always better to try keeping the correct scale in mind at all times.</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xml:space="preserve">The first </w:t>
      </w:r>
      <w:r>
        <w:rPr>
          <w:rFonts w:ascii="Verdana" w:hAnsi="Verdana" w:cs="Helvetica"/>
          <w:color w:val="353535"/>
          <w:sz w:val="21"/>
          <w:szCs w:val="21"/>
        </w:rPr>
        <w:t>thing you'd want to do is decide exactly what needs scaling. Does the entire building need to be taller? Shorter? Wider? Or maybe that overhang is too small after all? What you'd want to do is select everything you want to scale (</w:t>
      </w:r>
      <w:r>
        <w:rPr>
          <w:rFonts w:ascii="Verdana" w:hAnsi="Verdana" w:cs="Helvetica"/>
          <w:i/>
          <w:color w:val="353535"/>
          <w:sz w:val="21"/>
          <w:szCs w:val="21"/>
        </w:rPr>
        <w:t xml:space="preserve">most likely it's going to </w:t>
      </w:r>
      <w:r>
        <w:rPr>
          <w:rFonts w:ascii="Verdana" w:hAnsi="Verdana" w:cs="Helvetica"/>
          <w:i/>
          <w:color w:val="353535"/>
          <w:sz w:val="21"/>
          <w:szCs w:val="21"/>
        </w:rPr>
        <w:t>be the entire building</w:t>
      </w:r>
      <w:r>
        <w:rPr>
          <w:rFonts w:ascii="Verdana" w:hAnsi="Verdana" w:cs="Helvetica"/>
          <w:color w:val="353535"/>
          <w:sz w:val="21"/>
          <w:szCs w:val="21"/>
        </w:rPr>
        <w:t>) and group them (</w:t>
      </w:r>
      <w:r>
        <w:rPr>
          <w:rFonts w:ascii="Verdana" w:hAnsi="Verdana" w:cs="Helvetica"/>
          <w:i/>
          <w:color w:val="353535"/>
          <w:sz w:val="21"/>
          <w:szCs w:val="21"/>
        </w:rPr>
        <w:t>not absolutely necessary, but it really helps</w:t>
      </w:r>
      <w:r>
        <w:rPr>
          <w:rFonts w:ascii="Verdana" w:hAnsi="Verdana" w:cs="Helvetica"/>
          <w:color w:val="353535"/>
          <w:sz w:val="21"/>
          <w:szCs w:val="21"/>
        </w:rPr>
        <w:t>). Next, you'll need to pick one of the scaling options:</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bdr w:val="single" w:sz="4" w:space="0" w:color="auto"/>
          <w:shd w:val="pct10" w:color="auto" w:fill="FFFFFF"/>
        </w:rPr>
        <w:t>1. Select and Uniform Scale</w:t>
      </w:r>
      <w:r>
        <w:rPr>
          <w:rFonts w:ascii="Verdana" w:hAnsi="Verdana" w:cs="Helvetica"/>
          <w:color w:val="353535"/>
          <w:sz w:val="21"/>
          <w:szCs w:val="21"/>
        </w:rPr>
        <w:t xml:space="preserve"> - keeps the object's proportions while scaling - so if you make the building narrower,</w:t>
      </w:r>
      <w:r>
        <w:rPr>
          <w:rFonts w:ascii="Verdana" w:hAnsi="Verdana" w:cs="Helvetica"/>
          <w:color w:val="353535"/>
          <w:sz w:val="21"/>
          <w:szCs w:val="21"/>
        </w:rPr>
        <w:t xml:space="preserve"> it will also make it shorter and smaller front to back.</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bdr w:val="single" w:sz="4" w:space="0" w:color="auto"/>
          <w:shd w:val="pct10" w:color="auto" w:fill="FFFFFF"/>
        </w:rPr>
        <w:t>2. Select and Nonuniform Scale</w:t>
      </w:r>
      <w:r>
        <w:rPr>
          <w:rFonts w:ascii="Verdana" w:hAnsi="Verdana" w:cs="Helvetica"/>
          <w:color w:val="353535"/>
          <w:sz w:val="21"/>
          <w:szCs w:val="21"/>
        </w:rPr>
        <w:t xml:space="preserve"> - does not keep the proportions - will give it a "stretched" or "squashed" look - whatever you change will be the </w:t>
      </w:r>
      <w:r>
        <w:rPr>
          <w:rStyle w:val="aff8"/>
          <w:rFonts w:ascii="Verdana" w:hAnsi="Verdana" w:cs="Helvetica"/>
          <w:color w:val="353535"/>
          <w:sz w:val="21"/>
          <w:szCs w:val="21"/>
        </w:rPr>
        <w:t>only</w:t>
      </w:r>
      <w:r>
        <w:rPr>
          <w:rFonts w:ascii="Verdana" w:hAnsi="Verdana" w:cs="Helvetica"/>
          <w:color w:val="353535"/>
          <w:sz w:val="21"/>
          <w:szCs w:val="21"/>
        </w:rPr>
        <w:t> scale changed.</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bdr w:val="single" w:sz="4" w:space="0" w:color="auto"/>
          <w:shd w:val="pct10" w:color="auto" w:fill="FFFFFF"/>
        </w:rPr>
        <w:t xml:space="preserve">3. Select and Squash </w:t>
      </w:r>
      <w:r>
        <w:rPr>
          <w:rFonts w:ascii="Verdana" w:hAnsi="Verdana" w:cs="Helvetica"/>
          <w:color w:val="353535"/>
          <w:sz w:val="21"/>
          <w:szCs w:val="21"/>
        </w:rPr>
        <w:t>- seems to do</w:t>
      </w:r>
      <w:r>
        <w:rPr>
          <w:rFonts w:ascii="Verdana" w:hAnsi="Verdana" w:cs="Helvetica"/>
          <w:color w:val="353535"/>
          <w:sz w:val="21"/>
          <w:szCs w:val="21"/>
        </w:rPr>
        <w:t xml:space="preserve"> just about what Nonuniform Scale does, but I've never really used it.</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Once you have your scaling option selected, and your objects grouped, it's now time to scale! Unfortunately, scaling doesn't seem to be an exact science as shorter buildings in SC4 have</w:t>
      </w:r>
      <w:r>
        <w:rPr>
          <w:rFonts w:ascii="Verdana" w:hAnsi="Verdana" w:cs="Helvetica"/>
          <w:color w:val="353535"/>
          <w:sz w:val="21"/>
          <w:szCs w:val="21"/>
        </w:rPr>
        <w:t xml:space="preserve"> been </w:t>
      </w:r>
      <w:r>
        <w:rPr>
          <w:rFonts w:ascii="Verdana" w:hAnsi="Verdana" w:cs="Helvetica"/>
          <w:color w:val="353535"/>
          <w:sz w:val="21"/>
          <w:szCs w:val="21"/>
        </w:rPr>
        <w:lastRenderedPageBreak/>
        <w:t>exaggerated to show detail and taller ones have been scaled back so they're not overwhelming (</w:t>
      </w:r>
      <w:r>
        <w:rPr>
          <w:rFonts w:ascii="Verdana" w:hAnsi="Verdana" w:cs="Helvetica"/>
          <w:i/>
          <w:color w:val="353535"/>
          <w:sz w:val="21"/>
          <w:szCs w:val="21"/>
        </w:rPr>
        <w:t>but if you model the way I showed you, this shouldn't be a problem</w:t>
      </w:r>
      <w:r>
        <w:rPr>
          <w:rFonts w:ascii="Verdana" w:hAnsi="Verdana" w:cs="Helvetica"/>
          <w:color w:val="353535"/>
          <w:sz w:val="21"/>
          <w:szCs w:val="21"/>
        </w:rPr>
        <w:t>). What you're going to do is type in whatever you want to change in X, Y, and Z. Just lik</w:t>
      </w:r>
      <w:r>
        <w:rPr>
          <w:rFonts w:ascii="Verdana" w:hAnsi="Verdana" w:cs="Helvetica"/>
          <w:color w:val="353535"/>
          <w:sz w:val="21"/>
          <w:szCs w:val="21"/>
        </w:rPr>
        <w:t xml:space="preserve">e with moving, X will always change left/right, Y front/back, and Z up/down. The numbers in these boxes are percentages, so if you want to increase the height by </w:t>
      </w:r>
      <w:r>
        <w:rPr>
          <w:rFonts w:ascii="Verdana" w:hAnsi="Verdana" w:cs="Helvetica"/>
          <w:color w:val="FF0000"/>
          <w:sz w:val="21"/>
          <w:szCs w:val="21"/>
        </w:rPr>
        <w:t>10%</w:t>
      </w:r>
      <w:r>
        <w:rPr>
          <w:rFonts w:ascii="Verdana" w:hAnsi="Verdana" w:cs="Helvetica"/>
          <w:color w:val="353535"/>
          <w:sz w:val="21"/>
          <w:szCs w:val="21"/>
        </w:rPr>
        <w:t xml:space="preserve">, then you'd type </w:t>
      </w:r>
      <w:r>
        <w:rPr>
          <w:rFonts w:ascii="Verdana" w:hAnsi="Verdana" w:cs="Helvetica"/>
          <w:color w:val="FF0000"/>
          <w:sz w:val="21"/>
          <w:szCs w:val="21"/>
        </w:rPr>
        <w:t xml:space="preserve">110 </w:t>
      </w:r>
      <w:r>
        <w:rPr>
          <w:rFonts w:ascii="Verdana" w:hAnsi="Verdana" w:cs="Helvetica"/>
          <w:color w:val="353535"/>
          <w:sz w:val="21"/>
          <w:szCs w:val="21"/>
        </w:rPr>
        <w:t>in the Z box. If you make a mistake, it's easily undone by changing t</w:t>
      </w:r>
      <w:r>
        <w:rPr>
          <w:rFonts w:ascii="Verdana" w:hAnsi="Verdana" w:cs="Helvetica"/>
          <w:color w:val="353535"/>
          <w:sz w:val="21"/>
          <w:szCs w:val="21"/>
        </w:rPr>
        <w:t xml:space="preserve">he number back to </w:t>
      </w:r>
      <w:r>
        <w:rPr>
          <w:rFonts w:ascii="Verdana" w:hAnsi="Verdana" w:cs="Helvetica"/>
          <w:color w:val="FF0000"/>
          <w:sz w:val="21"/>
          <w:szCs w:val="21"/>
        </w:rPr>
        <w:t>100</w:t>
      </w:r>
      <w:r>
        <w:rPr>
          <w:rFonts w:ascii="Verdana" w:hAnsi="Verdana" w:cs="Helvetica"/>
          <w:color w:val="353535"/>
          <w:sz w:val="21"/>
          <w:szCs w:val="21"/>
        </w:rPr>
        <w:t>. Just be forewarned, you can spend </w:t>
      </w:r>
      <w:r>
        <w:rPr>
          <w:rStyle w:val="aff8"/>
          <w:rFonts w:ascii="Verdana" w:hAnsi="Verdana" w:cs="Helvetica"/>
          <w:color w:val="353535"/>
          <w:sz w:val="21"/>
          <w:szCs w:val="21"/>
        </w:rPr>
        <w:t>hours</w:t>
      </w:r>
      <w:r>
        <w:rPr>
          <w:rFonts w:ascii="Verdana" w:hAnsi="Verdana" w:cs="Helvetica"/>
          <w:color w:val="353535"/>
          <w:sz w:val="21"/>
          <w:szCs w:val="21"/>
        </w:rPr>
        <w:t> scaling something and still have it turn out wrong. Also, if all you need to change is the building itself and none of it's detailing, you will need to manually move the detailing back to where</w:t>
      </w:r>
      <w:r>
        <w:rPr>
          <w:rFonts w:ascii="Verdana" w:hAnsi="Verdana" w:cs="Helvetica"/>
          <w:color w:val="353535"/>
          <w:sz w:val="21"/>
          <w:szCs w:val="21"/>
        </w:rPr>
        <w:t xml:space="preserve"> it should be. See, told ya it can be very tedious.</w:t>
      </w:r>
    </w:p>
    <w:p w:rsidR="00BE037D" w:rsidRDefault="0029250E">
      <w:pPr>
        <w:pStyle w:val="aff3"/>
        <w:shd w:val="clear" w:color="auto" w:fill="FFFFFF"/>
        <w:rPr>
          <w:rFonts w:ascii="Verdana" w:hAnsi="Verdana" w:cs="Helvetica"/>
          <w:color w:val="353535"/>
          <w:sz w:val="21"/>
          <w:szCs w:val="21"/>
        </w:rPr>
      </w:pPr>
      <w:r>
        <w:rPr>
          <w:rStyle w:val="aff7"/>
          <w:rFonts w:ascii="Verdana" w:hAnsi="Verdana" w:cs="Helvetica"/>
          <w:color w:val="353535"/>
          <w:sz w:val="21"/>
          <w:szCs w:val="21"/>
          <w:bdr w:val="single" w:sz="4" w:space="0" w:color="auto"/>
          <w:shd w:val="pct10" w:color="auto" w:fill="FFFFFF"/>
        </w:rPr>
        <w:t>NOTE: </w:t>
      </w:r>
      <w:r>
        <w:rPr>
          <w:rFonts w:ascii="Verdana" w:hAnsi="Verdana" w:cs="Helvetica"/>
          <w:color w:val="353535"/>
          <w:sz w:val="21"/>
          <w:szCs w:val="21"/>
        </w:rPr>
        <w:t>If you change the value for Z, you will have to place the building back on the X/Y plane (2d world), or else you'll lose that part of your model underground!</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xml:space="preserve">With enough attention to detail, with </w:t>
      </w:r>
      <w:r>
        <w:rPr>
          <w:rFonts w:ascii="Verdana" w:hAnsi="Verdana" w:cs="Helvetica"/>
          <w:color w:val="353535"/>
          <w:sz w:val="21"/>
          <w:szCs w:val="21"/>
        </w:rPr>
        <w:t>just the information I've given, you can model some pretty amazing stuff.</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Some tips:</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bdr w:val="single" w:sz="4" w:space="0" w:color="auto"/>
          <w:shd w:val="pct10" w:color="auto" w:fill="FFFFFF"/>
        </w:rPr>
        <w:t>1. Detail, detail, detail</w:t>
      </w:r>
      <w:r>
        <w:rPr>
          <w:rFonts w:ascii="Verdana" w:hAnsi="Verdana" w:cs="Helvetica"/>
          <w:color w:val="353535"/>
          <w:sz w:val="21"/>
          <w:szCs w:val="21"/>
        </w:rPr>
        <w:t xml:space="preserve"> - almost every detail you put in will show in the render.</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bdr w:val="single" w:sz="4" w:space="0" w:color="auto"/>
          <w:shd w:val="pct10" w:color="auto" w:fill="FFFFFF"/>
        </w:rPr>
        <w:t>2. Text</w:t>
      </w:r>
      <w:r>
        <w:rPr>
          <w:rFonts w:ascii="Verdana" w:hAnsi="Verdana" w:cs="Helvetica"/>
          <w:color w:val="353535"/>
          <w:sz w:val="21"/>
          <w:szCs w:val="21"/>
        </w:rPr>
        <w:t xml:space="preserve"> - for any kind of text to show well at all, it needs to be extruded (</w:t>
      </w:r>
      <w:r>
        <w:rPr>
          <w:rFonts w:ascii="Verdana" w:hAnsi="Verdana" w:cs="Helvetica"/>
          <w:i/>
          <w:color w:val="353535"/>
          <w:sz w:val="21"/>
          <w:szCs w:val="21"/>
        </w:rPr>
        <w:t xml:space="preserve">just like </w:t>
      </w:r>
      <w:r>
        <w:rPr>
          <w:rFonts w:ascii="Verdana" w:hAnsi="Verdana" w:cs="Helvetica"/>
          <w:i/>
          <w:color w:val="353535"/>
          <w:sz w:val="21"/>
          <w:szCs w:val="21"/>
        </w:rPr>
        <w:t>any other spline</w:t>
      </w:r>
      <w:r>
        <w:rPr>
          <w:rFonts w:ascii="Verdana" w:hAnsi="Verdana" w:cs="Helvetica"/>
          <w:color w:val="353535"/>
          <w:sz w:val="21"/>
          <w:szCs w:val="21"/>
        </w:rPr>
        <w:t>) - for something that's "painted on", an extrude of 0.1 or a little less will do nicely.</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bdr w:val="single" w:sz="4" w:space="0" w:color="auto"/>
          <w:shd w:val="pct10" w:color="auto" w:fill="FFFFFF"/>
        </w:rPr>
        <w:t xml:space="preserve">3. Textures </w:t>
      </w:r>
      <w:r>
        <w:rPr>
          <w:rFonts w:ascii="Verdana" w:hAnsi="Verdana" w:cs="Helvetica"/>
          <w:color w:val="353535"/>
          <w:sz w:val="21"/>
          <w:szCs w:val="21"/>
        </w:rPr>
        <w:t>- they need to be at least 2 shades darker than you think they need to be to show like you expect them to.</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bdr w:val="single" w:sz="4" w:space="0" w:color="auto"/>
          <w:shd w:val="pct10" w:color="auto" w:fill="FFFFFF"/>
        </w:rPr>
        <w:t>4. Realistic buildings</w:t>
      </w:r>
      <w:r>
        <w:rPr>
          <w:rFonts w:ascii="Verdana" w:hAnsi="Verdana" w:cs="Helvetica"/>
          <w:color w:val="353535"/>
          <w:sz w:val="21"/>
          <w:szCs w:val="21"/>
        </w:rPr>
        <w:t xml:space="preserve"> - avoid </w:t>
      </w:r>
      <w:r>
        <w:rPr>
          <w:rFonts w:ascii="Verdana" w:hAnsi="Verdana" w:cs="Helvetica"/>
          <w:color w:val="353535"/>
          <w:sz w:val="21"/>
          <w:szCs w:val="21"/>
        </w:rPr>
        <w:t>faking detail like the plague! Yes, the above model has faked detail, but just like MaxisBrian (</w:t>
      </w:r>
      <w:r>
        <w:rPr>
          <w:rFonts w:ascii="Verdana" w:hAnsi="Verdana" w:cs="Helvetica"/>
          <w:i/>
          <w:color w:val="353535"/>
          <w:sz w:val="21"/>
          <w:szCs w:val="21"/>
        </w:rPr>
        <w:t>I believe it was</w:t>
      </w:r>
      <w:r>
        <w:rPr>
          <w:rFonts w:ascii="Verdana" w:hAnsi="Verdana" w:cs="Helvetica"/>
          <w:color w:val="353535"/>
          <w:sz w:val="21"/>
          <w:szCs w:val="21"/>
        </w:rPr>
        <w:t>) suggested, detail should never be added with textures, textures should accentuate the detail.</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bdr w:val="single" w:sz="4" w:space="0" w:color="auto"/>
          <w:shd w:val="pct10" w:color="auto" w:fill="FFFFFF"/>
        </w:rPr>
        <w:t>5. Don't overlook the lot</w:t>
      </w:r>
      <w:r>
        <w:rPr>
          <w:rFonts w:ascii="Verdana" w:hAnsi="Verdana" w:cs="Helvetica"/>
          <w:color w:val="353535"/>
          <w:sz w:val="21"/>
          <w:szCs w:val="21"/>
        </w:rPr>
        <w:t xml:space="preserve"> - you can have the bes</w:t>
      </w:r>
      <w:r>
        <w:rPr>
          <w:rFonts w:ascii="Verdana" w:hAnsi="Verdana" w:cs="Helvetica"/>
          <w:color w:val="353535"/>
          <w:sz w:val="21"/>
          <w:szCs w:val="21"/>
        </w:rPr>
        <w:t>test BAT building in the whole wide world, but if your lot is grass with a tree or two, people will likely ignore it.</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bdr w:val="single" w:sz="4" w:space="0" w:color="auto"/>
          <w:shd w:val="pct10" w:color="auto" w:fill="FFFFFF"/>
        </w:rPr>
        <w:t>6. Windows</w:t>
      </w:r>
      <w:r>
        <w:rPr>
          <w:rFonts w:ascii="Verdana" w:hAnsi="Verdana" w:cs="Helvetica"/>
          <w:color w:val="353535"/>
          <w:sz w:val="21"/>
          <w:szCs w:val="21"/>
        </w:rPr>
        <w:t xml:space="preserve"> - it is OK to place a rectangle behind the glass of a window to give it the illusion something's going on inside - how insane w</w:t>
      </w:r>
      <w:r>
        <w:rPr>
          <w:rFonts w:ascii="Verdana" w:hAnsi="Verdana" w:cs="Helvetica"/>
          <w:color w:val="353535"/>
          <w:sz w:val="21"/>
          <w:szCs w:val="21"/>
        </w:rPr>
        <w:t>ould it be to model </w:t>
      </w:r>
      <w:r>
        <w:rPr>
          <w:rStyle w:val="aff8"/>
          <w:rFonts w:ascii="Verdana" w:hAnsi="Verdana" w:cs="Helvetica"/>
          <w:color w:val="353535"/>
          <w:sz w:val="21"/>
          <w:szCs w:val="21"/>
        </w:rPr>
        <w:t>every single room</w:t>
      </w:r>
      <w:r>
        <w:rPr>
          <w:rFonts w:ascii="Verdana" w:hAnsi="Verdana" w:cs="Helvetica"/>
          <w:color w:val="353535"/>
          <w:sz w:val="21"/>
          <w:szCs w:val="21"/>
        </w:rPr>
        <w:t> of a 55-story office building (note that you can put one huge rectangle behind the glass and use a bitmap with lots of little squares going on)?</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bdr w:val="single" w:sz="4" w:space="0" w:color="auto"/>
          <w:shd w:val="pct10" w:color="auto" w:fill="FFFFFF"/>
        </w:rPr>
        <w:t>7. Window glass</w:t>
      </w:r>
      <w:r>
        <w:rPr>
          <w:rFonts w:ascii="Verdana" w:hAnsi="Verdana" w:cs="Helvetica"/>
          <w:color w:val="353535"/>
          <w:sz w:val="21"/>
          <w:szCs w:val="21"/>
        </w:rPr>
        <w:t xml:space="preserve"> - instead of modeling every single pane of glass, why not</w:t>
      </w:r>
      <w:r>
        <w:rPr>
          <w:rFonts w:ascii="Verdana" w:hAnsi="Verdana" w:cs="Helvetica"/>
          <w:color w:val="353535"/>
          <w:sz w:val="21"/>
          <w:szCs w:val="21"/>
        </w:rPr>
        <w:t xml:space="preserve"> put one huge rectangle centered in the wall? This is great if you're going to do the night lighting inside modeled rooms, not so handy if you're going to use "nite" to light up the glass.</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bdr w:val="single" w:sz="4" w:space="0" w:color="auto"/>
          <w:shd w:val="pct10" w:color="auto" w:fill="FFFFFF"/>
        </w:rPr>
        <w:t>8. Never release before you're ready</w:t>
      </w:r>
      <w:r>
        <w:rPr>
          <w:rFonts w:ascii="Verdana" w:hAnsi="Verdana" w:cs="Helvetica"/>
          <w:color w:val="353535"/>
          <w:sz w:val="21"/>
          <w:szCs w:val="21"/>
        </w:rPr>
        <w:t xml:space="preserve"> - no matter how much other peo</w:t>
      </w:r>
      <w:r>
        <w:rPr>
          <w:rFonts w:ascii="Verdana" w:hAnsi="Verdana" w:cs="Helvetica"/>
          <w:color w:val="353535"/>
          <w:sz w:val="21"/>
          <w:szCs w:val="21"/>
        </w:rPr>
        <w:t>ple are pressuring you to release your work, remember that the building and the lot reflect on you. If it's not exactly how you want it, keep working and ignore the beggars! After all, what's most important is that </w:t>
      </w:r>
      <w:r>
        <w:rPr>
          <w:rStyle w:val="aff8"/>
          <w:rFonts w:ascii="Verdana" w:hAnsi="Verdana" w:cs="Helvetica"/>
          <w:color w:val="353535"/>
          <w:sz w:val="21"/>
          <w:szCs w:val="21"/>
        </w:rPr>
        <w:t>you're</w:t>
      </w:r>
      <w:r>
        <w:rPr>
          <w:rFonts w:ascii="Verdana" w:hAnsi="Verdana" w:cs="Helvetica"/>
          <w:color w:val="353535"/>
          <w:sz w:val="21"/>
          <w:szCs w:val="21"/>
        </w:rPr>
        <w:t> happy with it, right?</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bdr w:val="single" w:sz="4" w:space="0" w:color="auto"/>
          <w:shd w:val="pct10" w:color="auto" w:fill="FFFFFF"/>
        </w:rPr>
        <w:t>9. Save ofte</w:t>
      </w:r>
      <w:r>
        <w:rPr>
          <w:rFonts w:ascii="Verdana" w:hAnsi="Verdana" w:cs="Helvetica"/>
          <w:color w:val="353535"/>
          <w:sz w:val="21"/>
          <w:szCs w:val="21"/>
          <w:bdr w:val="single" w:sz="4" w:space="0" w:color="auto"/>
          <w:shd w:val="pct10" w:color="auto" w:fill="FFFFFF"/>
        </w:rPr>
        <w:t>n, and in multiple places</w:t>
      </w:r>
      <w:r>
        <w:rPr>
          <w:rFonts w:ascii="Verdana" w:hAnsi="Verdana" w:cs="Helvetica"/>
          <w:color w:val="353535"/>
          <w:sz w:val="21"/>
          <w:szCs w:val="21"/>
        </w:rPr>
        <w:t xml:space="preserve"> - you never know when your file will be corrupted or your computer will lock!</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bdr w:val="single" w:sz="4" w:space="0" w:color="auto"/>
          <w:shd w:val="pct10" w:color="auto" w:fill="FFFFFF"/>
        </w:rPr>
        <w:lastRenderedPageBreak/>
        <w:t>10. If you don't know and can't find it, ask</w:t>
      </w:r>
      <w:r>
        <w:rPr>
          <w:rFonts w:ascii="Verdana" w:hAnsi="Verdana" w:cs="Helvetica"/>
          <w:color w:val="353535"/>
          <w:sz w:val="21"/>
          <w:szCs w:val="21"/>
        </w:rPr>
        <w:t xml:space="preserve"> - the only way you'll ever know is to ask if you can't find the answer on your own. The only stupid questio</w:t>
      </w:r>
      <w:r>
        <w:rPr>
          <w:rFonts w:ascii="Verdana" w:hAnsi="Verdana" w:cs="Helvetica"/>
          <w:color w:val="353535"/>
          <w:sz w:val="21"/>
          <w:szCs w:val="21"/>
        </w:rPr>
        <w:t>n is the one never asked!</w:t>
      </w:r>
    </w:p>
    <w:p w:rsidR="00BE037D" w:rsidRDefault="0029250E">
      <w:pPr>
        <w:pStyle w:val="aff3"/>
        <w:rPr>
          <w:rFonts w:ascii="Verdana" w:hAnsi="Verdana"/>
          <w:sz w:val="21"/>
          <w:szCs w:val="21"/>
        </w:rPr>
      </w:pPr>
      <w:r>
        <w:rPr>
          <w:rFonts w:ascii="Verdana" w:hAnsi="Verdana"/>
          <w:noProof/>
          <w:sz w:val="21"/>
          <w:szCs w:val="21"/>
        </w:rPr>
        <w:drawing>
          <wp:inline distT="0" distB="0" distL="0" distR="0">
            <wp:extent cx="1908175" cy="1487170"/>
            <wp:effectExtent l="19050" t="0" r="0" b="0"/>
            <wp:docPr id="963" name="图片 963" descr="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3" name="图片 963" descr="Imagem"/>
                    <pic:cNvPicPr>
                      <a:picLocks noChangeAspect="1" noChangeArrowheads="1"/>
                    </pic:cNvPicPr>
                  </pic:nvPicPr>
                  <pic:blipFill>
                    <a:blip r:embed="rId280"/>
                    <a:srcRect/>
                    <a:stretch>
                      <a:fillRect/>
                    </a:stretch>
                  </pic:blipFill>
                  <pic:spPr>
                    <a:xfrm>
                      <a:off x="0" y="0"/>
                      <a:ext cx="1908175" cy="1487170"/>
                    </a:xfrm>
                    <a:prstGeom prst="rect">
                      <a:avLst/>
                    </a:prstGeom>
                    <a:noFill/>
                    <a:ln w="9525">
                      <a:noFill/>
                      <a:miter lim="800000"/>
                      <a:headEnd/>
                      <a:tailEnd/>
                    </a:ln>
                  </pic:spPr>
                </pic:pic>
              </a:graphicData>
            </a:graphic>
          </wp:inline>
        </w:drawing>
      </w:r>
      <w:r>
        <w:rPr>
          <w:rFonts w:ascii="Verdana" w:hAnsi="Verdana"/>
          <w:sz w:val="21"/>
          <w:szCs w:val="21"/>
        </w:rPr>
        <w:br/>
        <w:t>Now that we're just about finished, a few tricks:</w:t>
      </w:r>
      <w:r>
        <w:rPr>
          <w:rFonts w:ascii="Verdana" w:hAnsi="Verdana"/>
          <w:sz w:val="21"/>
          <w:szCs w:val="21"/>
        </w:rPr>
        <w:br/>
      </w:r>
      <w:r>
        <w:rPr>
          <w:noProof/>
        </w:rPr>
        <w:drawing>
          <wp:inline distT="0" distB="0" distL="0" distR="0">
            <wp:extent cx="4114800" cy="2495550"/>
            <wp:effectExtent l="19050" t="0" r="0" b="0"/>
            <wp:docPr id="454" name="图片 454" descr="appendix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 name="图片 454" descr="appendix8.jpg"/>
                    <pic:cNvPicPr>
                      <a:picLocks noChangeAspect="1" noChangeArrowheads="1"/>
                    </pic:cNvPicPr>
                  </pic:nvPicPr>
                  <pic:blipFill>
                    <a:blip r:embed="rId281"/>
                    <a:srcRect/>
                    <a:stretch>
                      <a:fillRect/>
                    </a:stretch>
                  </pic:blipFill>
                  <pic:spPr>
                    <a:xfrm>
                      <a:off x="0" y="0"/>
                      <a:ext cx="4114800" cy="2495550"/>
                    </a:xfrm>
                    <a:prstGeom prst="rect">
                      <a:avLst/>
                    </a:prstGeom>
                    <a:noFill/>
                    <a:ln w="9525">
                      <a:noFill/>
                      <a:miter lim="800000"/>
                      <a:headEnd/>
                      <a:tailEnd/>
                    </a:ln>
                  </pic:spPr>
                </pic:pic>
              </a:graphicData>
            </a:graphic>
          </wp:inline>
        </w:drawing>
      </w:r>
      <w:r>
        <w:rPr>
          <w:rFonts w:ascii="Verdana" w:hAnsi="Verdana"/>
          <w:sz w:val="21"/>
          <w:szCs w:val="21"/>
        </w:rPr>
        <w:br/>
        <w:t>If you're creating a taller building, like this 20-story office building (</w:t>
      </w:r>
      <w:r>
        <w:rPr>
          <w:rFonts w:ascii="Verdana" w:hAnsi="Verdana"/>
          <w:i/>
          <w:sz w:val="21"/>
          <w:szCs w:val="21"/>
        </w:rPr>
        <w:t>well, the wall of one</w:t>
      </w:r>
      <w:r>
        <w:rPr>
          <w:rFonts w:ascii="Verdana" w:hAnsi="Verdana"/>
          <w:sz w:val="21"/>
          <w:szCs w:val="21"/>
        </w:rPr>
        <w:t xml:space="preserve">), array is your best friend. Just like when you arrayed the window openings on </w:t>
      </w:r>
      <w:r>
        <w:rPr>
          <w:rFonts w:ascii="Verdana" w:hAnsi="Verdana"/>
          <w:sz w:val="21"/>
          <w:szCs w:val="21"/>
        </w:rPr>
        <w:t>BAT Tutorial, Inc, you will need to array your windows across. Unlike the tutorial building, however, you will also need to array the windows up. To accomplish this, you'll set your 1D array just like you would if it were only 1 floor, and change the 2D ar</w:t>
      </w:r>
      <w:r>
        <w:rPr>
          <w:rFonts w:ascii="Verdana" w:hAnsi="Verdana"/>
          <w:sz w:val="21"/>
          <w:szCs w:val="21"/>
        </w:rPr>
        <w:t>ray (</w:t>
      </w:r>
      <w:r>
        <w:rPr>
          <w:rFonts w:ascii="Verdana" w:hAnsi="Verdana"/>
          <w:i/>
          <w:sz w:val="21"/>
          <w:szCs w:val="21"/>
        </w:rPr>
        <w:t>make sure to select the radio button</w:t>
      </w:r>
      <w:r>
        <w:rPr>
          <w:rFonts w:ascii="Verdana" w:hAnsi="Verdana"/>
          <w:sz w:val="21"/>
          <w:szCs w:val="21"/>
        </w:rPr>
        <w:t>) to the number of floors. Note that here, it's only necessary to make the Z for 2D the height of the floors. A few seconds later, you have a wall full of window openings! (</w:t>
      </w:r>
      <w:r>
        <w:rPr>
          <w:rFonts w:ascii="Verdana" w:hAnsi="Verdana"/>
          <w:i/>
          <w:sz w:val="21"/>
          <w:szCs w:val="21"/>
        </w:rPr>
        <w:t>After an extrude, of course.</w:t>
      </w:r>
      <w:r>
        <w:rPr>
          <w:rFonts w:ascii="Verdana" w:hAnsi="Verdana"/>
          <w:sz w:val="21"/>
          <w:szCs w:val="21"/>
        </w:rPr>
        <w:t>)</w:t>
      </w:r>
      <w:r>
        <w:rPr>
          <w:rFonts w:ascii="Verdana" w:hAnsi="Verdana"/>
          <w:sz w:val="21"/>
          <w:szCs w:val="21"/>
        </w:rPr>
        <w:br/>
      </w:r>
      <w:r>
        <w:rPr>
          <w:noProof/>
        </w:rPr>
        <w:lastRenderedPageBreak/>
        <w:drawing>
          <wp:inline distT="0" distB="0" distL="0" distR="0">
            <wp:extent cx="4629150" cy="4505325"/>
            <wp:effectExtent l="19050" t="0" r="0" b="0"/>
            <wp:docPr id="457" name="图片 457" descr="appendix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 name="图片 457" descr="appendix9.jpg"/>
                    <pic:cNvPicPr>
                      <a:picLocks noChangeAspect="1" noChangeArrowheads="1"/>
                    </pic:cNvPicPr>
                  </pic:nvPicPr>
                  <pic:blipFill>
                    <a:blip r:embed="rId282"/>
                    <a:srcRect/>
                    <a:stretch>
                      <a:fillRect/>
                    </a:stretch>
                  </pic:blipFill>
                  <pic:spPr>
                    <a:xfrm>
                      <a:off x="0" y="0"/>
                      <a:ext cx="4629150" cy="4505325"/>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t>Vamos sup</w:t>
      </w:r>
      <w:r>
        <w:rPr>
          <w:rFonts w:ascii="Verdana" w:hAnsi="Verdana"/>
          <w:sz w:val="21"/>
          <w:szCs w:val="21"/>
        </w:rPr>
        <w:t>or que você tenha algo como a figura no canto superior esquerdo, mas vocêLet's suppose that you have something like the upper left-hand picture, but you want it to look more like the night render? You'd need to light it, of course! (</w:t>
      </w:r>
      <w:r>
        <w:rPr>
          <w:rFonts w:ascii="Verdana" w:hAnsi="Verdana"/>
          <w:i/>
          <w:sz w:val="21"/>
          <w:szCs w:val="21"/>
        </w:rPr>
        <w:t>I did this one in a bit</w:t>
      </w:r>
      <w:r>
        <w:rPr>
          <w:rFonts w:ascii="Verdana" w:hAnsi="Verdana"/>
          <w:i/>
          <w:sz w:val="21"/>
          <w:szCs w:val="21"/>
        </w:rPr>
        <w:t xml:space="preserve"> of a hurry, so it looks like crud - but anyway.</w:t>
      </w:r>
      <w:r>
        <w:rPr>
          <w:rFonts w:ascii="Verdana" w:hAnsi="Verdana"/>
          <w:sz w:val="21"/>
          <w:szCs w:val="21"/>
        </w:rPr>
        <w:t>) I'm really not going to explain this in explicit detail, but I included a screenie of the settings I used for this particular model. In this model, there are 6 spots and one omni light. Also, if you want sh</w:t>
      </w:r>
      <w:r>
        <w:rPr>
          <w:rFonts w:ascii="Verdana" w:hAnsi="Verdana"/>
          <w:sz w:val="21"/>
          <w:szCs w:val="21"/>
        </w:rPr>
        <w:t>adows to cast onto the ground, you'll need to put something on the ground in the BAT - otherwise no shadows for you!</w:t>
      </w:r>
    </w:p>
    <w:p w:rsidR="00BE037D" w:rsidRDefault="0029250E">
      <w:pPr>
        <w:pStyle w:val="aff3"/>
        <w:rPr>
          <w:rFonts w:ascii="Verdana" w:hAnsi="Verdana"/>
          <w:sz w:val="21"/>
          <w:szCs w:val="21"/>
        </w:rPr>
      </w:pPr>
      <w:r>
        <w:rPr>
          <w:rFonts w:ascii="Verdana" w:hAnsi="Verdana"/>
          <w:sz w:val="21"/>
          <w:szCs w:val="21"/>
        </w:rPr>
        <w:t>The lighting above is for example only. Whenever I'm lighting a model, I usually end up playing with the settings and doing test renders ov</w:t>
      </w:r>
      <w:r>
        <w:rPr>
          <w:rFonts w:ascii="Verdana" w:hAnsi="Verdana"/>
          <w:sz w:val="21"/>
          <w:szCs w:val="21"/>
        </w:rPr>
        <w:t>er and over. Just remember that for this, unlike the texturing, SC4 has a tendency to make lights darker. That means you'll need the lighting to be a bit brighter than you actually want it to turn out. (</w:t>
      </w:r>
      <w:r>
        <w:rPr>
          <w:rFonts w:ascii="Verdana" w:hAnsi="Verdana"/>
          <w:i/>
          <w:sz w:val="21"/>
          <w:szCs w:val="21"/>
        </w:rPr>
        <w:t>For Vu Quest, I think I did about 30 or so test rende</w:t>
      </w:r>
      <w:r>
        <w:rPr>
          <w:rFonts w:ascii="Verdana" w:hAnsi="Verdana"/>
          <w:i/>
          <w:sz w:val="21"/>
          <w:szCs w:val="21"/>
        </w:rPr>
        <w:t>rs, and 4 exports.</w:t>
      </w:r>
      <w:r>
        <w:rPr>
          <w:rFonts w:ascii="Verdana" w:hAnsi="Verdana"/>
          <w:sz w:val="21"/>
          <w:szCs w:val="21"/>
        </w:rPr>
        <w:t>)</w:t>
      </w:r>
    </w:p>
    <w:p w:rsidR="00BE037D" w:rsidRDefault="0029250E">
      <w:pPr>
        <w:pStyle w:val="aff3"/>
        <w:rPr>
          <w:rFonts w:ascii="Verdana" w:hAnsi="Verdana"/>
          <w:sz w:val="21"/>
          <w:szCs w:val="21"/>
        </w:rPr>
      </w:pPr>
      <w:r>
        <w:rPr>
          <w:rFonts w:ascii="Verdana" w:hAnsi="Verdana"/>
          <w:b/>
          <w:sz w:val="21"/>
          <w:szCs w:val="21"/>
          <w:u w:val="single"/>
        </w:rPr>
        <w:lastRenderedPageBreak/>
        <w:t xml:space="preserve">Now, a few tips about editing your splines. </w:t>
      </w:r>
      <w:r>
        <w:rPr>
          <w:rFonts w:ascii="Verdana" w:hAnsi="Verdana"/>
          <w:sz w:val="21"/>
          <w:szCs w:val="21"/>
        </w:rPr>
        <w:br/>
      </w:r>
      <w:r>
        <w:rPr>
          <w:noProof/>
        </w:rPr>
        <w:drawing>
          <wp:inline distT="0" distB="0" distL="0" distR="0">
            <wp:extent cx="4057650" cy="2781300"/>
            <wp:effectExtent l="19050" t="0" r="0" b="0"/>
            <wp:docPr id="460" name="图片 460" descr="appendix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 name="图片 460" descr="appendix10.jpg"/>
                    <pic:cNvPicPr>
                      <a:picLocks noChangeAspect="1" noChangeArrowheads="1"/>
                    </pic:cNvPicPr>
                  </pic:nvPicPr>
                  <pic:blipFill>
                    <a:blip r:embed="rId283"/>
                    <a:srcRect/>
                    <a:stretch>
                      <a:fillRect/>
                    </a:stretch>
                  </pic:blipFill>
                  <pic:spPr>
                    <a:xfrm>
                      <a:off x="0" y="0"/>
                      <a:ext cx="4057650" cy="278130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t>Let's say you want a nice, bendy shape like this one? All you have to do is put an edit spline modifier on a spline (</w:t>
      </w:r>
      <w:r>
        <w:rPr>
          <w:rFonts w:ascii="Verdana" w:hAnsi="Verdana"/>
          <w:i/>
          <w:sz w:val="21"/>
          <w:szCs w:val="21"/>
        </w:rPr>
        <w:t>like a rectangle</w:t>
      </w:r>
      <w:r>
        <w:rPr>
          <w:rFonts w:ascii="Verdana" w:hAnsi="Verdana"/>
          <w:sz w:val="21"/>
          <w:szCs w:val="21"/>
        </w:rPr>
        <w:t>), use the selection method of "Vertex" in the edit spl</w:t>
      </w:r>
      <w:r>
        <w:rPr>
          <w:rFonts w:ascii="Verdana" w:hAnsi="Verdana"/>
          <w:sz w:val="21"/>
          <w:szCs w:val="21"/>
        </w:rPr>
        <w:t>ine rollout, and move the verticies up.</w:t>
      </w:r>
      <w:r>
        <w:rPr>
          <w:rFonts w:ascii="Verdana" w:hAnsi="Verdana"/>
          <w:sz w:val="21"/>
          <w:szCs w:val="21"/>
        </w:rPr>
        <w:br/>
      </w:r>
      <w:r>
        <w:rPr>
          <w:rFonts w:ascii="Verdana" w:hAnsi="Verdana"/>
          <w:sz w:val="21"/>
          <w:szCs w:val="21"/>
        </w:rPr>
        <w:br/>
      </w:r>
      <w:r>
        <w:rPr>
          <w:noProof/>
        </w:rPr>
        <w:drawing>
          <wp:inline distT="0" distB="0" distL="0" distR="0">
            <wp:extent cx="4038600" cy="2743200"/>
            <wp:effectExtent l="19050" t="0" r="0" b="0"/>
            <wp:docPr id="463" name="图片 463" descr="appendix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3" name="图片 463" descr="appendix11.jpg"/>
                    <pic:cNvPicPr>
                      <a:picLocks noChangeAspect="1" noChangeArrowheads="1"/>
                    </pic:cNvPicPr>
                  </pic:nvPicPr>
                  <pic:blipFill>
                    <a:blip r:embed="rId284"/>
                    <a:srcRect/>
                    <a:stretch>
                      <a:fillRect/>
                    </a:stretch>
                  </pic:blipFill>
                  <pic:spPr>
                    <a:xfrm>
                      <a:off x="0" y="0"/>
                      <a:ext cx="4038600" cy="274320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t>If you move those little green boxes around, you can change the curve of the line.</w:t>
      </w:r>
      <w:r>
        <w:rPr>
          <w:rFonts w:ascii="Verdana" w:hAnsi="Verdana"/>
          <w:sz w:val="21"/>
          <w:szCs w:val="21"/>
        </w:rPr>
        <w:br/>
      </w:r>
      <w:r>
        <w:rPr>
          <w:rFonts w:ascii="Verdana" w:hAnsi="Verdana"/>
          <w:sz w:val="21"/>
          <w:szCs w:val="21"/>
        </w:rPr>
        <w:br/>
      </w:r>
      <w:r>
        <w:rPr>
          <w:noProof/>
        </w:rPr>
        <w:lastRenderedPageBreak/>
        <w:drawing>
          <wp:inline distT="0" distB="0" distL="0" distR="0">
            <wp:extent cx="4076700" cy="2724150"/>
            <wp:effectExtent l="19050" t="0" r="0" b="0"/>
            <wp:docPr id="466" name="图片 466" descr="appendix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 name="图片 466" descr="appendix12.jpg"/>
                    <pic:cNvPicPr>
                      <a:picLocks noChangeAspect="1" noChangeArrowheads="1"/>
                    </pic:cNvPicPr>
                  </pic:nvPicPr>
                  <pic:blipFill>
                    <a:blip r:embed="rId285"/>
                    <a:srcRect/>
                    <a:stretch>
                      <a:fillRect/>
                    </a:stretch>
                  </pic:blipFill>
                  <pic:spPr>
                    <a:xfrm>
                      <a:off x="0" y="0"/>
                      <a:ext cx="4076700" cy="272415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t>You can also delete verticies to create interesting shapes. If you delete a vertex, gmax will connect that side between the t</w:t>
      </w:r>
      <w:r>
        <w:rPr>
          <w:rFonts w:ascii="Verdana" w:hAnsi="Verdana"/>
          <w:sz w:val="21"/>
          <w:szCs w:val="21"/>
        </w:rPr>
        <w:t>wo verticies that the deleted vertex used to lie in the middle of. Be careful, though. If you delete all of the verticies, they will disappear, but the spline will still be there.</w:t>
      </w:r>
      <w:r>
        <w:rPr>
          <w:rFonts w:ascii="Verdana" w:hAnsi="Verdana"/>
          <w:sz w:val="21"/>
          <w:szCs w:val="21"/>
        </w:rPr>
        <w:br/>
      </w:r>
      <w:r>
        <w:rPr>
          <w:rFonts w:ascii="Verdana" w:hAnsi="Verdana"/>
          <w:sz w:val="21"/>
          <w:szCs w:val="21"/>
        </w:rPr>
        <w:br/>
      </w:r>
      <w:r>
        <w:rPr>
          <w:noProof/>
        </w:rPr>
        <w:drawing>
          <wp:inline distT="0" distB="0" distL="0" distR="0">
            <wp:extent cx="4114800" cy="2800350"/>
            <wp:effectExtent l="19050" t="0" r="0" b="0"/>
            <wp:docPr id="469" name="图片 469" descr="appendix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 name="图片 469" descr="appendix13.jpg"/>
                    <pic:cNvPicPr>
                      <a:picLocks noChangeAspect="1" noChangeArrowheads="1"/>
                    </pic:cNvPicPr>
                  </pic:nvPicPr>
                  <pic:blipFill>
                    <a:blip r:embed="rId286"/>
                    <a:srcRect/>
                    <a:stretch>
                      <a:fillRect/>
                    </a:stretch>
                  </pic:blipFill>
                  <pic:spPr>
                    <a:xfrm>
                      <a:off x="0" y="0"/>
                      <a:ext cx="4114800" cy="280035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t>If you want to create a quick and simple arch (</w:t>
      </w:r>
      <w:r>
        <w:rPr>
          <w:rFonts w:ascii="Verdana" w:hAnsi="Verdana"/>
          <w:i/>
          <w:sz w:val="21"/>
          <w:szCs w:val="21"/>
        </w:rPr>
        <w:t>this can be a little tedi</w:t>
      </w:r>
      <w:r>
        <w:rPr>
          <w:rFonts w:ascii="Verdana" w:hAnsi="Verdana"/>
          <w:i/>
          <w:sz w:val="21"/>
          <w:szCs w:val="21"/>
        </w:rPr>
        <w:t>ous if you don't have a good eye for it</w:t>
      </w:r>
      <w:r>
        <w:rPr>
          <w:rFonts w:ascii="Verdana" w:hAnsi="Verdana"/>
          <w:sz w:val="21"/>
          <w:szCs w:val="21"/>
        </w:rPr>
        <w:t>) you can simply edit the spline. All you have to do is apply an edit spline modifier to the rectangle, and (</w:t>
      </w:r>
      <w:r>
        <w:rPr>
          <w:rFonts w:ascii="Verdana" w:hAnsi="Verdana"/>
          <w:i/>
          <w:sz w:val="21"/>
          <w:szCs w:val="21"/>
        </w:rPr>
        <w:t>using the selection method of "Vertex"</w:t>
      </w:r>
      <w:r>
        <w:rPr>
          <w:rFonts w:ascii="Verdana" w:hAnsi="Verdana"/>
          <w:sz w:val="21"/>
          <w:szCs w:val="21"/>
        </w:rPr>
        <w:t>) pick individual verticies to move the green boxes around until you g</w:t>
      </w:r>
      <w:r>
        <w:rPr>
          <w:rFonts w:ascii="Verdana" w:hAnsi="Verdana"/>
          <w:sz w:val="21"/>
          <w:szCs w:val="21"/>
        </w:rPr>
        <w:t>et a pretty good curve out of it.</w:t>
      </w:r>
      <w:r>
        <w:rPr>
          <w:rFonts w:ascii="Verdana" w:hAnsi="Verdana"/>
          <w:sz w:val="21"/>
          <w:szCs w:val="21"/>
        </w:rPr>
        <w:br/>
      </w:r>
      <w:r>
        <w:rPr>
          <w:rFonts w:ascii="Verdana" w:hAnsi="Verdana"/>
          <w:sz w:val="21"/>
          <w:szCs w:val="21"/>
        </w:rPr>
        <w:br/>
      </w:r>
      <w:r>
        <w:rPr>
          <w:noProof/>
        </w:rPr>
        <w:lastRenderedPageBreak/>
        <w:drawing>
          <wp:inline distT="0" distB="0" distL="0" distR="0">
            <wp:extent cx="3981450" cy="2724150"/>
            <wp:effectExtent l="19050" t="0" r="0" b="0"/>
            <wp:docPr id="472" name="图片 472" descr="appendix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 name="图片 472" descr="appendix14.jpg"/>
                    <pic:cNvPicPr>
                      <a:picLocks noChangeAspect="1" noChangeArrowheads="1"/>
                    </pic:cNvPicPr>
                  </pic:nvPicPr>
                  <pic:blipFill>
                    <a:blip r:embed="rId287"/>
                    <a:srcRect/>
                    <a:stretch>
                      <a:fillRect/>
                    </a:stretch>
                  </pic:blipFill>
                  <pic:spPr>
                    <a:xfrm>
                      <a:off x="0" y="0"/>
                      <a:ext cx="3981450" cy="2724150"/>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t>Lastly, if you don't want the sides to be curved, but don't want to mess around with changing the curve of the line, an edit mesh modifier is for you. Slap an edit mesh modifier on your spline, choose vertex or face in</w:t>
      </w:r>
      <w:r>
        <w:rPr>
          <w:rFonts w:ascii="Verdana" w:hAnsi="Verdana"/>
          <w:sz w:val="21"/>
          <w:szCs w:val="21"/>
        </w:rPr>
        <w:t xml:space="preserve"> the rollout, and move until your heart's content. There will be no curvature to the faces, they'll just use the shortest possible distance.</w:t>
      </w:r>
      <w:r>
        <w:rPr>
          <w:rFonts w:ascii="Verdana" w:hAnsi="Verdana"/>
          <w:sz w:val="21"/>
          <w:szCs w:val="21"/>
        </w:rPr>
        <w:br/>
      </w:r>
      <w:r>
        <w:rPr>
          <w:rFonts w:ascii="Verdana" w:hAnsi="Verdana"/>
          <w:sz w:val="21"/>
          <w:szCs w:val="21"/>
        </w:rPr>
        <w:br/>
      </w:r>
      <w:r>
        <w:rPr>
          <w:noProof/>
        </w:rPr>
        <w:drawing>
          <wp:inline distT="0" distB="0" distL="0" distR="0">
            <wp:extent cx="4762500" cy="5057775"/>
            <wp:effectExtent l="19050" t="0" r="0" b="0"/>
            <wp:docPr id="475" name="图片 475" descr="appendix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 name="图片 475" descr="appendix15.jpg"/>
                    <pic:cNvPicPr>
                      <a:picLocks noChangeAspect="1" noChangeArrowheads="1"/>
                    </pic:cNvPicPr>
                  </pic:nvPicPr>
                  <pic:blipFill>
                    <a:blip r:embed="rId288"/>
                    <a:srcRect/>
                    <a:stretch>
                      <a:fillRect/>
                    </a:stretch>
                  </pic:blipFill>
                  <pic:spPr>
                    <a:xfrm>
                      <a:off x="0" y="0"/>
                      <a:ext cx="4762500" cy="5057775"/>
                    </a:xfrm>
                    <a:prstGeom prst="rect">
                      <a:avLst/>
                    </a:prstGeom>
                    <a:noFill/>
                    <a:ln w="9525">
                      <a:noFill/>
                      <a:miter lim="800000"/>
                      <a:headEnd/>
                      <a:tailEnd/>
                    </a:ln>
                  </pic:spPr>
                </pic:pic>
              </a:graphicData>
            </a:graphic>
          </wp:inline>
        </w:drawing>
      </w:r>
      <w:r>
        <w:rPr>
          <w:rFonts w:ascii="Verdana" w:hAnsi="Verdana"/>
          <w:sz w:val="21"/>
          <w:szCs w:val="21"/>
        </w:rPr>
        <w:br/>
      </w:r>
      <w:r>
        <w:rPr>
          <w:rFonts w:ascii="Verdana" w:hAnsi="Verdana"/>
          <w:sz w:val="21"/>
          <w:szCs w:val="21"/>
        </w:rPr>
        <w:br/>
      </w:r>
      <w:r>
        <w:rPr>
          <w:rFonts w:ascii="Verdana" w:hAnsi="Verdana"/>
          <w:sz w:val="21"/>
          <w:szCs w:val="21"/>
        </w:rPr>
        <w:lastRenderedPageBreak/>
        <w:t>That looks complicated, don't it? Well, I'll explain it. Let's suppose you wanted to make a roof like what's on</w:t>
      </w:r>
      <w:r>
        <w:rPr>
          <w:rFonts w:ascii="Verdana" w:hAnsi="Verdana"/>
          <w:sz w:val="21"/>
          <w:szCs w:val="21"/>
        </w:rPr>
        <w:t xml:space="preserve"> top of Vu Med farther up the page. You'd follow these steps:</w:t>
      </w:r>
    </w:p>
    <w:p w:rsidR="00BE037D" w:rsidRDefault="0029250E">
      <w:pPr>
        <w:pStyle w:val="aff3"/>
        <w:rPr>
          <w:rFonts w:ascii="Verdana" w:hAnsi="Verdana"/>
          <w:sz w:val="21"/>
          <w:szCs w:val="21"/>
        </w:rPr>
      </w:pPr>
      <w:r>
        <w:rPr>
          <w:rFonts w:ascii="Verdana" w:hAnsi="Verdana"/>
          <w:sz w:val="21"/>
          <w:szCs w:val="21"/>
        </w:rPr>
        <w:t>1. Set Grid and Snap Settings to "Vertex" and "Grid Points".</w:t>
      </w:r>
    </w:p>
    <w:p w:rsidR="00BE037D" w:rsidRDefault="0029250E">
      <w:pPr>
        <w:pStyle w:val="aff3"/>
        <w:rPr>
          <w:rFonts w:ascii="Verdana" w:hAnsi="Verdana"/>
          <w:sz w:val="21"/>
          <w:szCs w:val="21"/>
        </w:rPr>
      </w:pPr>
      <w:r>
        <w:rPr>
          <w:rFonts w:ascii="Verdana" w:hAnsi="Verdana"/>
          <w:sz w:val="21"/>
          <w:szCs w:val="21"/>
        </w:rPr>
        <w:t xml:space="preserve">2. Assuming you already have an extruded rectangle on the roof, snap a pattern of lines like so (note that you have to complete each </w:t>
      </w:r>
      <w:r>
        <w:rPr>
          <w:rFonts w:ascii="Verdana" w:hAnsi="Verdana"/>
          <w:sz w:val="21"/>
          <w:szCs w:val="21"/>
        </w:rPr>
        <w:t>side - ie, the shapes on all four sides are complete polygons). When you snap that last vertex, window 7 will appear. Click "Yes" so that the shape becomes one poly.</w:t>
      </w:r>
    </w:p>
    <w:p w:rsidR="00BE037D" w:rsidRDefault="0029250E">
      <w:pPr>
        <w:pStyle w:val="aff3"/>
        <w:rPr>
          <w:rFonts w:ascii="Verdana" w:hAnsi="Verdana"/>
          <w:sz w:val="21"/>
          <w:szCs w:val="21"/>
        </w:rPr>
      </w:pPr>
      <w:r>
        <w:rPr>
          <w:rFonts w:ascii="Verdana" w:hAnsi="Verdana"/>
          <w:sz w:val="21"/>
          <w:szCs w:val="21"/>
        </w:rPr>
        <w:t>3. Put an edit mesh modifier on each of your roof sides, and you can either use the "Verte</w:t>
      </w:r>
      <w:r>
        <w:rPr>
          <w:rFonts w:ascii="Verdana" w:hAnsi="Verdana"/>
          <w:sz w:val="21"/>
          <w:szCs w:val="21"/>
        </w:rPr>
        <w:t>x" or "Face" selection method in the edit mesh rollout to move the tops of them up like so.</w:t>
      </w:r>
    </w:p>
    <w:p w:rsidR="00BE037D" w:rsidRDefault="0029250E">
      <w:pPr>
        <w:pStyle w:val="aff3"/>
        <w:rPr>
          <w:rFonts w:ascii="Verdana" w:hAnsi="Verdana"/>
          <w:sz w:val="21"/>
          <w:szCs w:val="21"/>
        </w:rPr>
      </w:pPr>
      <w:r>
        <w:rPr>
          <w:rFonts w:ascii="Verdana" w:hAnsi="Verdana"/>
          <w:sz w:val="21"/>
          <w:szCs w:val="21"/>
        </w:rPr>
        <w:t>4. Snap a rectangle into the opening in the top, and move it down a bit. Also, in this step, you'll need to snap rectangles in the empty space between the rooftop a</w:t>
      </w:r>
      <w:r>
        <w:rPr>
          <w:rFonts w:ascii="Verdana" w:hAnsi="Verdana"/>
          <w:sz w:val="21"/>
          <w:szCs w:val="21"/>
        </w:rPr>
        <w:t>nd the upper edge of your side roof pieces (</w:t>
      </w:r>
      <w:r>
        <w:rPr>
          <w:rFonts w:ascii="Verdana" w:hAnsi="Verdana"/>
          <w:i/>
          <w:sz w:val="21"/>
          <w:szCs w:val="21"/>
        </w:rPr>
        <w:t>4A</w:t>
      </w:r>
      <w:r>
        <w:rPr>
          <w:rFonts w:ascii="Verdana" w:hAnsi="Verdana"/>
          <w:sz w:val="21"/>
          <w:szCs w:val="21"/>
        </w:rPr>
        <w:t>). For these, the rectangle will be made facing you. So, if you snap the rectangle in the left view, the rectangle will be facing left. So you don't have to go through messy extrudes, simply rotate the rectangl</w:t>
      </w:r>
      <w:r>
        <w:rPr>
          <w:rFonts w:ascii="Verdana" w:hAnsi="Verdana"/>
          <w:sz w:val="21"/>
          <w:szCs w:val="21"/>
        </w:rPr>
        <w:t>e 180 degrees to face the opposite direction. Clone and/or create new rectangles until you have all of the empty space filled.</w:t>
      </w:r>
    </w:p>
    <w:p w:rsidR="00BE037D" w:rsidRDefault="0029250E">
      <w:pPr>
        <w:pStyle w:val="aff3"/>
        <w:rPr>
          <w:rFonts w:ascii="Verdana" w:hAnsi="Verdana"/>
          <w:sz w:val="21"/>
          <w:szCs w:val="21"/>
        </w:rPr>
      </w:pPr>
      <w:r>
        <w:rPr>
          <w:rFonts w:ascii="Verdana" w:hAnsi="Verdana"/>
          <w:sz w:val="21"/>
          <w:szCs w:val="21"/>
        </w:rPr>
        <w:t xml:space="preserve">5. So there's some kind of edging to this roof, snap lines with the Generate Mapping Coords and Display Mesh boxes checked. Note </w:t>
      </w:r>
      <w:r>
        <w:rPr>
          <w:rFonts w:ascii="Verdana" w:hAnsi="Verdana"/>
          <w:sz w:val="21"/>
          <w:szCs w:val="21"/>
        </w:rPr>
        <w:t>that for this, you only snap the lines where you don't already have one - you don't want them to overlap.</w:t>
      </w:r>
    </w:p>
    <w:p w:rsidR="00BE037D" w:rsidRDefault="0029250E">
      <w:pPr>
        <w:pStyle w:val="aff3"/>
      </w:pPr>
      <w:r>
        <w:rPr>
          <w:rFonts w:ascii="Verdana" w:hAnsi="Verdana"/>
          <w:sz w:val="21"/>
          <w:szCs w:val="21"/>
        </w:rPr>
        <w:t>6. SUCCESS! You now have a complex-looking, but pretty simple to make, rooftop for your new buildings.</w:t>
      </w:r>
    </w:p>
    <w:p w:rsidR="00BE037D" w:rsidRDefault="0029250E">
      <w:pPr>
        <w:pStyle w:val="aff3"/>
        <w:rPr>
          <w:rFonts w:ascii="Verdana" w:hAnsi="Verdana"/>
          <w:sz w:val="21"/>
          <w:szCs w:val="21"/>
        </w:rPr>
      </w:pPr>
      <w:r>
        <w:rPr>
          <w:noProof/>
        </w:rPr>
        <w:drawing>
          <wp:inline distT="0" distB="0" distL="0" distR="0">
            <wp:extent cx="4543425" cy="4543425"/>
            <wp:effectExtent l="19050" t="0" r="9525" b="0"/>
            <wp:docPr id="478" name="图片 478" descr="appendix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 name="图片 478" descr="appendix16.jpg"/>
                    <pic:cNvPicPr>
                      <a:picLocks noChangeAspect="1" noChangeArrowheads="1"/>
                    </pic:cNvPicPr>
                  </pic:nvPicPr>
                  <pic:blipFill>
                    <a:blip r:embed="rId289"/>
                    <a:srcRect/>
                    <a:stretch>
                      <a:fillRect/>
                    </a:stretch>
                  </pic:blipFill>
                  <pic:spPr>
                    <a:xfrm>
                      <a:off x="0" y="0"/>
                      <a:ext cx="4543425" cy="4543425"/>
                    </a:xfrm>
                    <a:prstGeom prst="rect">
                      <a:avLst/>
                    </a:prstGeom>
                    <a:noFill/>
                    <a:ln w="9525">
                      <a:noFill/>
                      <a:miter lim="800000"/>
                      <a:headEnd/>
                      <a:tailEnd/>
                    </a:ln>
                  </pic:spPr>
                </pic:pic>
              </a:graphicData>
            </a:graphic>
          </wp:inline>
        </w:drawing>
      </w:r>
    </w:p>
    <w:p w:rsidR="00BE037D" w:rsidRDefault="0029250E">
      <w:pPr>
        <w:pStyle w:val="aff3"/>
        <w:rPr>
          <w:rFonts w:ascii="Verdana" w:hAnsi="Verdana"/>
          <w:sz w:val="21"/>
          <w:szCs w:val="21"/>
        </w:rPr>
      </w:pPr>
      <w:r>
        <w:rPr>
          <w:rFonts w:ascii="Verdana" w:hAnsi="Verdana" w:cs="Helvetica"/>
          <w:color w:val="353535"/>
          <w:sz w:val="21"/>
          <w:szCs w:val="21"/>
        </w:rPr>
        <w:lastRenderedPageBreak/>
        <w:t>Remember when we deleted part of our bend pip</w:t>
      </w:r>
      <w:r>
        <w:rPr>
          <w:rFonts w:ascii="Verdana" w:hAnsi="Verdana" w:cs="Helvetica"/>
          <w:color w:val="353535"/>
          <w:sz w:val="21"/>
          <w:szCs w:val="21"/>
        </w:rPr>
        <w:t>e for the back of the HVAC and I said I'd show you how to fill in the empty spaces later? I didn't lie, it just took me awhile to get to it. (</w:t>
      </w:r>
      <w:r>
        <w:rPr>
          <w:rFonts w:ascii="Verdana" w:hAnsi="Verdana" w:cs="Helvetica"/>
          <w:i/>
          <w:color w:val="353535"/>
          <w:sz w:val="21"/>
          <w:szCs w:val="21"/>
        </w:rPr>
        <w:t>Go back to Minute Details if you don't remember about this.</w:t>
      </w:r>
      <w:r>
        <w:rPr>
          <w:rFonts w:ascii="Verdana" w:hAnsi="Verdana" w:cs="Helvetica"/>
          <w:color w:val="353535"/>
          <w:sz w:val="21"/>
          <w:szCs w:val="21"/>
        </w:rPr>
        <w:t>)</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xml:space="preserve">OK, I took a cylinder, put an edit mesh modifier on </w:t>
      </w:r>
      <w:r>
        <w:rPr>
          <w:rFonts w:ascii="Verdana" w:hAnsi="Verdana" w:cs="Helvetica"/>
          <w:color w:val="353535"/>
          <w:sz w:val="21"/>
          <w:szCs w:val="21"/>
        </w:rPr>
        <w:t>it, and using select "Vertex" deleted all but the outer 3 rings. This will leave the back part of the object empty and see-thru. To fix that, you'd need to pick "Edge" selection in the Edit Mesh rollout, and rotate one of your viewports until you can clear</w:t>
      </w:r>
      <w:r>
        <w:rPr>
          <w:rFonts w:ascii="Verdana" w:hAnsi="Verdana" w:cs="Helvetica"/>
          <w:color w:val="353535"/>
          <w:sz w:val="21"/>
          <w:szCs w:val="21"/>
        </w:rPr>
        <w:t>ly see just the back part of the cylinder (</w:t>
      </w:r>
      <w:r>
        <w:rPr>
          <w:rFonts w:ascii="Verdana" w:hAnsi="Verdana" w:cs="Helvetica"/>
          <w:i/>
          <w:color w:val="353535"/>
          <w:sz w:val="21"/>
          <w:szCs w:val="21"/>
        </w:rPr>
        <w:t>like the picture with the yellow circle on it</w:t>
      </w:r>
      <w:r>
        <w:rPr>
          <w:rFonts w:ascii="Verdana" w:hAnsi="Verdana" w:cs="Helvetica"/>
          <w:color w:val="353535"/>
          <w:sz w:val="21"/>
          <w:szCs w:val="21"/>
        </w:rPr>
        <w:t>). Very carefully, select the edge that's over the empty area (</w:t>
      </w:r>
      <w:r>
        <w:rPr>
          <w:rFonts w:ascii="Verdana" w:hAnsi="Verdana" w:cs="Helvetica"/>
          <w:i/>
          <w:color w:val="353535"/>
          <w:sz w:val="21"/>
          <w:szCs w:val="21"/>
        </w:rPr>
        <w:t>it will turn red</w:t>
      </w:r>
      <w:r>
        <w:rPr>
          <w:rFonts w:ascii="Verdana" w:hAnsi="Verdana" w:cs="Helvetica"/>
          <w:color w:val="353535"/>
          <w:sz w:val="21"/>
          <w:szCs w:val="21"/>
        </w:rPr>
        <w:t>). Next, in the "Edit Geometry" rollout, change the Extrude to the negative of the height</w:t>
      </w:r>
      <w:r>
        <w:rPr>
          <w:rFonts w:ascii="Verdana" w:hAnsi="Verdana" w:cs="Helvetica"/>
          <w:color w:val="353535"/>
          <w:sz w:val="21"/>
          <w:szCs w:val="21"/>
        </w:rPr>
        <w:t xml:space="preserve"> of your shape and hit the Extrude button (</w:t>
      </w:r>
      <w:r>
        <w:rPr>
          <w:rFonts w:ascii="Verdana" w:hAnsi="Verdana" w:cs="Helvetica"/>
          <w:i/>
          <w:color w:val="353535"/>
          <w:sz w:val="21"/>
          <w:szCs w:val="21"/>
        </w:rPr>
        <w:t>ie- if your geometry was 120 meters tall, then the extrude would be -120</w:t>
      </w:r>
      <w:r>
        <w:rPr>
          <w:rFonts w:ascii="Verdana" w:hAnsi="Verdana" w:cs="Helvetica"/>
          <w:color w:val="353535"/>
          <w:sz w:val="21"/>
          <w:szCs w:val="21"/>
        </w:rPr>
        <w:t>). Do this for all the remaining edges until the back is filled in.</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 xml:space="preserve">Remember also that if you fill in the back of the cylinder this way, the </w:t>
      </w:r>
      <w:r>
        <w:rPr>
          <w:rFonts w:ascii="Verdana" w:hAnsi="Verdana" w:cs="Helvetica"/>
          <w:color w:val="353535"/>
          <w:sz w:val="21"/>
          <w:szCs w:val="21"/>
        </w:rPr>
        <w:t>back will be </w:t>
      </w:r>
      <w:r>
        <w:rPr>
          <w:rStyle w:val="aff8"/>
          <w:rFonts w:ascii="Verdana" w:hAnsi="Verdana" w:cs="Helvetica"/>
          <w:color w:val="353535"/>
          <w:sz w:val="21"/>
          <w:szCs w:val="21"/>
        </w:rPr>
        <w:t>one face</w:t>
      </w:r>
      <w:r>
        <w:rPr>
          <w:rFonts w:ascii="Verdana" w:hAnsi="Verdana" w:cs="Helvetica"/>
          <w:color w:val="353535"/>
          <w:sz w:val="21"/>
          <w:szCs w:val="21"/>
        </w:rPr>
        <w:t>. This means that if you put a texture on it, it will be stretched across the back face. Just thought I'd warn you so you didn't get the same nasty surprise I got.</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When you're done, you will notice some very strange shading on the geom</w:t>
      </w:r>
      <w:r>
        <w:rPr>
          <w:rFonts w:ascii="Verdana" w:hAnsi="Verdana" w:cs="Helvetica"/>
          <w:color w:val="353535"/>
          <w:sz w:val="21"/>
          <w:szCs w:val="21"/>
        </w:rPr>
        <w:t>etry. Do not worry about this at all, it doesn't show in the render.</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Well, I could go on and on and on with tips and tricks, but I suppose that's about it for now. Using all of the methods I've shown you, some pretty impressive buildings should begin to ap</w:t>
      </w:r>
      <w:r>
        <w:rPr>
          <w:rFonts w:ascii="Verdana" w:hAnsi="Verdana" w:cs="Helvetica"/>
          <w:color w:val="353535"/>
          <w:sz w:val="21"/>
          <w:szCs w:val="21"/>
        </w:rPr>
        <w:t>pear on the STEX.</w:t>
      </w:r>
    </w:p>
    <w:p w:rsidR="00BE037D" w:rsidRDefault="0029250E">
      <w:pPr>
        <w:pStyle w:val="aff3"/>
        <w:shd w:val="clear" w:color="auto" w:fill="FFFFFF"/>
        <w:rPr>
          <w:rFonts w:ascii="Verdana" w:hAnsi="Verdana" w:cs="Helvetica"/>
          <w:color w:val="353535"/>
          <w:sz w:val="21"/>
          <w:szCs w:val="21"/>
        </w:rPr>
      </w:pPr>
      <w:r>
        <w:rPr>
          <w:rFonts w:ascii="Verdana" w:hAnsi="Verdana" w:cs="Helvetica"/>
          <w:color w:val="353535"/>
          <w:sz w:val="21"/>
          <w:szCs w:val="21"/>
        </w:rPr>
        <w:t>Remember our deal, though, </w:t>
      </w:r>
      <w:r>
        <w:rPr>
          <w:rStyle w:val="aff7"/>
          <w:rFonts w:ascii="Verdana" w:hAnsi="Verdana" w:cs="Helvetica"/>
          <w:i/>
          <w:iCs/>
          <w:color w:val="353535"/>
          <w:sz w:val="21"/>
          <w:szCs w:val="21"/>
        </w:rPr>
        <w:t>NO DUPLICATES OF </w:t>
      </w:r>
      <w:r>
        <w:rPr>
          <w:rFonts w:ascii="Verdana" w:hAnsi="Verdana" w:cs="Helvetica"/>
          <w:color w:val="353535"/>
          <w:sz w:val="21"/>
          <w:szCs w:val="21"/>
        </w:rPr>
        <w:t>BAT</w:t>
      </w:r>
      <w:r>
        <w:rPr>
          <w:rStyle w:val="aff7"/>
          <w:rFonts w:ascii="Verdana" w:hAnsi="Verdana" w:cs="Helvetica"/>
          <w:i/>
          <w:iCs/>
          <w:color w:val="353535"/>
          <w:sz w:val="21"/>
          <w:szCs w:val="21"/>
        </w:rPr>
        <w:t> TUTORIAL, INC. </w:t>
      </w:r>
      <w:r>
        <w:rPr>
          <w:rFonts w:ascii="Verdana" w:hAnsi="Verdana" w:cs="Helvetica"/>
          <w:color w:val="353535"/>
          <w:sz w:val="21"/>
          <w:szCs w:val="21"/>
        </w:rPr>
        <w:t>Please - I don't wanna get in trouble with Grampa Al or dirk.</w:t>
      </w:r>
    </w:p>
    <w:p w:rsidR="00BE037D" w:rsidRDefault="0029250E">
      <w:pPr>
        <w:pStyle w:val="aff3"/>
        <w:shd w:val="clear" w:color="auto" w:fill="FFFFFF"/>
        <w:rPr>
          <w:rFonts w:ascii="Verdana" w:hAnsi="Verdana" w:cs="Helvetica"/>
          <w:color w:val="353535"/>
          <w:sz w:val="21"/>
          <w:szCs w:val="21"/>
          <w:u w:val="single"/>
        </w:rPr>
      </w:pPr>
      <w:r>
        <w:rPr>
          <w:rStyle w:val="Charf5"/>
          <w:u w:val="single"/>
        </w:rPr>
        <w:t>HAPPY BATTING!</w:t>
      </w:r>
      <w:r>
        <w:rPr>
          <w:rFonts w:ascii="Verdana" w:hAnsi="Verdana" w:cs="Helvetica"/>
          <w:color w:val="353535"/>
          <w:sz w:val="21"/>
          <w:szCs w:val="21"/>
          <w:u w:val="single"/>
        </w:rPr>
        <w:t> </w:t>
      </w:r>
      <w:r>
        <w:rPr>
          <w:rFonts w:ascii="Verdana" w:hAnsi="Verdana" w:cs="Helvetica"/>
          <w:noProof/>
          <w:color w:val="353535"/>
          <w:sz w:val="21"/>
          <w:szCs w:val="21"/>
          <w:u w:val="single"/>
        </w:rPr>
        <w:drawing>
          <wp:inline distT="0" distB="0" distL="0" distR="0">
            <wp:extent cx="190500" cy="285750"/>
            <wp:effectExtent l="19050" t="0" r="0" b="0"/>
            <wp:docPr id="1210" name="图片 1210" descr=":par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 name="图片 1210" descr=":party:"/>
                    <pic:cNvPicPr>
                      <a:picLocks noChangeAspect="1" noChangeArrowheads="1"/>
                    </pic:cNvPicPr>
                  </pic:nvPicPr>
                  <pic:blipFill>
                    <a:blip r:embed="rId290"/>
                    <a:srcRect/>
                    <a:stretch>
                      <a:fillRect/>
                    </a:stretch>
                  </pic:blipFill>
                  <pic:spPr>
                    <a:xfrm>
                      <a:off x="0" y="0"/>
                      <a:ext cx="190500" cy="285750"/>
                    </a:xfrm>
                    <a:prstGeom prst="rect">
                      <a:avLst/>
                    </a:prstGeom>
                    <a:noFill/>
                    <a:ln w="9525">
                      <a:noFill/>
                      <a:miter lim="800000"/>
                      <a:headEnd/>
                      <a:tailEnd/>
                    </a:ln>
                  </pic:spPr>
                </pic:pic>
              </a:graphicData>
            </a:graphic>
          </wp:inline>
        </w:drawing>
      </w:r>
    </w:p>
    <w:p w:rsidR="00BE037D" w:rsidRDefault="0029250E">
      <w:pPr>
        <w:widowControl/>
        <w:shd w:val="clear" w:color="auto" w:fill="FFFFFF"/>
        <w:spacing w:before="100" w:beforeAutospacing="1" w:after="100" w:afterAutospacing="1"/>
        <w:jc w:val="left"/>
        <w:rPr>
          <w:rFonts w:ascii="Verdana" w:eastAsia="宋体" w:hAnsi="Verdana" w:cs="Helvetica"/>
          <w:color w:val="353535"/>
          <w:kern w:val="0"/>
          <w:szCs w:val="21"/>
          <w:u w:val="single"/>
        </w:rPr>
      </w:pPr>
      <w:r>
        <w:rPr>
          <w:rFonts w:ascii="Verdana" w:eastAsia="宋体" w:hAnsi="Verdana" w:cs="Helvetica"/>
          <w:b/>
          <w:bCs/>
          <w:color w:val="353535"/>
          <w:kern w:val="0"/>
          <w:szCs w:val="21"/>
          <w:u w:val="single"/>
        </w:rPr>
        <w:t>Appendix</w:t>
      </w:r>
      <w:r>
        <w:rPr>
          <w:rFonts w:ascii="Verdana" w:eastAsia="宋体" w:hAnsi="Verdana" w:cs="Helvetica" w:hint="eastAsia"/>
          <w:b/>
          <w:bCs/>
          <w:color w:val="353535"/>
          <w:kern w:val="0"/>
          <w:szCs w:val="21"/>
          <w:u w:val="single"/>
        </w:rPr>
        <w:t xml:space="preserve"> 2</w:t>
      </w:r>
    </w:p>
    <w:p w:rsidR="00BE037D" w:rsidRDefault="0029250E">
      <w:pPr>
        <w:widowControl/>
        <w:shd w:val="clear" w:color="auto" w:fill="FFFFFF"/>
        <w:spacing w:before="100" w:beforeAutospacing="1" w:after="100" w:afterAutospacing="1"/>
        <w:jc w:val="left"/>
        <w:rPr>
          <w:rFonts w:ascii="Verdana" w:eastAsia="宋体" w:hAnsi="Verdana" w:cs="Helvetica"/>
          <w:b/>
          <w:bCs/>
          <w:color w:val="353535"/>
          <w:kern w:val="0"/>
          <w:szCs w:val="21"/>
          <w:u w:val="single"/>
        </w:rPr>
      </w:pPr>
      <w:r>
        <w:rPr>
          <w:rFonts w:ascii="Verdana" w:eastAsia="宋体" w:hAnsi="Verdana" w:cs="Helvetica" w:hint="eastAsia"/>
          <w:b/>
          <w:bCs/>
          <w:color w:val="353535"/>
          <w:kern w:val="0"/>
          <w:szCs w:val="21"/>
          <w:u w:val="single"/>
        </w:rPr>
        <w:t xml:space="preserve">Gmax </w:t>
      </w:r>
      <w:r>
        <w:rPr>
          <w:rFonts w:ascii="Verdana" w:eastAsia="宋体" w:hAnsi="Verdana" w:cs="Helvetica"/>
          <w:b/>
          <w:bCs/>
          <w:color w:val="353535"/>
          <w:kern w:val="0"/>
          <w:szCs w:val="21"/>
          <w:u w:val="single"/>
        </w:rPr>
        <w:t>Keyboard Shortcuts</w:t>
      </w:r>
    </w:p>
    <w:p w:rsidR="00BE037D" w:rsidRDefault="0029250E">
      <w:pPr>
        <w:pStyle w:val="aff3"/>
        <w:shd w:val="clear" w:color="auto" w:fill="FFFFFF"/>
        <w:rPr>
          <w:rFonts w:ascii="Verdana" w:hAnsi="Verdana" w:cs="Helvetica"/>
          <w:color w:val="353535"/>
          <w:sz w:val="21"/>
          <w:szCs w:val="21"/>
        </w:rPr>
      </w:pPr>
      <w:r>
        <w:rPr>
          <w:noProof/>
          <w:szCs w:val="21"/>
        </w:rPr>
        <w:lastRenderedPageBreak/>
        <w:drawing>
          <wp:inline distT="0" distB="0" distL="0" distR="0">
            <wp:extent cx="5918200" cy="9448800"/>
            <wp:effectExtent l="19050" t="0" r="6328" b="0"/>
            <wp:docPr id="482" name="图片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 name="图片 482"/>
                    <pic:cNvPicPr>
                      <a:picLocks noChangeAspect="1" noChangeArrowheads="1"/>
                    </pic:cNvPicPr>
                  </pic:nvPicPr>
                  <pic:blipFill>
                    <a:blip r:embed="rId291"/>
                    <a:srcRect/>
                    <a:stretch>
                      <a:fillRect/>
                    </a:stretch>
                  </pic:blipFill>
                  <pic:spPr>
                    <a:xfrm>
                      <a:off x="0" y="0"/>
                      <a:ext cx="5918209" cy="9448779"/>
                    </a:xfrm>
                    <a:prstGeom prst="rect">
                      <a:avLst/>
                    </a:prstGeom>
                    <a:noFill/>
                    <a:ln w="9525">
                      <a:noFill/>
                      <a:miter lim="800000"/>
                      <a:headEnd/>
                      <a:tailEnd/>
                    </a:ln>
                  </pic:spPr>
                </pic:pic>
              </a:graphicData>
            </a:graphic>
          </wp:inline>
        </w:drawing>
      </w:r>
    </w:p>
    <w:sectPr w:rsidR="00BE037D" w:rsidSect="00BE037D">
      <w:footerReference w:type="default" r:id="rId292"/>
      <w:pgSz w:w="11906" w:h="16838"/>
      <w:pgMar w:top="720" w:right="720" w:bottom="720" w:left="720" w:header="567" w:footer="567"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9250E" w:rsidRDefault="0029250E" w:rsidP="00BE037D">
      <w:r>
        <w:separator/>
      </w:r>
    </w:p>
  </w:endnote>
  <w:endnote w:type="continuationSeparator" w:id="1">
    <w:p w:rsidR="0029250E" w:rsidRDefault="0029250E" w:rsidP="00BE037D">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幼圆">
    <w:panose1 w:val="02010509060101010101"/>
    <w:charset w:val="86"/>
    <w:family w:val="modern"/>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lgerian">
    <w:panose1 w:val="04020705040A02060702"/>
    <w:charset w:val="00"/>
    <w:family w:val="decorativ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default"/>
    <w:sig w:usb0="E1002EFF" w:usb1="C000605B" w:usb2="00000029" w:usb3="00000000" w:csb0="200101FF" w:csb1="20280000"/>
  </w:font>
  <w:font w:name="Cooper Black">
    <w:panose1 w:val="0208090404030B020404"/>
    <w:charset w:val="00"/>
    <w:family w:val="roman"/>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lang w:val="zh-CN"/>
      </w:rPr>
      <w:id w:val="221516486"/>
      <w:docPartObj>
        <w:docPartGallery w:val="AutoText"/>
      </w:docPartObj>
    </w:sdtPr>
    <w:sdtEndPr>
      <w:rPr>
        <w:b/>
        <w:sz w:val="24"/>
        <w:szCs w:val="24"/>
        <w:lang w:val="en-US"/>
      </w:rPr>
    </w:sdtEndPr>
    <w:sdtContent>
      <w:p w:rsidR="00BE037D" w:rsidRDefault="00BE037D">
        <w:pPr>
          <w:pStyle w:val="af9"/>
        </w:pPr>
        <w:r>
          <w:rPr>
            <w:b/>
            <w:sz w:val="24"/>
            <w:szCs w:val="24"/>
          </w:rPr>
          <w:fldChar w:fldCharType="begin"/>
        </w:r>
        <w:r w:rsidR="0029250E">
          <w:rPr>
            <w:b/>
          </w:rPr>
          <w:instrText>PAGE</w:instrText>
        </w:r>
        <w:r>
          <w:rPr>
            <w:b/>
            <w:sz w:val="24"/>
            <w:szCs w:val="24"/>
          </w:rPr>
          <w:fldChar w:fldCharType="separate"/>
        </w:r>
        <w:r w:rsidR="00740DB4">
          <w:rPr>
            <w:b/>
            <w:noProof/>
          </w:rPr>
          <w:t>4</w:t>
        </w:r>
        <w:r>
          <w:rPr>
            <w:b/>
            <w:sz w:val="24"/>
            <w:szCs w:val="24"/>
          </w:rPr>
          <w:fldChar w:fldCharType="end"/>
        </w:r>
        <w:r w:rsidR="0029250E">
          <w:rPr>
            <w:lang w:val="zh-CN"/>
          </w:rPr>
          <w:t xml:space="preserve"> / </w:t>
        </w:r>
        <w:r>
          <w:rPr>
            <w:b/>
            <w:sz w:val="24"/>
            <w:szCs w:val="24"/>
          </w:rPr>
          <w:fldChar w:fldCharType="begin"/>
        </w:r>
        <w:r w:rsidR="0029250E">
          <w:rPr>
            <w:b/>
          </w:rPr>
          <w:instrText>NUMPAGES</w:instrText>
        </w:r>
        <w:r>
          <w:rPr>
            <w:b/>
            <w:sz w:val="24"/>
            <w:szCs w:val="24"/>
          </w:rPr>
          <w:fldChar w:fldCharType="separate"/>
        </w:r>
        <w:r w:rsidR="00740DB4">
          <w:rPr>
            <w:b/>
            <w:noProof/>
          </w:rPr>
          <w:t>139</w:t>
        </w:r>
        <w:r>
          <w:rPr>
            <w:b/>
            <w:sz w:val="24"/>
            <w:szCs w:val="24"/>
          </w:rPr>
          <w:fldChar w:fldCharType="end"/>
        </w:r>
      </w:p>
    </w:sdtContent>
  </w:sdt>
  <w:p w:rsidR="00BE037D" w:rsidRDefault="00BE037D">
    <w:pPr>
      <w:pStyle w:val="af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9250E" w:rsidRDefault="0029250E" w:rsidP="00BE037D">
      <w:r>
        <w:separator/>
      </w:r>
    </w:p>
  </w:footnote>
  <w:footnote w:type="continuationSeparator" w:id="1">
    <w:p w:rsidR="0029250E" w:rsidRDefault="0029250E" w:rsidP="00BE037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FFFFFF7C"/>
    <w:lvl w:ilvl="0">
      <w:start w:val="1"/>
      <w:numFmt w:val="decimal"/>
      <w:pStyle w:val="5"/>
      <w:lvlText w:val="%1."/>
      <w:lvlJc w:val="left"/>
      <w:pPr>
        <w:tabs>
          <w:tab w:val="left" w:pos="2040"/>
        </w:tabs>
        <w:ind w:leftChars="800" w:left="2040" w:hangingChars="200" w:hanging="360"/>
      </w:pPr>
    </w:lvl>
  </w:abstractNum>
  <w:abstractNum w:abstractNumId="1">
    <w:nsid w:val="FFFFFF7D"/>
    <w:multiLevelType w:val="singleLevel"/>
    <w:tmpl w:val="FFFFFF7D"/>
    <w:lvl w:ilvl="0">
      <w:start w:val="1"/>
      <w:numFmt w:val="decimal"/>
      <w:pStyle w:val="4"/>
      <w:lvlText w:val="%1."/>
      <w:lvlJc w:val="left"/>
      <w:pPr>
        <w:tabs>
          <w:tab w:val="left" w:pos="1620"/>
        </w:tabs>
        <w:ind w:leftChars="600" w:left="1620" w:hangingChars="200" w:hanging="360"/>
      </w:pPr>
    </w:lvl>
  </w:abstractNum>
  <w:abstractNum w:abstractNumId="2">
    <w:nsid w:val="FFFFFF7E"/>
    <w:multiLevelType w:val="singleLevel"/>
    <w:tmpl w:val="FFFFFF7E"/>
    <w:lvl w:ilvl="0">
      <w:start w:val="1"/>
      <w:numFmt w:val="decimal"/>
      <w:pStyle w:val="3"/>
      <w:lvlText w:val="%1."/>
      <w:lvlJc w:val="left"/>
      <w:pPr>
        <w:tabs>
          <w:tab w:val="left" w:pos="1200"/>
        </w:tabs>
        <w:ind w:leftChars="400" w:left="1200" w:hangingChars="200" w:hanging="360"/>
      </w:pPr>
    </w:lvl>
  </w:abstractNum>
  <w:abstractNum w:abstractNumId="3">
    <w:nsid w:val="FFFFFF7F"/>
    <w:multiLevelType w:val="singleLevel"/>
    <w:tmpl w:val="FFFFFF7F"/>
    <w:lvl w:ilvl="0">
      <w:start w:val="1"/>
      <w:numFmt w:val="decimal"/>
      <w:pStyle w:val="2"/>
      <w:lvlText w:val="%1."/>
      <w:lvlJc w:val="left"/>
      <w:pPr>
        <w:tabs>
          <w:tab w:val="left" w:pos="780"/>
        </w:tabs>
        <w:ind w:leftChars="200" w:left="780" w:hangingChars="200" w:hanging="360"/>
      </w:pPr>
    </w:lvl>
  </w:abstractNum>
  <w:abstractNum w:abstractNumId="4">
    <w:nsid w:val="FFFFFF80"/>
    <w:multiLevelType w:val="singleLevel"/>
    <w:tmpl w:val="FFFFFF80"/>
    <w:lvl w:ilvl="0">
      <w:start w:val="1"/>
      <w:numFmt w:val="bullet"/>
      <w:pStyle w:val="50"/>
      <w:lvlText w:val=""/>
      <w:lvlJc w:val="left"/>
      <w:pPr>
        <w:tabs>
          <w:tab w:val="left" w:pos="2040"/>
        </w:tabs>
        <w:ind w:leftChars="800" w:left="2040" w:hangingChars="200" w:hanging="360"/>
      </w:pPr>
      <w:rPr>
        <w:rFonts w:ascii="Wingdings" w:hAnsi="Wingdings" w:hint="default"/>
      </w:rPr>
    </w:lvl>
  </w:abstractNum>
  <w:abstractNum w:abstractNumId="5">
    <w:nsid w:val="FFFFFF81"/>
    <w:multiLevelType w:val="singleLevel"/>
    <w:tmpl w:val="FFFFFF81"/>
    <w:lvl w:ilvl="0">
      <w:start w:val="1"/>
      <w:numFmt w:val="bullet"/>
      <w:pStyle w:val="40"/>
      <w:lvlText w:val=""/>
      <w:lvlJc w:val="left"/>
      <w:pPr>
        <w:tabs>
          <w:tab w:val="left" w:pos="1620"/>
        </w:tabs>
        <w:ind w:leftChars="600" w:left="1620" w:hangingChars="200" w:hanging="360"/>
      </w:pPr>
      <w:rPr>
        <w:rFonts w:ascii="Wingdings" w:hAnsi="Wingdings" w:hint="default"/>
      </w:rPr>
    </w:lvl>
  </w:abstractNum>
  <w:abstractNum w:abstractNumId="6">
    <w:nsid w:val="FFFFFF82"/>
    <w:multiLevelType w:val="singleLevel"/>
    <w:tmpl w:val="FFFFFF82"/>
    <w:lvl w:ilvl="0">
      <w:start w:val="1"/>
      <w:numFmt w:val="bullet"/>
      <w:pStyle w:val="30"/>
      <w:lvlText w:val=""/>
      <w:lvlJc w:val="left"/>
      <w:pPr>
        <w:tabs>
          <w:tab w:val="left" w:pos="1200"/>
        </w:tabs>
        <w:ind w:leftChars="400" w:left="1200" w:hangingChars="200" w:hanging="360"/>
      </w:pPr>
      <w:rPr>
        <w:rFonts w:ascii="Wingdings" w:hAnsi="Wingdings" w:hint="default"/>
      </w:rPr>
    </w:lvl>
  </w:abstractNum>
  <w:abstractNum w:abstractNumId="7">
    <w:nsid w:val="FFFFFF83"/>
    <w:multiLevelType w:val="singleLevel"/>
    <w:tmpl w:val="FFFFFF83"/>
    <w:lvl w:ilvl="0">
      <w:start w:val="1"/>
      <w:numFmt w:val="bullet"/>
      <w:pStyle w:val="20"/>
      <w:lvlText w:val=""/>
      <w:lvlJc w:val="left"/>
      <w:pPr>
        <w:tabs>
          <w:tab w:val="left" w:pos="780"/>
        </w:tabs>
        <w:ind w:leftChars="200" w:left="780" w:hangingChars="200" w:hanging="360"/>
      </w:pPr>
      <w:rPr>
        <w:rFonts w:ascii="Wingdings" w:hAnsi="Wingdings" w:hint="default"/>
      </w:rPr>
    </w:lvl>
  </w:abstractNum>
  <w:abstractNum w:abstractNumId="8">
    <w:nsid w:val="FFFFFF88"/>
    <w:multiLevelType w:val="singleLevel"/>
    <w:tmpl w:val="FFFFFF88"/>
    <w:lvl w:ilvl="0">
      <w:start w:val="1"/>
      <w:numFmt w:val="decimal"/>
      <w:pStyle w:val="a"/>
      <w:lvlText w:val="%1."/>
      <w:lvlJc w:val="left"/>
      <w:pPr>
        <w:tabs>
          <w:tab w:val="left" w:pos="360"/>
        </w:tabs>
        <w:ind w:left="360" w:hangingChars="200" w:hanging="360"/>
      </w:pPr>
    </w:lvl>
  </w:abstractNum>
  <w:abstractNum w:abstractNumId="9">
    <w:nsid w:val="FFFFFF89"/>
    <w:multiLevelType w:val="singleLevel"/>
    <w:tmpl w:val="FFFFFF89"/>
    <w:lvl w:ilvl="0">
      <w:start w:val="1"/>
      <w:numFmt w:val="bullet"/>
      <w:pStyle w:val="a0"/>
      <w:lvlText w:val=""/>
      <w:lvlJc w:val="left"/>
      <w:pPr>
        <w:tabs>
          <w:tab w:val="left" w:pos="360"/>
        </w:tabs>
        <w:ind w:left="360" w:hangingChars="200" w:hanging="360"/>
      </w:pPr>
      <w:rPr>
        <w:rFonts w:ascii="Wingdings" w:hAnsi="Wingdings" w:hint="default"/>
      </w:rPr>
    </w:lvl>
  </w:abstractNum>
  <w:abstractNum w:abstractNumId="10">
    <w:nsid w:val="0BD400CB"/>
    <w:multiLevelType w:val="multilevel"/>
    <w:tmpl w:val="0BD400CB"/>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1">
    <w:nsid w:val="1038711A"/>
    <w:multiLevelType w:val="multilevel"/>
    <w:tmpl w:val="1038711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2">
    <w:nsid w:val="2235072C"/>
    <w:multiLevelType w:val="multilevel"/>
    <w:tmpl w:val="2235072C"/>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3">
    <w:nsid w:val="23037505"/>
    <w:multiLevelType w:val="multilevel"/>
    <w:tmpl w:val="23037505"/>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4">
    <w:nsid w:val="237207D0"/>
    <w:multiLevelType w:val="multilevel"/>
    <w:tmpl w:val="237207D0"/>
    <w:lvl w:ilvl="0">
      <w:start w:val="1"/>
      <w:numFmt w:val="bullet"/>
      <w:lvlText w:val=""/>
      <w:lvlJc w:val="left"/>
      <w:pPr>
        <w:tabs>
          <w:tab w:val="left" w:pos="720"/>
        </w:tabs>
        <w:ind w:left="720" w:hanging="360"/>
      </w:pPr>
      <w:rPr>
        <w:rFonts w:ascii="Symbol" w:hAnsi="Symbol" w:hint="default"/>
        <w:sz w:val="20"/>
        <w:shd w:val="pct10" w:color="auto" w:fill="FFFFFF"/>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5">
    <w:nsid w:val="295A19A2"/>
    <w:multiLevelType w:val="multilevel"/>
    <w:tmpl w:val="295A19A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6">
    <w:nsid w:val="2C4043B7"/>
    <w:multiLevelType w:val="multilevel"/>
    <w:tmpl w:val="2C4043B7"/>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7">
    <w:nsid w:val="2F7E3F6A"/>
    <w:multiLevelType w:val="multilevel"/>
    <w:tmpl w:val="2F7E3F6A"/>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8">
    <w:nsid w:val="54C00D9A"/>
    <w:multiLevelType w:val="multilevel"/>
    <w:tmpl w:val="54C00D9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9">
    <w:nsid w:val="697B6DC5"/>
    <w:multiLevelType w:val="multilevel"/>
    <w:tmpl w:val="697B6DC5"/>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0">
    <w:nsid w:val="6EE22480"/>
    <w:multiLevelType w:val="multilevel"/>
    <w:tmpl w:val="6EE22480"/>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1">
    <w:nsid w:val="710520D3"/>
    <w:multiLevelType w:val="multilevel"/>
    <w:tmpl w:val="710520D3"/>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2">
    <w:nsid w:val="751D243F"/>
    <w:multiLevelType w:val="multilevel"/>
    <w:tmpl w:val="751D243F"/>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3">
    <w:nsid w:val="76711E78"/>
    <w:multiLevelType w:val="multilevel"/>
    <w:tmpl w:val="76711E78"/>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3"/>
  </w:num>
  <w:num w:numId="2">
    <w:abstractNumId w:val="5"/>
  </w:num>
  <w:num w:numId="3">
    <w:abstractNumId w:val="8"/>
  </w:num>
  <w:num w:numId="4">
    <w:abstractNumId w:val="9"/>
  </w:num>
  <w:num w:numId="5">
    <w:abstractNumId w:val="6"/>
  </w:num>
  <w:num w:numId="6">
    <w:abstractNumId w:val="2"/>
  </w:num>
  <w:num w:numId="7">
    <w:abstractNumId w:val="7"/>
  </w:num>
  <w:num w:numId="8">
    <w:abstractNumId w:val="4"/>
  </w:num>
  <w:num w:numId="9">
    <w:abstractNumId w:val="1"/>
  </w:num>
  <w:num w:numId="10">
    <w:abstractNumId w:val="0"/>
  </w:num>
  <w:num w:numId="11">
    <w:abstractNumId w:val="22"/>
  </w:num>
  <w:num w:numId="12">
    <w:abstractNumId w:val="23"/>
  </w:num>
  <w:num w:numId="13">
    <w:abstractNumId w:val="18"/>
  </w:num>
  <w:num w:numId="14">
    <w:abstractNumId w:val="15"/>
  </w:num>
  <w:num w:numId="15">
    <w:abstractNumId w:val="10"/>
  </w:num>
  <w:num w:numId="16">
    <w:abstractNumId w:val="17"/>
  </w:num>
  <w:num w:numId="17">
    <w:abstractNumId w:val="21"/>
  </w:num>
  <w:num w:numId="18">
    <w:abstractNumId w:val="12"/>
  </w:num>
  <w:num w:numId="19">
    <w:abstractNumId w:val="20"/>
  </w:num>
  <w:num w:numId="20">
    <w:abstractNumId w:val="19"/>
  </w:num>
  <w:num w:numId="21">
    <w:abstractNumId w:val="16"/>
  </w:num>
  <w:num w:numId="22">
    <w:abstractNumId w:val="13"/>
  </w:num>
  <w:num w:numId="23">
    <w:abstractNumId w:val="11"/>
  </w:num>
  <w:num w:numId="24">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efaultTabStop w:val="420"/>
  <w:drawingGridHorizontalSpacing w:val="105"/>
  <w:drawingGridVerticalSpacing w:val="156"/>
  <w:displayHorizontalDrawingGridEvery w:val="0"/>
  <w:displayVerticalDrawingGridEvery w:val="2"/>
  <w:characterSpacingControl w:val="compressPunctuation"/>
  <w:hdrShapeDefaults>
    <o:shapedefaults v:ext="edit" spidmax="4098"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11FA0"/>
    <w:rsid w:val="00011A88"/>
    <w:rsid w:val="000157B0"/>
    <w:rsid w:val="00021265"/>
    <w:rsid w:val="00027118"/>
    <w:rsid w:val="0003207A"/>
    <w:rsid w:val="00037683"/>
    <w:rsid w:val="000438A5"/>
    <w:rsid w:val="00046303"/>
    <w:rsid w:val="0006714A"/>
    <w:rsid w:val="000703DF"/>
    <w:rsid w:val="000736FC"/>
    <w:rsid w:val="0008494A"/>
    <w:rsid w:val="000849AA"/>
    <w:rsid w:val="00086E3B"/>
    <w:rsid w:val="00096304"/>
    <w:rsid w:val="000A1036"/>
    <w:rsid w:val="000B0302"/>
    <w:rsid w:val="000B4ED0"/>
    <w:rsid w:val="000E100D"/>
    <w:rsid w:val="000F01FB"/>
    <w:rsid w:val="000F03BB"/>
    <w:rsid w:val="000F3C22"/>
    <w:rsid w:val="001052CF"/>
    <w:rsid w:val="0011765A"/>
    <w:rsid w:val="001324BF"/>
    <w:rsid w:val="00132DD5"/>
    <w:rsid w:val="00144095"/>
    <w:rsid w:val="00152B32"/>
    <w:rsid w:val="00153F1E"/>
    <w:rsid w:val="00162FAF"/>
    <w:rsid w:val="00163B24"/>
    <w:rsid w:val="001650D4"/>
    <w:rsid w:val="001668DC"/>
    <w:rsid w:val="00172E1C"/>
    <w:rsid w:val="00185E05"/>
    <w:rsid w:val="001876FF"/>
    <w:rsid w:val="001943E0"/>
    <w:rsid w:val="00197F54"/>
    <w:rsid w:val="001A0506"/>
    <w:rsid w:val="001A3959"/>
    <w:rsid w:val="001C614F"/>
    <w:rsid w:val="001D1C54"/>
    <w:rsid w:val="001E41C7"/>
    <w:rsid w:val="001F5FED"/>
    <w:rsid w:val="001F70C8"/>
    <w:rsid w:val="00206B47"/>
    <w:rsid w:val="002169EC"/>
    <w:rsid w:val="00224E38"/>
    <w:rsid w:val="002370B4"/>
    <w:rsid w:val="00247038"/>
    <w:rsid w:val="00252472"/>
    <w:rsid w:val="002525EA"/>
    <w:rsid w:val="00267976"/>
    <w:rsid w:val="0029250E"/>
    <w:rsid w:val="00293CFC"/>
    <w:rsid w:val="002961FB"/>
    <w:rsid w:val="002A3601"/>
    <w:rsid w:val="002A71D0"/>
    <w:rsid w:val="002B09E6"/>
    <w:rsid w:val="002B4AA7"/>
    <w:rsid w:val="002C0F45"/>
    <w:rsid w:val="002C0F57"/>
    <w:rsid w:val="002C2E0D"/>
    <w:rsid w:val="002C7613"/>
    <w:rsid w:val="002D23B5"/>
    <w:rsid w:val="002E129C"/>
    <w:rsid w:val="002E33C2"/>
    <w:rsid w:val="002E3986"/>
    <w:rsid w:val="002F2C83"/>
    <w:rsid w:val="002F6FDE"/>
    <w:rsid w:val="00302C84"/>
    <w:rsid w:val="003048AF"/>
    <w:rsid w:val="00306AFD"/>
    <w:rsid w:val="00306CA8"/>
    <w:rsid w:val="003102FB"/>
    <w:rsid w:val="00311305"/>
    <w:rsid w:val="00311F36"/>
    <w:rsid w:val="003272B0"/>
    <w:rsid w:val="00331450"/>
    <w:rsid w:val="003335A3"/>
    <w:rsid w:val="00351974"/>
    <w:rsid w:val="00354DDD"/>
    <w:rsid w:val="00357ED6"/>
    <w:rsid w:val="00381DE4"/>
    <w:rsid w:val="0038436F"/>
    <w:rsid w:val="00391C01"/>
    <w:rsid w:val="00395559"/>
    <w:rsid w:val="003956B3"/>
    <w:rsid w:val="003A6C4E"/>
    <w:rsid w:val="003D210E"/>
    <w:rsid w:val="003D482E"/>
    <w:rsid w:val="003E4407"/>
    <w:rsid w:val="003F00AF"/>
    <w:rsid w:val="003F604A"/>
    <w:rsid w:val="00403FD4"/>
    <w:rsid w:val="00404A4C"/>
    <w:rsid w:val="00407E54"/>
    <w:rsid w:val="004165C7"/>
    <w:rsid w:val="004211B1"/>
    <w:rsid w:val="00433BC4"/>
    <w:rsid w:val="0044347A"/>
    <w:rsid w:val="00444AAF"/>
    <w:rsid w:val="004458FB"/>
    <w:rsid w:val="00445C28"/>
    <w:rsid w:val="004551AE"/>
    <w:rsid w:val="00467562"/>
    <w:rsid w:val="00472675"/>
    <w:rsid w:val="00476CE6"/>
    <w:rsid w:val="004818E2"/>
    <w:rsid w:val="0048323B"/>
    <w:rsid w:val="00487F47"/>
    <w:rsid w:val="00496ADA"/>
    <w:rsid w:val="004972EA"/>
    <w:rsid w:val="004A3940"/>
    <w:rsid w:val="004B01F6"/>
    <w:rsid w:val="004B78E2"/>
    <w:rsid w:val="004C726D"/>
    <w:rsid w:val="004D1C0C"/>
    <w:rsid w:val="004D4573"/>
    <w:rsid w:val="004D5F66"/>
    <w:rsid w:val="004E1DBA"/>
    <w:rsid w:val="004F07C7"/>
    <w:rsid w:val="004F51F6"/>
    <w:rsid w:val="00526F5F"/>
    <w:rsid w:val="0053619B"/>
    <w:rsid w:val="00540B33"/>
    <w:rsid w:val="00560467"/>
    <w:rsid w:val="00562CD1"/>
    <w:rsid w:val="00564B83"/>
    <w:rsid w:val="00575965"/>
    <w:rsid w:val="005845C2"/>
    <w:rsid w:val="00593717"/>
    <w:rsid w:val="00596541"/>
    <w:rsid w:val="005A7805"/>
    <w:rsid w:val="005B091C"/>
    <w:rsid w:val="005D18EC"/>
    <w:rsid w:val="005D4BA4"/>
    <w:rsid w:val="005F74E5"/>
    <w:rsid w:val="006000CB"/>
    <w:rsid w:val="00600EFA"/>
    <w:rsid w:val="00615153"/>
    <w:rsid w:val="00623A0E"/>
    <w:rsid w:val="0063450C"/>
    <w:rsid w:val="00646DE7"/>
    <w:rsid w:val="00656041"/>
    <w:rsid w:val="00672160"/>
    <w:rsid w:val="0067360B"/>
    <w:rsid w:val="0067397B"/>
    <w:rsid w:val="006965C4"/>
    <w:rsid w:val="006B1CEC"/>
    <w:rsid w:val="006D5F3C"/>
    <w:rsid w:val="006D7C98"/>
    <w:rsid w:val="006E5FE4"/>
    <w:rsid w:val="006F1420"/>
    <w:rsid w:val="006F2C32"/>
    <w:rsid w:val="006F5F3A"/>
    <w:rsid w:val="007026A6"/>
    <w:rsid w:val="00711925"/>
    <w:rsid w:val="00712DCD"/>
    <w:rsid w:val="007149D4"/>
    <w:rsid w:val="00716B7F"/>
    <w:rsid w:val="007202ED"/>
    <w:rsid w:val="00723303"/>
    <w:rsid w:val="00723E8E"/>
    <w:rsid w:val="00723F88"/>
    <w:rsid w:val="00724745"/>
    <w:rsid w:val="007306E9"/>
    <w:rsid w:val="00730A2F"/>
    <w:rsid w:val="00730DDD"/>
    <w:rsid w:val="00736269"/>
    <w:rsid w:val="00740DB4"/>
    <w:rsid w:val="0074271D"/>
    <w:rsid w:val="00743791"/>
    <w:rsid w:val="007479C6"/>
    <w:rsid w:val="0075289E"/>
    <w:rsid w:val="00766593"/>
    <w:rsid w:val="00772411"/>
    <w:rsid w:val="00782E9C"/>
    <w:rsid w:val="00785869"/>
    <w:rsid w:val="00787D1A"/>
    <w:rsid w:val="00791BF7"/>
    <w:rsid w:val="007B0928"/>
    <w:rsid w:val="007B66D6"/>
    <w:rsid w:val="007C0565"/>
    <w:rsid w:val="007D29A6"/>
    <w:rsid w:val="007E4F4F"/>
    <w:rsid w:val="007E58B4"/>
    <w:rsid w:val="007F0E3C"/>
    <w:rsid w:val="007F49D9"/>
    <w:rsid w:val="00821D3A"/>
    <w:rsid w:val="00824CBA"/>
    <w:rsid w:val="0082784B"/>
    <w:rsid w:val="008350E0"/>
    <w:rsid w:val="008457A1"/>
    <w:rsid w:val="00885E04"/>
    <w:rsid w:val="0088787E"/>
    <w:rsid w:val="00887A78"/>
    <w:rsid w:val="00895911"/>
    <w:rsid w:val="008A580E"/>
    <w:rsid w:val="008B3F3D"/>
    <w:rsid w:val="008B44C9"/>
    <w:rsid w:val="008B75F7"/>
    <w:rsid w:val="008C41BA"/>
    <w:rsid w:val="008D3177"/>
    <w:rsid w:val="008E62D4"/>
    <w:rsid w:val="00903589"/>
    <w:rsid w:val="0092561C"/>
    <w:rsid w:val="00926CD2"/>
    <w:rsid w:val="00930368"/>
    <w:rsid w:val="00931E4D"/>
    <w:rsid w:val="009326A1"/>
    <w:rsid w:val="009413EA"/>
    <w:rsid w:val="0094237E"/>
    <w:rsid w:val="009444C3"/>
    <w:rsid w:val="00945F31"/>
    <w:rsid w:val="00947A49"/>
    <w:rsid w:val="00962786"/>
    <w:rsid w:val="009627AA"/>
    <w:rsid w:val="00966C6D"/>
    <w:rsid w:val="00967732"/>
    <w:rsid w:val="00977C49"/>
    <w:rsid w:val="00987455"/>
    <w:rsid w:val="00990515"/>
    <w:rsid w:val="009A3C81"/>
    <w:rsid w:val="009A5838"/>
    <w:rsid w:val="009B2673"/>
    <w:rsid w:val="009B2D86"/>
    <w:rsid w:val="009B7BB5"/>
    <w:rsid w:val="009C2B9F"/>
    <w:rsid w:val="009D0013"/>
    <w:rsid w:val="009E1D2F"/>
    <w:rsid w:val="009E4D04"/>
    <w:rsid w:val="009F67F2"/>
    <w:rsid w:val="009F7F39"/>
    <w:rsid w:val="00A11FA0"/>
    <w:rsid w:val="00A16755"/>
    <w:rsid w:val="00A21045"/>
    <w:rsid w:val="00A21B2A"/>
    <w:rsid w:val="00A239E8"/>
    <w:rsid w:val="00A2643D"/>
    <w:rsid w:val="00A34B8D"/>
    <w:rsid w:val="00A43758"/>
    <w:rsid w:val="00A72631"/>
    <w:rsid w:val="00A82B3C"/>
    <w:rsid w:val="00A931E4"/>
    <w:rsid w:val="00AA0B66"/>
    <w:rsid w:val="00AA620C"/>
    <w:rsid w:val="00AB6AEB"/>
    <w:rsid w:val="00AC2957"/>
    <w:rsid w:val="00AC3E70"/>
    <w:rsid w:val="00AD4A20"/>
    <w:rsid w:val="00AE0CB7"/>
    <w:rsid w:val="00AE41F3"/>
    <w:rsid w:val="00AE651D"/>
    <w:rsid w:val="00AF0D33"/>
    <w:rsid w:val="00B05BAF"/>
    <w:rsid w:val="00B161D7"/>
    <w:rsid w:val="00B44B5D"/>
    <w:rsid w:val="00B50FF6"/>
    <w:rsid w:val="00B513E7"/>
    <w:rsid w:val="00B73A05"/>
    <w:rsid w:val="00B75265"/>
    <w:rsid w:val="00B82374"/>
    <w:rsid w:val="00B82DA1"/>
    <w:rsid w:val="00B91476"/>
    <w:rsid w:val="00BA0FAF"/>
    <w:rsid w:val="00BB1713"/>
    <w:rsid w:val="00BB25FF"/>
    <w:rsid w:val="00BB6F2B"/>
    <w:rsid w:val="00BB7D6E"/>
    <w:rsid w:val="00BC7990"/>
    <w:rsid w:val="00BD6137"/>
    <w:rsid w:val="00BE037D"/>
    <w:rsid w:val="00BF1462"/>
    <w:rsid w:val="00BF53A6"/>
    <w:rsid w:val="00BF78C9"/>
    <w:rsid w:val="00BF7FAE"/>
    <w:rsid w:val="00C04899"/>
    <w:rsid w:val="00C10DA2"/>
    <w:rsid w:val="00C11D09"/>
    <w:rsid w:val="00C16DFA"/>
    <w:rsid w:val="00C20A70"/>
    <w:rsid w:val="00C46011"/>
    <w:rsid w:val="00C51346"/>
    <w:rsid w:val="00C61EDB"/>
    <w:rsid w:val="00C705F0"/>
    <w:rsid w:val="00CA1F1B"/>
    <w:rsid w:val="00CA5B6C"/>
    <w:rsid w:val="00CC46DC"/>
    <w:rsid w:val="00CE1C04"/>
    <w:rsid w:val="00CE5AE4"/>
    <w:rsid w:val="00CF240D"/>
    <w:rsid w:val="00D171EE"/>
    <w:rsid w:val="00D25B15"/>
    <w:rsid w:val="00D300EB"/>
    <w:rsid w:val="00D34C8F"/>
    <w:rsid w:val="00D401E6"/>
    <w:rsid w:val="00D50FC4"/>
    <w:rsid w:val="00D53502"/>
    <w:rsid w:val="00D71D29"/>
    <w:rsid w:val="00D859DA"/>
    <w:rsid w:val="00DA08BB"/>
    <w:rsid w:val="00DA57D5"/>
    <w:rsid w:val="00DB72AA"/>
    <w:rsid w:val="00DC064A"/>
    <w:rsid w:val="00DC4339"/>
    <w:rsid w:val="00DC628B"/>
    <w:rsid w:val="00DD589F"/>
    <w:rsid w:val="00DE51EF"/>
    <w:rsid w:val="00DE67A6"/>
    <w:rsid w:val="00DF5364"/>
    <w:rsid w:val="00E032E4"/>
    <w:rsid w:val="00E043BC"/>
    <w:rsid w:val="00E127A5"/>
    <w:rsid w:val="00E469F9"/>
    <w:rsid w:val="00E477EE"/>
    <w:rsid w:val="00E66B81"/>
    <w:rsid w:val="00E76C33"/>
    <w:rsid w:val="00E80429"/>
    <w:rsid w:val="00E80A1A"/>
    <w:rsid w:val="00E86D2B"/>
    <w:rsid w:val="00E94400"/>
    <w:rsid w:val="00E951EA"/>
    <w:rsid w:val="00EA2CB0"/>
    <w:rsid w:val="00EA5EEF"/>
    <w:rsid w:val="00EB5656"/>
    <w:rsid w:val="00EB7DE6"/>
    <w:rsid w:val="00EC34AC"/>
    <w:rsid w:val="00ED59B0"/>
    <w:rsid w:val="00EF33A4"/>
    <w:rsid w:val="00EF54BA"/>
    <w:rsid w:val="00F00189"/>
    <w:rsid w:val="00F016B6"/>
    <w:rsid w:val="00F178FA"/>
    <w:rsid w:val="00F1794C"/>
    <w:rsid w:val="00F22611"/>
    <w:rsid w:val="00F274BE"/>
    <w:rsid w:val="00F34EA6"/>
    <w:rsid w:val="00F359F4"/>
    <w:rsid w:val="00F36728"/>
    <w:rsid w:val="00F42770"/>
    <w:rsid w:val="00F4595F"/>
    <w:rsid w:val="00F52721"/>
    <w:rsid w:val="00F61BA5"/>
    <w:rsid w:val="00F621C4"/>
    <w:rsid w:val="00F71A1F"/>
    <w:rsid w:val="00F804DD"/>
    <w:rsid w:val="00F83D41"/>
    <w:rsid w:val="00F92FAC"/>
    <w:rsid w:val="00F93D74"/>
    <w:rsid w:val="00FA0C24"/>
    <w:rsid w:val="00FC4D0B"/>
    <w:rsid w:val="00FC77C2"/>
    <w:rsid w:val="00FC7B82"/>
    <w:rsid w:val="00FD5A9B"/>
    <w:rsid w:val="00FD6A5C"/>
    <w:rsid w:val="00FE1977"/>
    <w:rsid w:val="00FF4FC5"/>
    <w:rsid w:val="00FF7C58"/>
    <w:rsid w:val="0F6143F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fillcolor="white">
      <v:fill color="white"/>
    </o:shapedefaults>
    <o:shapelayout v:ext="edit">
      <o:idmap v:ext="edit" data="2"/>
      <o:rules v:ext="edit">
        <o:r id="V:Rule1" type="callout" idref="#_x0000_s2050"/>
        <o:r id="V:Rule2" type="callout" idref="#_x0000_s2051"/>
        <o:r id="V:Rule3" type="callout" idref="#_x0000_s2066"/>
        <o:r id="V:Rule4" type="callout" idref="#_x0000_s2067"/>
        <o:r id="V:Rule5" type="callout" idref="#_x0000_s2075"/>
        <o:r id="V:Rule6" type="callout" idref="#_x0000_s207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Web)" w:semiHidden="0"/>
    <w:lsdException w:name="Normal Table" w:qFormat="1"/>
    <w:lsdException w:name="Table Grid" w:semiHidden="0" w:uiPriority="5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BE037D"/>
    <w:pPr>
      <w:widowControl w:val="0"/>
      <w:jc w:val="both"/>
    </w:pPr>
    <w:rPr>
      <w:kern w:val="2"/>
      <w:sz w:val="21"/>
      <w:szCs w:val="22"/>
    </w:rPr>
  </w:style>
  <w:style w:type="paragraph" w:styleId="1">
    <w:name w:val="heading 1"/>
    <w:basedOn w:val="a1"/>
    <w:next w:val="a1"/>
    <w:link w:val="1Char"/>
    <w:uiPriority w:val="9"/>
    <w:qFormat/>
    <w:rsid w:val="00BE037D"/>
    <w:pPr>
      <w:keepNext/>
      <w:keepLines/>
      <w:spacing w:before="340" w:after="330" w:line="578" w:lineRule="auto"/>
      <w:outlineLvl w:val="0"/>
    </w:pPr>
    <w:rPr>
      <w:b/>
      <w:bCs/>
      <w:kern w:val="44"/>
      <w:sz w:val="44"/>
      <w:szCs w:val="44"/>
    </w:rPr>
  </w:style>
  <w:style w:type="paragraph" w:styleId="21">
    <w:name w:val="heading 2"/>
    <w:basedOn w:val="a1"/>
    <w:next w:val="a1"/>
    <w:link w:val="2Char"/>
    <w:uiPriority w:val="9"/>
    <w:unhideWhenUsed/>
    <w:qFormat/>
    <w:rsid w:val="00BE037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1">
    <w:name w:val="heading 3"/>
    <w:basedOn w:val="a1"/>
    <w:next w:val="a1"/>
    <w:link w:val="3Char"/>
    <w:uiPriority w:val="9"/>
    <w:unhideWhenUsed/>
    <w:qFormat/>
    <w:rsid w:val="00BE037D"/>
    <w:pPr>
      <w:keepNext/>
      <w:keepLines/>
      <w:spacing w:before="260" w:after="260" w:line="416" w:lineRule="auto"/>
      <w:outlineLvl w:val="2"/>
    </w:pPr>
    <w:rPr>
      <w:b/>
      <w:bCs/>
      <w:sz w:val="32"/>
      <w:szCs w:val="32"/>
    </w:rPr>
  </w:style>
  <w:style w:type="paragraph" w:styleId="41">
    <w:name w:val="heading 4"/>
    <w:basedOn w:val="a1"/>
    <w:next w:val="a1"/>
    <w:link w:val="4Char"/>
    <w:uiPriority w:val="9"/>
    <w:unhideWhenUsed/>
    <w:qFormat/>
    <w:rsid w:val="00BE037D"/>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1">
    <w:name w:val="heading 5"/>
    <w:basedOn w:val="a1"/>
    <w:next w:val="a1"/>
    <w:link w:val="5Char"/>
    <w:uiPriority w:val="9"/>
    <w:semiHidden/>
    <w:unhideWhenUsed/>
    <w:qFormat/>
    <w:rsid w:val="00BE037D"/>
    <w:pPr>
      <w:keepNext/>
      <w:keepLines/>
      <w:spacing w:before="280" w:after="290" w:line="376" w:lineRule="auto"/>
      <w:outlineLvl w:val="4"/>
    </w:pPr>
    <w:rPr>
      <w:b/>
      <w:bCs/>
      <w:sz w:val="28"/>
      <w:szCs w:val="28"/>
    </w:rPr>
  </w:style>
  <w:style w:type="paragraph" w:styleId="6">
    <w:name w:val="heading 6"/>
    <w:basedOn w:val="a1"/>
    <w:next w:val="a1"/>
    <w:link w:val="6Char"/>
    <w:uiPriority w:val="9"/>
    <w:semiHidden/>
    <w:unhideWhenUsed/>
    <w:qFormat/>
    <w:rsid w:val="00BE037D"/>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1"/>
    <w:next w:val="a1"/>
    <w:link w:val="7Char"/>
    <w:uiPriority w:val="9"/>
    <w:semiHidden/>
    <w:unhideWhenUsed/>
    <w:qFormat/>
    <w:rsid w:val="00BE037D"/>
    <w:pPr>
      <w:keepNext/>
      <w:keepLines/>
      <w:spacing w:before="240" w:after="64" w:line="320" w:lineRule="auto"/>
      <w:outlineLvl w:val="6"/>
    </w:pPr>
    <w:rPr>
      <w:b/>
      <w:bCs/>
      <w:sz w:val="24"/>
      <w:szCs w:val="24"/>
    </w:rPr>
  </w:style>
  <w:style w:type="paragraph" w:styleId="8">
    <w:name w:val="heading 8"/>
    <w:basedOn w:val="a1"/>
    <w:next w:val="a1"/>
    <w:link w:val="8Char"/>
    <w:uiPriority w:val="9"/>
    <w:semiHidden/>
    <w:unhideWhenUsed/>
    <w:qFormat/>
    <w:rsid w:val="00BE037D"/>
    <w:pPr>
      <w:keepNext/>
      <w:keepLines/>
      <w:spacing w:before="240" w:after="64" w:line="320" w:lineRule="auto"/>
      <w:outlineLvl w:val="7"/>
    </w:pPr>
    <w:rPr>
      <w:rFonts w:asciiTheme="majorHAnsi" w:eastAsiaTheme="majorEastAsia" w:hAnsiTheme="majorHAnsi" w:cstheme="majorBidi"/>
      <w:sz w:val="24"/>
      <w:szCs w:val="24"/>
    </w:rPr>
  </w:style>
  <w:style w:type="paragraph" w:styleId="9">
    <w:name w:val="heading 9"/>
    <w:basedOn w:val="a1"/>
    <w:next w:val="a1"/>
    <w:link w:val="9Char"/>
    <w:uiPriority w:val="9"/>
    <w:semiHidden/>
    <w:unhideWhenUsed/>
    <w:qFormat/>
    <w:rsid w:val="00BE037D"/>
    <w:pPr>
      <w:keepNext/>
      <w:keepLines/>
      <w:spacing w:before="240" w:after="64" w:line="320" w:lineRule="auto"/>
      <w:outlineLvl w:val="8"/>
    </w:pPr>
    <w:rPr>
      <w:rFonts w:asciiTheme="majorHAnsi" w:eastAsiaTheme="majorEastAsia" w:hAnsiTheme="majorHAnsi" w:cstheme="majorBidi"/>
      <w:szCs w:val="21"/>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macro"/>
    <w:link w:val="Char"/>
    <w:uiPriority w:val="99"/>
    <w:semiHidden/>
    <w:unhideWhenUsed/>
    <w:rsid w:val="00BE037D"/>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eastAsia="宋体" w:hAnsi="Courier New" w:cs="Courier New"/>
      <w:kern w:val="2"/>
      <w:sz w:val="24"/>
      <w:szCs w:val="24"/>
    </w:rPr>
  </w:style>
  <w:style w:type="paragraph" w:styleId="32">
    <w:name w:val="List 3"/>
    <w:basedOn w:val="a1"/>
    <w:uiPriority w:val="99"/>
    <w:semiHidden/>
    <w:unhideWhenUsed/>
    <w:rsid w:val="00BE037D"/>
    <w:pPr>
      <w:ind w:leftChars="400" w:left="100" w:hangingChars="200" w:hanging="200"/>
      <w:contextualSpacing/>
    </w:pPr>
  </w:style>
  <w:style w:type="paragraph" w:styleId="70">
    <w:name w:val="toc 7"/>
    <w:basedOn w:val="a1"/>
    <w:next w:val="a1"/>
    <w:uiPriority w:val="39"/>
    <w:semiHidden/>
    <w:unhideWhenUsed/>
    <w:rsid w:val="00BE037D"/>
    <w:pPr>
      <w:ind w:leftChars="1200" w:left="2520"/>
    </w:pPr>
  </w:style>
  <w:style w:type="paragraph" w:styleId="2">
    <w:name w:val="List Number 2"/>
    <w:basedOn w:val="a1"/>
    <w:uiPriority w:val="99"/>
    <w:semiHidden/>
    <w:unhideWhenUsed/>
    <w:rsid w:val="00BE037D"/>
    <w:pPr>
      <w:numPr>
        <w:numId w:val="1"/>
      </w:numPr>
      <w:contextualSpacing/>
    </w:pPr>
  </w:style>
  <w:style w:type="paragraph" w:styleId="a6">
    <w:name w:val="table of authorities"/>
    <w:basedOn w:val="a1"/>
    <w:next w:val="a1"/>
    <w:uiPriority w:val="99"/>
    <w:semiHidden/>
    <w:unhideWhenUsed/>
    <w:rsid w:val="00BE037D"/>
    <w:pPr>
      <w:ind w:leftChars="200" w:left="420"/>
    </w:pPr>
  </w:style>
  <w:style w:type="paragraph" w:styleId="a7">
    <w:name w:val="Note Heading"/>
    <w:basedOn w:val="a1"/>
    <w:next w:val="a1"/>
    <w:link w:val="Char0"/>
    <w:uiPriority w:val="99"/>
    <w:semiHidden/>
    <w:unhideWhenUsed/>
    <w:rsid w:val="00BE037D"/>
    <w:pPr>
      <w:jc w:val="center"/>
    </w:pPr>
  </w:style>
  <w:style w:type="paragraph" w:styleId="40">
    <w:name w:val="List Bullet 4"/>
    <w:basedOn w:val="a1"/>
    <w:uiPriority w:val="99"/>
    <w:semiHidden/>
    <w:unhideWhenUsed/>
    <w:rsid w:val="00BE037D"/>
    <w:pPr>
      <w:numPr>
        <w:numId w:val="2"/>
      </w:numPr>
      <w:contextualSpacing/>
    </w:pPr>
  </w:style>
  <w:style w:type="paragraph" w:styleId="80">
    <w:name w:val="index 8"/>
    <w:basedOn w:val="a1"/>
    <w:next w:val="a1"/>
    <w:uiPriority w:val="99"/>
    <w:semiHidden/>
    <w:unhideWhenUsed/>
    <w:rsid w:val="00BE037D"/>
    <w:pPr>
      <w:ind w:leftChars="1400" w:left="1400"/>
    </w:pPr>
  </w:style>
  <w:style w:type="paragraph" w:styleId="a8">
    <w:name w:val="E-mail Signature"/>
    <w:basedOn w:val="a1"/>
    <w:link w:val="Char1"/>
    <w:uiPriority w:val="99"/>
    <w:semiHidden/>
    <w:unhideWhenUsed/>
    <w:rsid w:val="00BE037D"/>
  </w:style>
  <w:style w:type="paragraph" w:styleId="a">
    <w:name w:val="List Number"/>
    <w:basedOn w:val="a1"/>
    <w:uiPriority w:val="99"/>
    <w:semiHidden/>
    <w:unhideWhenUsed/>
    <w:rsid w:val="00BE037D"/>
    <w:pPr>
      <w:numPr>
        <w:numId w:val="3"/>
      </w:numPr>
      <w:contextualSpacing/>
    </w:pPr>
  </w:style>
  <w:style w:type="paragraph" w:styleId="a9">
    <w:name w:val="Normal Indent"/>
    <w:basedOn w:val="a1"/>
    <w:uiPriority w:val="99"/>
    <w:semiHidden/>
    <w:unhideWhenUsed/>
    <w:rsid w:val="00BE037D"/>
    <w:pPr>
      <w:ind w:firstLineChars="200" w:firstLine="420"/>
    </w:pPr>
  </w:style>
  <w:style w:type="paragraph" w:styleId="aa">
    <w:name w:val="caption"/>
    <w:basedOn w:val="a1"/>
    <w:next w:val="a1"/>
    <w:uiPriority w:val="35"/>
    <w:semiHidden/>
    <w:unhideWhenUsed/>
    <w:qFormat/>
    <w:rsid w:val="00BE037D"/>
    <w:rPr>
      <w:rFonts w:asciiTheme="majorHAnsi" w:eastAsia="黑体" w:hAnsiTheme="majorHAnsi" w:cstheme="majorBidi"/>
      <w:sz w:val="20"/>
      <w:szCs w:val="20"/>
    </w:rPr>
  </w:style>
  <w:style w:type="paragraph" w:styleId="52">
    <w:name w:val="index 5"/>
    <w:basedOn w:val="a1"/>
    <w:next w:val="a1"/>
    <w:uiPriority w:val="99"/>
    <w:semiHidden/>
    <w:unhideWhenUsed/>
    <w:rsid w:val="00BE037D"/>
    <w:pPr>
      <w:ind w:leftChars="800" w:left="800"/>
    </w:pPr>
  </w:style>
  <w:style w:type="paragraph" w:styleId="a0">
    <w:name w:val="List Bullet"/>
    <w:basedOn w:val="a1"/>
    <w:uiPriority w:val="99"/>
    <w:semiHidden/>
    <w:unhideWhenUsed/>
    <w:rsid w:val="00BE037D"/>
    <w:pPr>
      <w:numPr>
        <w:numId w:val="4"/>
      </w:numPr>
      <w:contextualSpacing/>
    </w:pPr>
  </w:style>
  <w:style w:type="paragraph" w:styleId="ab">
    <w:name w:val="envelope address"/>
    <w:basedOn w:val="a1"/>
    <w:uiPriority w:val="99"/>
    <w:semiHidden/>
    <w:unhideWhenUsed/>
    <w:rsid w:val="00BE037D"/>
    <w:pPr>
      <w:framePr w:w="7920" w:h="1980" w:hRule="exact" w:hSpace="180" w:wrap="around" w:hAnchor="page" w:xAlign="center" w:yAlign="bottom"/>
      <w:snapToGrid w:val="0"/>
      <w:ind w:leftChars="1400" w:left="100"/>
    </w:pPr>
    <w:rPr>
      <w:rFonts w:asciiTheme="majorHAnsi" w:eastAsiaTheme="majorEastAsia" w:hAnsiTheme="majorHAnsi" w:cstheme="majorBidi"/>
      <w:sz w:val="24"/>
      <w:szCs w:val="24"/>
    </w:rPr>
  </w:style>
  <w:style w:type="paragraph" w:styleId="ac">
    <w:name w:val="Document Map"/>
    <w:basedOn w:val="a1"/>
    <w:link w:val="Char2"/>
    <w:uiPriority w:val="99"/>
    <w:semiHidden/>
    <w:unhideWhenUsed/>
    <w:rsid w:val="00BE037D"/>
    <w:rPr>
      <w:rFonts w:ascii="宋体" w:eastAsia="宋体"/>
      <w:sz w:val="18"/>
      <w:szCs w:val="18"/>
    </w:rPr>
  </w:style>
  <w:style w:type="paragraph" w:styleId="ad">
    <w:name w:val="toa heading"/>
    <w:basedOn w:val="a1"/>
    <w:next w:val="a1"/>
    <w:uiPriority w:val="99"/>
    <w:semiHidden/>
    <w:unhideWhenUsed/>
    <w:rsid w:val="00BE037D"/>
    <w:pPr>
      <w:spacing w:before="120"/>
    </w:pPr>
    <w:rPr>
      <w:rFonts w:asciiTheme="majorHAnsi" w:eastAsia="宋体" w:hAnsiTheme="majorHAnsi" w:cstheme="majorBidi"/>
      <w:sz w:val="24"/>
      <w:szCs w:val="24"/>
    </w:rPr>
  </w:style>
  <w:style w:type="paragraph" w:styleId="ae">
    <w:name w:val="annotation text"/>
    <w:basedOn w:val="a1"/>
    <w:link w:val="Char3"/>
    <w:uiPriority w:val="99"/>
    <w:semiHidden/>
    <w:unhideWhenUsed/>
    <w:rsid w:val="00BE037D"/>
    <w:pPr>
      <w:jc w:val="left"/>
    </w:pPr>
  </w:style>
  <w:style w:type="paragraph" w:styleId="60">
    <w:name w:val="index 6"/>
    <w:basedOn w:val="a1"/>
    <w:next w:val="a1"/>
    <w:uiPriority w:val="99"/>
    <w:semiHidden/>
    <w:unhideWhenUsed/>
    <w:rsid w:val="00BE037D"/>
    <w:pPr>
      <w:ind w:leftChars="1000" w:left="1000"/>
    </w:pPr>
  </w:style>
  <w:style w:type="paragraph" w:styleId="af">
    <w:name w:val="Salutation"/>
    <w:basedOn w:val="a1"/>
    <w:next w:val="a1"/>
    <w:link w:val="Char4"/>
    <w:uiPriority w:val="99"/>
    <w:semiHidden/>
    <w:unhideWhenUsed/>
    <w:rsid w:val="00BE037D"/>
  </w:style>
  <w:style w:type="paragraph" w:styleId="33">
    <w:name w:val="Body Text 3"/>
    <w:basedOn w:val="a1"/>
    <w:link w:val="3Char0"/>
    <w:uiPriority w:val="99"/>
    <w:semiHidden/>
    <w:unhideWhenUsed/>
    <w:rsid w:val="00BE037D"/>
    <w:pPr>
      <w:spacing w:after="120"/>
    </w:pPr>
    <w:rPr>
      <w:sz w:val="16"/>
      <w:szCs w:val="16"/>
    </w:rPr>
  </w:style>
  <w:style w:type="paragraph" w:styleId="af0">
    <w:name w:val="Closing"/>
    <w:basedOn w:val="a1"/>
    <w:link w:val="Char5"/>
    <w:uiPriority w:val="99"/>
    <w:semiHidden/>
    <w:unhideWhenUsed/>
    <w:rsid w:val="00BE037D"/>
    <w:pPr>
      <w:ind w:leftChars="2100" w:left="100"/>
    </w:pPr>
  </w:style>
  <w:style w:type="paragraph" w:styleId="30">
    <w:name w:val="List Bullet 3"/>
    <w:basedOn w:val="a1"/>
    <w:uiPriority w:val="99"/>
    <w:semiHidden/>
    <w:unhideWhenUsed/>
    <w:rsid w:val="00BE037D"/>
    <w:pPr>
      <w:numPr>
        <w:numId w:val="5"/>
      </w:numPr>
      <w:contextualSpacing/>
    </w:pPr>
  </w:style>
  <w:style w:type="paragraph" w:styleId="af1">
    <w:name w:val="Body Text"/>
    <w:basedOn w:val="a1"/>
    <w:link w:val="Char6"/>
    <w:uiPriority w:val="99"/>
    <w:semiHidden/>
    <w:unhideWhenUsed/>
    <w:rsid w:val="00BE037D"/>
    <w:pPr>
      <w:spacing w:after="120"/>
    </w:pPr>
  </w:style>
  <w:style w:type="paragraph" w:styleId="af2">
    <w:name w:val="Body Text Indent"/>
    <w:basedOn w:val="a1"/>
    <w:link w:val="Char7"/>
    <w:uiPriority w:val="99"/>
    <w:semiHidden/>
    <w:unhideWhenUsed/>
    <w:rsid w:val="00BE037D"/>
    <w:pPr>
      <w:spacing w:after="120"/>
      <w:ind w:leftChars="200" w:left="420"/>
    </w:pPr>
  </w:style>
  <w:style w:type="paragraph" w:styleId="3">
    <w:name w:val="List Number 3"/>
    <w:basedOn w:val="a1"/>
    <w:uiPriority w:val="99"/>
    <w:semiHidden/>
    <w:unhideWhenUsed/>
    <w:rsid w:val="00BE037D"/>
    <w:pPr>
      <w:numPr>
        <w:numId w:val="6"/>
      </w:numPr>
      <w:contextualSpacing/>
    </w:pPr>
  </w:style>
  <w:style w:type="paragraph" w:styleId="22">
    <w:name w:val="List 2"/>
    <w:basedOn w:val="a1"/>
    <w:uiPriority w:val="99"/>
    <w:semiHidden/>
    <w:unhideWhenUsed/>
    <w:rsid w:val="00BE037D"/>
    <w:pPr>
      <w:ind w:leftChars="200" w:left="100" w:hangingChars="200" w:hanging="200"/>
      <w:contextualSpacing/>
    </w:pPr>
  </w:style>
  <w:style w:type="paragraph" w:styleId="af3">
    <w:name w:val="List Continue"/>
    <w:basedOn w:val="a1"/>
    <w:uiPriority w:val="99"/>
    <w:semiHidden/>
    <w:unhideWhenUsed/>
    <w:rsid w:val="00BE037D"/>
    <w:pPr>
      <w:spacing w:after="120"/>
      <w:ind w:leftChars="200" w:left="420"/>
      <w:contextualSpacing/>
    </w:pPr>
  </w:style>
  <w:style w:type="paragraph" w:styleId="af4">
    <w:name w:val="Block Text"/>
    <w:basedOn w:val="a1"/>
    <w:uiPriority w:val="99"/>
    <w:semiHidden/>
    <w:unhideWhenUsed/>
    <w:rsid w:val="00BE037D"/>
    <w:pPr>
      <w:spacing w:after="120"/>
      <w:ind w:leftChars="700" w:left="1440" w:rightChars="700" w:right="1440"/>
    </w:pPr>
  </w:style>
  <w:style w:type="paragraph" w:styleId="20">
    <w:name w:val="List Bullet 2"/>
    <w:basedOn w:val="a1"/>
    <w:uiPriority w:val="99"/>
    <w:semiHidden/>
    <w:unhideWhenUsed/>
    <w:rsid w:val="00BE037D"/>
    <w:pPr>
      <w:numPr>
        <w:numId w:val="7"/>
      </w:numPr>
      <w:contextualSpacing/>
    </w:pPr>
  </w:style>
  <w:style w:type="paragraph" w:styleId="HTML">
    <w:name w:val="HTML Address"/>
    <w:basedOn w:val="a1"/>
    <w:link w:val="HTMLChar"/>
    <w:uiPriority w:val="99"/>
    <w:semiHidden/>
    <w:unhideWhenUsed/>
    <w:rsid w:val="00BE037D"/>
    <w:rPr>
      <w:i/>
      <w:iCs/>
    </w:rPr>
  </w:style>
  <w:style w:type="paragraph" w:styleId="42">
    <w:name w:val="index 4"/>
    <w:basedOn w:val="a1"/>
    <w:next w:val="a1"/>
    <w:uiPriority w:val="99"/>
    <w:semiHidden/>
    <w:unhideWhenUsed/>
    <w:rsid w:val="00BE037D"/>
    <w:pPr>
      <w:ind w:leftChars="600" w:left="600"/>
    </w:pPr>
  </w:style>
  <w:style w:type="paragraph" w:styleId="53">
    <w:name w:val="toc 5"/>
    <w:basedOn w:val="a1"/>
    <w:next w:val="a1"/>
    <w:uiPriority w:val="39"/>
    <w:semiHidden/>
    <w:unhideWhenUsed/>
    <w:rsid w:val="00BE037D"/>
    <w:pPr>
      <w:ind w:leftChars="800" w:left="1680"/>
    </w:pPr>
  </w:style>
  <w:style w:type="paragraph" w:styleId="34">
    <w:name w:val="toc 3"/>
    <w:basedOn w:val="a1"/>
    <w:next w:val="a1"/>
    <w:uiPriority w:val="39"/>
    <w:semiHidden/>
    <w:unhideWhenUsed/>
    <w:rsid w:val="00BE037D"/>
    <w:pPr>
      <w:ind w:leftChars="400" w:left="840"/>
    </w:pPr>
  </w:style>
  <w:style w:type="paragraph" w:styleId="af5">
    <w:name w:val="Plain Text"/>
    <w:basedOn w:val="a1"/>
    <w:link w:val="Char8"/>
    <w:uiPriority w:val="99"/>
    <w:semiHidden/>
    <w:unhideWhenUsed/>
    <w:rsid w:val="00BE037D"/>
    <w:rPr>
      <w:rFonts w:ascii="宋体" w:eastAsia="宋体" w:hAnsi="Courier New" w:cs="Courier New"/>
      <w:szCs w:val="21"/>
    </w:rPr>
  </w:style>
  <w:style w:type="paragraph" w:styleId="50">
    <w:name w:val="List Bullet 5"/>
    <w:basedOn w:val="a1"/>
    <w:uiPriority w:val="99"/>
    <w:semiHidden/>
    <w:unhideWhenUsed/>
    <w:rsid w:val="00BE037D"/>
    <w:pPr>
      <w:numPr>
        <w:numId w:val="8"/>
      </w:numPr>
      <w:contextualSpacing/>
    </w:pPr>
  </w:style>
  <w:style w:type="paragraph" w:styleId="4">
    <w:name w:val="List Number 4"/>
    <w:basedOn w:val="a1"/>
    <w:uiPriority w:val="99"/>
    <w:semiHidden/>
    <w:unhideWhenUsed/>
    <w:rsid w:val="00BE037D"/>
    <w:pPr>
      <w:numPr>
        <w:numId w:val="9"/>
      </w:numPr>
      <w:contextualSpacing/>
    </w:pPr>
  </w:style>
  <w:style w:type="paragraph" w:styleId="81">
    <w:name w:val="toc 8"/>
    <w:basedOn w:val="a1"/>
    <w:next w:val="a1"/>
    <w:uiPriority w:val="39"/>
    <w:semiHidden/>
    <w:unhideWhenUsed/>
    <w:rsid w:val="00BE037D"/>
    <w:pPr>
      <w:ind w:leftChars="1400" w:left="2940"/>
    </w:pPr>
  </w:style>
  <w:style w:type="paragraph" w:styleId="35">
    <w:name w:val="index 3"/>
    <w:basedOn w:val="a1"/>
    <w:next w:val="a1"/>
    <w:uiPriority w:val="99"/>
    <w:semiHidden/>
    <w:unhideWhenUsed/>
    <w:rsid w:val="00BE037D"/>
    <w:pPr>
      <w:ind w:leftChars="400" w:left="400"/>
    </w:pPr>
  </w:style>
  <w:style w:type="paragraph" w:styleId="af6">
    <w:name w:val="Date"/>
    <w:basedOn w:val="a1"/>
    <w:next w:val="a1"/>
    <w:link w:val="Char9"/>
    <w:uiPriority w:val="99"/>
    <w:semiHidden/>
    <w:unhideWhenUsed/>
    <w:rsid w:val="00BE037D"/>
    <w:pPr>
      <w:ind w:leftChars="2500" w:left="100"/>
    </w:pPr>
  </w:style>
  <w:style w:type="paragraph" w:styleId="23">
    <w:name w:val="Body Text Indent 2"/>
    <w:basedOn w:val="a1"/>
    <w:link w:val="2Char0"/>
    <w:uiPriority w:val="99"/>
    <w:semiHidden/>
    <w:unhideWhenUsed/>
    <w:rsid w:val="00BE037D"/>
    <w:pPr>
      <w:spacing w:after="120" w:line="480" w:lineRule="auto"/>
      <w:ind w:leftChars="200" w:left="420"/>
    </w:pPr>
  </w:style>
  <w:style w:type="paragraph" w:styleId="af7">
    <w:name w:val="endnote text"/>
    <w:basedOn w:val="a1"/>
    <w:link w:val="Chara"/>
    <w:uiPriority w:val="99"/>
    <w:semiHidden/>
    <w:unhideWhenUsed/>
    <w:rsid w:val="00BE037D"/>
    <w:pPr>
      <w:snapToGrid w:val="0"/>
      <w:jc w:val="left"/>
    </w:pPr>
  </w:style>
  <w:style w:type="paragraph" w:styleId="54">
    <w:name w:val="List Continue 5"/>
    <w:basedOn w:val="a1"/>
    <w:uiPriority w:val="99"/>
    <w:semiHidden/>
    <w:unhideWhenUsed/>
    <w:rsid w:val="00BE037D"/>
    <w:pPr>
      <w:spacing w:after="120"/>
      <w:ind w:leftChars="1000" w:left="2100"/>
      <w:contextualSpacing/>
    </w:pPr>
  </w:style>
  <w:style w:type="paragraph" w:styleId="af8">
    <w:name w:val="Balloon Text"/>
    <w:basedOn w:val="a1"/>
    <w:link w:val="Charb"/>
    <w:uiPriority w:val="99"/>
    <w:semiHidden/>
    <w:unhideWhenUsed/>
    <w:rsid w:val="00BE037D"/>
    <w:rPr>
      <w:sz w:val="18"/>
      <w:szCs w:val="18"/>
    </w:rPr>
  </w:style>
  <w:style w:type="paragraph" w:styleId="af9">
    <w:name w:val="footer"/>
    <w:basedOn w:val="a1"/>
    <w:link w:val="Charc"/>
    <w:uiPriority w:val="99"/>
    <w:unhideWhenUsed/>
    <w:rsid w:val="00BE037D"/>
    <w:pPr>
      <w:tabs>
        <w:tab w:val="center" w:pos="4153"/>
        <w:tab w:val="right" w:pos="8306"/>
      </w:tabs>
      <w:snapToGrid w:val="0"/>
      <w:jc w:val="left"/>
    </w:pPr>
    <w:rPr>
      <w:sz w:val="18"/>
      <w:szCs w:val="18"/>
    </w:rPr>
  </w:style>
  <w:style w:type="paragraph" w:styleId="afa">
    <w:name w:val="envelope return"/>
    <w:basedOn w:val="a1"/>
    <w:uiPriority w:val="99"/>
    <w:semiHidden/>
    <w:unhideWhenUsed/>
    <w:rsid w:val="00BE037D"/>
    <w:pPr>
      <w:snapToGrid w:val="0"/>
    </w:pPr>
    <w:rPr>
      <w:rFonts w:asciiTheme="majorHAnsi" w:eastAsiaTheme="majorEastAsia" w:hAnsiTheme="majorHAnsi" w:cstheme="majorBidi"/>
    </w:rPr>
  </w:style>
  <w:style w:type="paragraph" w:styleId="afb">
    <w:name w:val="header"/>
    <w:basedOn w:val="a1"/>
    <w:link w:val="Chard"/>
    <w:uiPriority w:val="99"/>
    <w:unhideWhenUsed/>
    <w:rsid w:val="00BE037D"/>
    <w:pPr>
      <w:pBdr>
        <w:bottom w:val="single" w:sz="6" w:space="1" w:color="auto"/>
      </w:pBdr>
      <w:tabs>
        <w:tab w:val="center" w:pos="4153"/>
        <w:tab w:val="right" w:pos="8306"/>
      </w:tabs>
      <w:snapToGrid w:val="0"/>
      <w:jc w:val="center"/>
    </w:pPr>
    <w:rPr>
      <w:sz w:val="18"/>
      <w:szCs w:val="18"/>
    </w:rPr>
  </w:style>
  <w:style w:type="paragraph" w:styleId="afc">
    <w:name w:val="Signature"/>
    <w:basedOn w:val="a1"/>
    <w:link w:val="Chare"/>
    <w:uiPriority w:val="99"/>
    <w:semiHidden/>
    <w:unhideWhenUsed/>
    <w:rsid w:val="00BE037D"/>
    <w:pPr>
      <w:ind w:leftChars="2100" w:left="100"/>
    </w:pPr>
  </w:style>
  <w:style w:type="paragraph" w:styleId="10">
    <w:name w:val="toc 1"/>
    <w:basedOn w:val="a1"/>
    <w:next w:val="a1"/>
    <w:uiPriority w:val="39"/>
    <w:semiHidden/>
    <w:unhideWhenUsed/>
    <w:rsid w:val="00BE037D"/>
  </w:style>
  <w:style w:type="paragraph" w:styleId="43">
    <w:name w:val="List Continue 4"/>
    <w:basedOn w:val="a1"/>
    <w:uiPriority w:val="99"/>
    <w:semiHidden/>
    <w:unhideWhenUsed/>
    <w:rsid w:val="00BE037D"/>
    <w:pPr>
      <w:spacing w:after="120"/>
      <w:ind w:leftChars="800" w:left="1680"/>
      <w:contextualSpacing/>
    </w:pPr>
  </w:style>
  <w:style w:type="paragraph" w:styleId="44">
    <w:name w:val="toc 4"/>
    <w:basedOn w:val="a1"/>
    <w:next w:val="a1"/>
    <w:uiPriority w:val="39"/>
    <w:semiHidden/>
    <w:unhideWhenUsed/>
    <w:rsid w:val="00BE037D"/>
    <w:pPr>
      <w:ind w:leftChars="600" w:left="1260"/>
    </w:pPr>
  </w:style>
  <w:style w:type="paragraph" w:styleId="afd">
    <w:name w:val="index heading"/>
    <w:basedOn w:val="a1"/>
    <w:next w:val="11"/>
    <w:uiPriority w:val="99"/>
    <w:semiHidden/>
    <w:unhideWhenUsed/>
    <w:rsid w:val="00BE037D"/>
    <w:rPr>
      <w:rFonts w:asciiTheme="majorHAnsi" w:eastAsiaTheme="majorEastAsia" w:hAnsiTheme="majorHAnsi" w:cstheme="majorBidi"/>
      <w:b/>
      <w:bCs/>
    </w:rPr>
  </w:style>
  <w:style w:type="paragraph" w:styleId="11">
    <w:name w:val="index 1"/>
    <w:basedOn w:val="a1"/>
    <w:next w:val="a1"/>
    <w:uiPriority w:val="99"/>
    <w:semiHidden/>
    <w:unhideWhenUsed/>
    <w:rsid w:val="00BE037D"/>
  </w:style>
  <w:style w:type="paragraph" w:styleId="afe">
    <w:name w:val="Subtitle"/>
    <w:basedOn w:val="a1"/>
    <w:next w:val="a1"/>
    <w:link w:val="Charf"/>
    <w:uiPriority w:val="11"/>
    <w:qFormat/>
    <w:rsid w:val="00BE037D"/>
    <w:pPr>
      <w:spacing w:before="240" w:after="60" w:line="312" w:lineRule="auto"/>
      <w:jc w:val="center"/>
      <w:outlineLvl w:val="1"/>
    </w:pPr>
    <w:rPr>
      <w:rFonts w:asciiTheme="majorHAnsi" w:eastAsia="宋体" w:hAnsiTheme="majorHAnsi" w:cstheme="majorBidi"/>
      <w:b/>
      <w:bCs/>
      <w:kern w:val="28"/>
      <w:sz w:val="32"/>
      <w:szCs w:val="32"/>
    </w:rPr>
  </w:style>
  <w:style w:type="paragraph" w:styleId="5">
    <w:name w:val="List Number 5"/>
    <w:basedOn w:val="a1"/>
    <w:uiPriority w:val="99"/>
    <w:semiHidden/>
    <w:unhideWhenUsed/>
    <w:rsid w:val="00BE037D"/>
    <w:pPr>
      <w:numPr>
        <w:numId w:val="10"/>
      </w:numPr>
      <w:contextualSpacing/>
    </w:pPr>
  </w:style>
  <w:style w:type="paragraph" w:styleId="aff">
    <w:name w:val="List"/>
    <w:basedOn w:val="a1"/>
    <w:uiPriority w:val="99"/>
    <w:semiHidden/>
    <w:unhideWhenUsed/>
    <w:rsid w:val="00BE037D"/>
    <w:pPr>
      <w:ind w:left="200" w:hangingChars="200" w:hanging="200"/>
      <w:contextualSpacing/>
    </w:pPr>
  </w:style>
  <w:style w:type="paragraph" w:styleId="aff0">
    <w:name w:val="footnote text"/>
    <w:basedOn w:val="a1"/>
    <w:link w:val="Charf0"/>
    <w:uiPriority w:val="99"/>
    <w:semiHidden/>
    <w:unhideWhenUsed/>
    <w:rsid w:val="00BE037D"/>
    <w:pPr>
      <w:snapToGrid w:val="0"/>
      <w:jc w:val="left"/>
    </w:pPr>
    <w:rPr>
      <w:sz w:val="18"/>
      <w:szCs w:val="18"/>
    </w:rPr>
  </w:style>
  <w:style w:type="paragraph" w:styleId="61">
    <w:name w:val="toc 6"/>
    <w:basedOn w:val="a1"/>
    <w:next w:val="a1"/>
    <w:uiPriority w:val="39"/>
    <w:semiHidden/>
    <w:unhideWhenUsed/>
    <w:rsid w:val="00BE037D"/>
    <w:pPr>
      <w:ind w:leftChars="1000" w:left="2100"/>
    </w:pPr>
  </w:style>
  <w:style w:type="paragraph" w:styleId="55">
    <w:name w:val="List 5"/>
    <w:basedOn w:val="a1"/>
    <w:uiPriority w:val="99"/>
    <w:semiHidden/>
    <w:unhideWhenUsed/>
    <w:rsid w:val="00BE037D"/>
    <w:pPr>
      <w:ind w:leftChars="800" w:left="100" w:hangingChars="200" w:hanging="200"/>
      <w:contextualSpacing/>
    </w:pPr>
  </w:style>
  <w:style w:type="paragraph" w:styleId="36">
    <w:name w:val="Body Text Indent 3"/>
    <w:basedOn w:val="a1"/>
    <w:link w:val="3Char1"/>
    <w:uiPriority w:val="99"/>
    <w:semiHidden/>
    <w:unhideWhenUsed/>
    <w:rsid w:val="00BE037D"/>
    <w:pPr>
      <w:spacing w:after="120"/>
      <w:ind w:leftChars="200" w:left="420"/>
    </w:pPr>
    <w:rPr>
      <w:sz w:val="16"/>
      <w:szCs w:val="16"/>
    </w:rPr>
  </w:style>
  <w:style w:type="paragraph" w:styleId="71">
    <w:name w:val="index 7"/>
    <w:basedOn w:val="a1"/>
    <w:next w:val="a1"/>
    <w:uiPriority w:val="99"/>
    <w:semiHidden/>
    <w:unhideWhenUsed/>
    <w:rsid w:val="00BE037D"/>
    <w:pPr>
      <w:ind w:leftChars="1200" w:left="1200"/>
    </w:pPr>
  </w:style>
  <w:style w:type="paragraph" w:styleId="90">
    <w:name w:val="index 9"/>
    <w:basedOn w:val="a1"/>
    <w:next w:val="a1"/>
    <w:uiPriority w:val="99"/>
    <w:semiHidden/>
    <w:unhideWhenUsed/>
    <w:rsid w:val="00BE037D"/>
    <w:pPr>
      <w:ind w:leftChars="1600" w:left="1600"/>
    </w:pPr>
  </w:style>
  <w:style w:type="paragraph" w:styleId="aff1">
    <w:name w:val="table of figures"/>
    <w:basedOn w:val="a1"/>
    <w:next w:val="a1"/>
    <w:uiPriority w:val="99"/>
    <w:semiHidden/>
    <w:unhideWhenUsed/>
    <w:rsid w:val="00BE037D"/>
    <w:pPr>
      <w:ind w:leftChars="200" w:left="200" w:hangingChars="200" w:hanging="200"/>
    </w:pPr>
  </w:style>
  <w:style w:type="paragraph" w:styleId="24">
    <w:name w:val="toc 2"/>
    <w:basedOn w:val="a1"/>
    <w:next w:val="a1"/>
    <w:uiPriority w:val="39"/>
    <w:semiHidden/>
    <w:unhideWhenUsed/>
    <w:rsid w:val="00BE037D"/>
    <w:pPr>
      <w:ind w:leftChars="200" w:left="420"/>
    </w:pPr>
  </w:style>
  <w:style w:type="paragraph" w:styleId="91">
    <w:name w:val="toc 9"/>
    <w:basedOn w:val="a1"/>
    <w:next w:val="a1"/>
    <w:uiPriority w:val="39"/>
    <w:semiHidden/>
    <w:unhideWhenUsed/>
    <w:rsid w:val="00BE037D"/>
    <w:pPr>
      <w:ind w:leftChars="1600" w:left="3360"/>
    </w:pPr>
  </w:style>
  <w:style w:type="paragraph" w:styleId="25">
    <w:name w:val="Body Text 2"/>
    <w:basedOn w:val="a1"/>
    <w:link w:val="2Char1"/>
    <w:uiPriority w:val="99"/>
    <w:semiHidden/>
    <w:unhideWhenUsed/>
    <w:rsid w:val="00BE037D"/>
    <w:pPr>
      <w:spacing w:after="120" w:line="480" w:lineRule="auto"/>
    </w:pPr>
  </w:style>
  <w:style w:type="paragraph" w:styleId="45">
    <w:name w:val="List 4"/>
    <w:basedOn w:val="a1"/>
    <w:uiPriority w:val="99"/>
    <w:semiHidden/>
    <w:unhideWhenUsed/>
    <w:rsid w:val="00BE037D"/>
    <w:pPr>
      <w:ind w:leftChars="600" w:left="100" w:hangingChars="200" w:hanging="200"/>
      <w:contextualSpacing/>
    </w:pPr>
  </w:style>
  <w:style w:type="paragraph" w:styleId="26">
    <w:name w:val="List Continue 2"/>
    <w:basedOn w:val="a1"/>
    <w:uiPriority w:val="99"/>
    <w:semiHidden/>
    <w:unhideWhenUsed/>
    <w:rsid w:val="00BE037D"/>
    <w:pPr>
      <w:spacing w:after="120"/>
      <w:ind w:leftChars="400" w:left="840"/>
      <w:contextualSpacing/>
    </w:pPr>
  </w:style>
  <w:style w:type="paragraph" w:styleId="aff2">
    <w:name w:val="Message Header"/>
    <w:basedOn w:val="a1"/>
    <w:link w:val="Charf1"/>
    <w:uiPriority w:val="99"/>
    <w:semiHidden/>
    <w:unhideWhenUsed/>
    <w:rsid w:val="00BE037D"/>
    <w:pPr>
      <w:pBdr>
        <w:top w:val="single" w:sz="6" w:space="1" w:color="auto"/>
        <w:left w:val="single" w:sz="6" w:space="1" w:color="auto"/>
        <w:bottom w:val="single" w:sz="6" w:space="1" w:color="auto"/>
        <w:right w:val="single" w:sz="6" w:space="1" w:color="auto"/>
      </w:pBdr>
      <w:shd w:val="pct20" w:color="auto" w:fill="auto"/>
      <w:ind w:leftChars="500" w:left="1080" w:hangingChars="500" w:hanging="1080"/>
    </w:pPr>
    <w:rPr>
      <w:rFonts w:asciiTheme="majorHAnsi" w:eastAsiaTheme="majorEastAsia" w:hAnsiTheme="majorHAnsi" w:cstheme="majorBidi"/>
      <w:sz w:val="24"/>
      <w:szCs w:val="24"/>
    </w:rPr>
  </w:style>
  <w:style w:type="paragraph" w:styleId="HTML0">
    <w:name w:val="HTML Preformatted"/>
    <w:basedOn w:val="a1"/>
    <w:link w:val="HTMLChar0"/>
    <w:uiPriority w:val="99"/>
    <w:semiHidden/>
    <w:unhideWhenUsed/>
    <w:rsid w:val="00BE037D"/>
    <w:rPr>
      <w:rFonts w:ascii="Courier New" w:hAnsi="Courier New" w:cs="Courier New"/>
      <w:sz w:val="20"/>
      <w:szCs w:val="20"/>
    </w:rPr>
  </w:style>
  <w:style w:type="paragraph" w:styleId="aff3">
    <w:name w:val="Normal (Web)"/>
    <w:basedOn w:val="a1"/>
    <w:uiPriority w:val="99"/>
    <w:unhideWhenUsed/>
    <w:rsid w:val="00BE037D"/>
    <w:pPr>
      <w:widowControl/>
      <w:spacing w:before="100" w:beforeAutospacing="1" w:after="100" w:afterAutospacing="1"/>
      <w:jc w:val="left"/>
    </w:pPr>
    <w:rPr>
      <w:rFonts w:ascii="宋体" w:eastAsia="宋体" w:hAnsi="宋体" w:cs="宋体"/>
      <w:kern w:val="0"/>
      <w:sz w:val="24"/>
      <w:szCs w:val="24"/>
    </w:rPr>
  </w:style>
  <w:style w:type="paragraph" w:styleId="37">
    <w:name w:val="List Continue 3"/>
    <w:basedOn w:val="a1"/>
    <w:uiPriority w:val="99"/>
    <w:semiHidden/>
    <w:unhideWhenUsed/>
    <w:rsid w:val="00BE037D"/>
    <w:pPr>
      <w:spacing w:after="120"/>
      <w:ind w:leftChars="600" w:left="1260"/>
      <w:contextualSpacing/>
    </w:pPr>
  </w:style>
  <w:style w:type="paragraph" w:styleId="27">
    <w:name w:val="index 2"/>
    <w:basedOn w:val="a1"/>
    <w:next w:val="a1"/>
    <w:uiPriority w:val="99"/>
    <w:semiHidden/>
    <w:unhideWhenUsed/>
    <w:rsid w:val="00BE037D"/>
    <w:pPr>
      <w:ind w:leftChars="200" w:left="200"/>
    </w:pPr>
  </w:style>
  <w:style w:type="paragraph" w:styleId="aff4">
    <w:name w:val="Title"/>
    <w:basedOn w:val="a1"/>
    <w:next w:val="a1"/>
    <w:link w:val="Charf2"/>
    <w:uiPriority w:val="10"/>
    <w:qFormat/>
    <w:rsid w:val="00BE037D"/>
    <w:pPr>
      <w:spacing w:before="240" w:after="60"/>
      <w:jc w:val="center"/>
      <w:outlineLvl w:val="0"/>
    </w:pPr>
    <w:rPr>
      <w:rFonts w:asciiTheme="majorHAnsi" w:eastAsia="宋体" w:hAnsiTheme="majorHAnsi" w:cstheme="majorBidi"/>
      <w:b/>
      <w:bCs/>
      <w:sz w:val="32"/>
      <w:szCs w:val="32"/>
    </w:rPr>
  </w:style>
  <w:style w:type="paragraph" w:styleId="aff5">
    <w:name w:val="annotation subject"/>
    <w:basedOn w:val="ae"/>
    <w:next w:val="ae"/>
    <w:link w:val="Charf3"/>
    <w:uiPriority w:val="99"/>
    <w:semiHidden/>
    <w:unhideWhenUsed/>
    <w:rsid w:val="00BE037D"/>
    <w:rPr>
      <w:b/>
      <w:bCs/>
    </w:rPr>
  </w:style>
  <w:style w:type="paragraph" w:styleId="aff6">
    <w:name w:val="Body Text First Indent"/>
    <w:basedOn w:val="af1"/>
    <w:link w:val="Charf4"/>
    <w:uiPriority w:val="99"/>
    <w:semiHidden/>
    <w:unhideWhenUsed/>
    <w:rsid w:val="00BE037D"/>
    <w:pPr>
      <w:ind w:firstLineChars="100" w:firstLine="420"/>
    </w:pPr>
  </w:style>
  <w:style w:type="paragraph" w:styleId="28">
    <w:name w:val="Body Text First Indent 2"/>
    <w:basedOn w:val="af2"/>
    <w:link w:val="2Char2"/>
    <w:uiPriority w:val="99"/>
    <w:semiHidden/>
    <w:unhideWhenUsed/>
    <w:rsid w:val="00BE037D"/>
    <w:pPr>
      <w:ind w:firstLineChars="200" w:firstLine="420"/>
    </w:pPr>
  </w:style>
  <w:style w:type="character" w:styleId="aff7">
    <w:name w:val="Strong"/>
    <w:basedOn w:val="a2"/>
    <w:uiPriority w:val="22"/>
    <w:qFormat/>
    <w:rsid w:val="00BE037D"/>
    <w:rPr>
      <w:b/>
      <w:bCs/>
    </w:rPr>
  </w:style>
  <w:style w:type="character" w:styleId="aff8">
    <w:name w:val="Emphasis"/>
    <w:basedOn w:val="a2"/>
    <w:uiPriority w:val="20"/>
    <w:qFormat/>
    <w:rsid w:val="00BE037D"/>
    <w:rPr>
      <w:i/>
      <w:iCs/>
    </w:rPr>
  </w:style>
  <w:style w:type="character" w:styleId="aff9">
    <w:name w:val="Hyperlink"/>
    <w:basedOn w:val="a2"/>
    <w:uiPriority w:val="99"/>
    <w:unhideWhenUsed/>
    <w:rsid w:val="00BE037D"/>
    <w:rPr>
      <w:color w:val="0000FF"/>
      <w:u w:val="single"/>
    </w:rPr>
  </w:style>
  <w:style w:type="character" w:customStyle="1" w:styleId="Chard">
    <w:name w:val="页眉 Char"/>
    <w:basedOn w:val="a2"/>
    <w:link w:val="afb"/>
    <w:uiPriority w:val="99"/>
    <w:rsid w:val="00BE037D"/>
    <w:rPr>
      <w:sz w:val="18"/>
      <w:szCs w:val="18"/>
    </w:rPr>
  </w:style>
  <w:style w:type="character" w:customStyle="1" w:styleId="Charc">
    <w:name w:val="页脚 Char"/>
    <w:basedOn w:val="a2"/>
    <w:link w:val="af9"/>
    <w:uiPriority w:val="99"/>
    <w:rsid w:val="00BE037D"/>
    <w:rPr>
      <w:sz w:val="18"/>
      <w:szCs w:val="18"/>
    </w:rPr>
  </w:style>
  <w:style w:type="character" w:customStyle="1" w:styleId="1Char">
    <w:name w:val="标题 1 Char"/>
    <w:basedOn w:val="a2"/>
    <w:link w:val="1"/>
    <w:uiPriority w:val="9"/>
    <w:rsid w:val="00BE037D"/>
    <w:rPr>
      <w:b/>
      <w:bCs/>
      <w:kern w:val="44"/>
      <w:sz w:val="44"/>
      <w:szCs w:val="44"/>
    </w:rPr>
  </w:style>
  <w:style w:type="character" w:customStyle="1" w:styleId="Charf2">
    <w:name w:val="标题 Char"/>
    <w:basedOn w:val="a2"/>
    <w:link w:val="aff4"/>
    <w:uiPriority w:val="10"/>
    <w:rsid w:val="00BE037D"/>
    <w:rPr>
      <w:rFonts w:asciiTheme="majorHAnsi" w:eastAsia="宋体" w:hAnsiTheme="majorHAnsi" w:cstheme="majorBidi"/>
      <w:b/>
      <w:bCs/>
      <w:sz w:val="32"/>
      <w:szCs w:val="32"/>
    </w:rPr>
  </w:style>
  <w:style w:type="character" w:customStyle="1" w:styleId="2Char">
    <w:name w:val="标题 2 Char"/>
    <w:basedOn w:val="a2"/>
    <w:link w:val="21"/>
    <w:uiPriority w:val="9"/>
    <w:rsid w:val="00BE037D"/>
    <w:rPr>
      <w:rFonts w:asciiTheme="majorHAnsi" w:eastAsiaTheme="majorEastAsia" w:hAnsiTheme="majorHAnsi" w:cstheme="majorBidi"/>
      <w:b/>
      <w:bCs/>
      <w:sz w:val="32"/>
      <w:szCs w:val="32"/>
    </w:rPr>
  </w:style>
  <w:style w:type="character" w:customStyle="1" w:styleId="3Char">
    <w:name w:val="标题 3 Char"/>
    <w:basedOn w:val="a2"/>
    <w:link w:val="31"/>
    <w:uiPriority w:val="9"/>
    <w:rsid w:val="00BE037D"/>
    <w:rPr>
      <w:b/>
      <w:bCs/>
      <w:sz w:val="32"/>
      <w:szCs w:val="32"/>
    </w:rPr>
  </w:style>
  <w:style w:type="character" w:customStyle="1" w:styleId="4Char">
    <w:name w:val="标题 4 Char"/>
    <w:basedOn w:val="a2"/>
    <w:link w:val="41"/>
    <w:uiPriority w:val="9"/>
    <w:rsid w:val="00BE037D"/>
    <w:rPr>
      <w:rFonts w:asciiTheme="majorHAnsi" w:eastAsiaTheme="majorEastAsia" w:hAnsiTheme="majorHAnsi" w:cstheme="majorBidi"/>
      <w:b/>
      <w:bCs/>
      <w:sz w:val="28"/>
      <w:szCs w:val="28"/>
    </w:rPr>
  </w:style>
  <w:style w:type="character" w:customStyle="1" w:styleId="Charb">
    <w:name w:val="批注框文本 Char"/>
    <w:basedOn w:val="a2"/>
    <w:link w:val="af8"/>
    <w:uiPriority w:val="99"/>
    <w:semiHidden/>
    <w:rsid w:val="00BE037D"/>
    <w:rPr>
      <w:sz w:val="18"/>
      <w:szCs w:val="18"/>
    </w:rPr>
  </w:style>
  <w:style w:type="character" w:customStyle="1" w:styleId="apple-converted-space">
    <w:name w:val="apple-converted-space"/>
    <w:basedOn w:val="a2"/>
    <w:rsid w:val="00BE037D"/>
  </w:style>
  <w:style w:type="character" w:customStyle="1" w:styleId="12">
    <w:name w:val="明显强调1"/>
    <w:basedOn w:val="a2"/>
    <w:uiPriority w:val="21"/>
    <w:qFormat/>
    <w:rsid w:val="00BE037D"/>
    <w:rPr>
      <w:b/>
      <w:bCs/>
      <w:i/>
      <w:iCs/>
      <w:color w:val="A24A48" w:themeColor="accent1"/>
    </w:rPr>
  </w:style>
  <w:style w:type="paragraph" w:styleId="affa">
    <w:name w:val="Intense Quote"/>
    <w:basedOn w:val="a1"/>
    <w:next w:val="a1"/>
    <w:link w:val="Charf5"/>
    <w:uiPriority w:val="30"/>
    <w:qFormat/>
    <w:rsid w:val="00BE037D"/>
    <w:pPr>
      <w:pBdr>
        <w:bottom w:val="single" w:sz="4" w:space="4" w:color="A24A48" w:themeColor="accent1"/>
      </w:pBdr>
      <w:spacing w:before="200" w:after="280"/>
      <w:ind w:left="936" w:right="936"/>
    </w:pPr>
    <w:rPr>
      <w:b/>
      <w:bCs/>
      <w:i/>
      <w:iCs/>
      <w:color w:val="A24A48" w:themeColor="accent1"/>
    </w:rPr>
  </w:style>
  <w:style w:type="character" w:customStyle="1" w:styleId="Charf5">
    <w:name w:val="明显引用 Char"/>
    <w:basedOn w:val="a2"/>
    <w:link w:val="affa"/>
    <w:uiPriority w:val="30"/>
    <w:rsid w:val="00BE037D"/>
    <w:rPr>
      <w:b/>
      <w:bCs/>
      <w:i/>
      <w:iCs/>
      <w:color w:val="A24A48" w:themeColor="accent1"/>
    </w:rPr>
  </w:style>
  <w:style w:type="character" w:customStyle="1" w:styleId="HTMLChar">
    <w:name w:val="HTML 地址 Char"/>
    <w:basedOn w:val="a2"/>
    <w:link w:val="HTML"/>
    <w:uiPriority w:val="99"/>
    <w:semiHidden/>
    <w:rsid w:val="00BE037D"/>
    <w:rPr>
      <w:i/>
      <w:iCs/>
    </w:rPr>
  </w:style>
  <w:style w:type="character" w:customStyle="1" w:styleId="HTMLChar0">
    <w:name w:val="HTML 预设格式 Char"/>
    <w:basedOn w:val="a2"/>
    <w:link w:val="HTML0"/>
    <w:uiPriority w:val="99"/>
    <w:semiHidden/>
    <w:rsid w:val="00BE037D"/>
    <w:rPr>
      <w:rFonts w:ascii="Courier New" w:hAnsi="Courier New" w:cs="Courier New"/>
      <w:sz w:val="20"/>
      <w:szCs w:val="20"/>
    </w:rPr>
  </w:style>
  <w:style w:type="paragraph" w:customStyle="1" w:styleId="TOC1">
    <w:name w:val="TOC 标题1"/>
    <w:basedOn w:val="1"/>
    <w:next w:val="a1"/>
    <w:uiPriority w:val="39"/>
    <w:semiHidden/>
    <w:unhideWhenUsed/>
    <w:qFormat/>
    <w:rsid w:val="00BE037D"/>
    <w:pPr>
      <w:outlineLvl w:val="9"/>
    </w:pPr>
  </w:style>
  <w:style w:type="character" w:customStyle="1" w:styleId="5Char">
    <w:name w:val="标题 5 Char"/>
    <w:basedOn w:val="a2"/>
    <w:link w:val="51"/>
    <w:uiPriority w:val="9"/>
    <w:semiHidden/>
    <w:rsid w:val="00BE037D"/>
    <w:rPr>
      <w:b/>
      <w:bCs/>
      <w:sz w:val="28"/>
      <w:szCs w:val="28"/>
    </w:rPr>
  </w:style>
  <w:style w:type="character" w:customStyle="1" w:styleId="6Char">
    <w:name w:val="标题 6 Char"/>
    <w:basedOn w:val="a2"/>
    <w:link w:val="6"/>
    <w:uiPriority w:val="9"/>
    <w:semiHidden/>
    <w:rsid w:val="00BE037D"/>
    <w:rPr>
      <w:rFonts w:asciiTheme="majorHAnsi" w:eastAsiaTheme="majorEastAsia" w:hAnsiTheme="majorHAnsi" w:cstheme="majorBidi"/>
      <w:b/>
      <w:bCs/>
      <w:sz w:val="24"/>
      <w:szCs w:val="24"/>
    </w:rPr>
  </w:style>
  <w:style w:type="character" w:customStyle="1" w:styleId="7Char">
    <w:name w:val="标题 7 Char"/>
    <w:basedOn w:val="a2"/>
    <w:link w:val="7"/>
    <w:uiPriority w:val="9"/>
    <w:semiHidden/>
    <w:rsid w:val="00BE037D"/>
    <w:rPr>
      <w:b/>
      <w:bCs/>
      <w:sz w:val="24"/>
      <w:szCs w:val="24"/>
    </w:rPr>
  </w:style>
  <w:style w:type="character" w:customStyle="1" w:styleId="8Char">
    <w:name w:val="标题 8 Char"/>
    <w:basedOn w:val="a2"/>
    <w:link w:val="8"/>
    <w:uiPriority w:val="9"/>
    <w:semiHidden/>
    <w:rsid w:val="00BE037D"/>
    <w:rPr>
      <w:rFonts w:asciiTheme="majorHAnsi" w:eastAsiaTheme="majorEastAsia" w:hAnsiTheme="majorHAnsi" w:cstheme="majorBidi"/>
      <w:sz w:val="24"/>
      <w:szCs w:val="24"/>
    </w:rPr>
  </w:style>
  <w:style w:type="character" w:customStyle="1" w:styleId="9Char">
    <w:name w:val="标题 9 Char"/>
    <w:basedOn w:val="a2"/>
    <w:link w:val="9"/>
    <w:uiPriority w:val="9"/>
    <w:semiHidden/>
    <w:rsid w:val="00BE037D"/>
    <w:rPr>
      <w:rFonts w:asciiTheme="majorHAnsi" w:eastAsiaTheme="majorEastAsia" w:hAnsiTheme="majorHAnsi" w:cstheme="majorBidi"/>
      <w:szCs w:val="21"/>
    </w:rPr>
  </w:style>
  <w:style w:type="character" w:customStyle="1" w:styleId="Char4">
    <w:name w:val="称呼 Char"/>
    <w:basedOn w:val="a2"/>
    <w:link w:val="af"/>
    <w:uiPriority w:val="99"/>
    <w:semiHidden/>
    <w:rsid w:val="00BE037D"/>
  </w:style>
  <w:style w:type="character" w:customStyle="1" w:styleId="Char8">
    <w:name w:val="纯文本 Char"/>
    <w:basedOn w:val="a2"/>
    <w:link w:val="af5"/>
    <w:uiPriority w:val="99"/>
    <w:semiHidden/>
    <w:rsid w:val="00BE037D"/>
    <w:rPr>
      <w:rFonts w:ascii="宋体" w:eastAsia="宋体" w:hAnsi="Courier New" w:cs="Courier New"/>
      <w:szCs w:val="21"/>
    </w:rPr>
  </w:style>
  <w:style w:type="character" w:customStyle="1" w:styleId="Char1">
    <w:name w:val="电子邮件签名 Char"/>
    <w:basedOn w:val="a2"/>
    <w:link w:val="a8"/>
    <w:uiPriority w:val="99"/>
    <w:semiHidden/>
    <w:rsid w:val="00BE037D"/>
  </w:style>
  <w:style w:type="character" w:customStyle="1" w:styleId="Charf">
    <w:name w:val="副标题 Char"/>
    <w:basedOn w:val="a2"/>
    <w:link w:val="afe"/>
    <w:uiPriority w:val="11"/>
    <w:rsid w:val="00BE037D"/>
    <w:rPr>
      <w:rFonts w:asciiTheme="majorHAnsi" w:eastAsia="宋体" w:hAnsiTheme="majorHAnsi" w:cstheme="majorBidi"/>
      <w:b/>
      <w:bCs/>
      <w:kern w:val="28"/>
      <w:sz w:val="32"/>
      <w:szCs w:val="32"/>
    </w:rPr>
  </w:style>
  <w:style w:type="character" w:customStyle="1" w:styleId="Char">
    <w:name w:val="宏文本 Char"/>
    <w:basedOn w:val="a2"/>
    <w:link w:val="a5"/>
    <w:uiPriority w:val="99"/>
    <w:semiHidden/>
    <w:rsid w:val="00BE037D"/>
    <w:rPr>
      <w:rFonts w:ascii="Courier New" w:eastAsia="宋体" w:hAnsi="Courier New" w:cs="Courier New"/>
      <w:sz w:val="24"/>
      <w:szCs w:val="24"/>
    </w:rPr>
  </w:style>
  <w:style w:type="character" w:customStyle="1" w:styleId="Charf0">
    <w:name w:val="脚注文本 Char"/>
    <w:basedOn w:val="a2"/>
    <w:link w:val="aff0"/>
    <w:uiPriority w:val="99"/>
    <w:semiHidden/>
    <w:rsid w:val="00BE037D"/>
    <w:rPr>
      <w:sz w:val="18"/>
      <w:szCs w:val="18"/>
    </w:rPr>
  </w:style>
  <w:style w:type="character" w:customStyle="1" w:styleId="Char5">
    <w:name w:val="结束语 Char"/>
    <w:basedOn w:val="a2"/>
    <w:link w:val="af0"/>
    <w:uiPriority w:val="99"/>
    <w:semiHidden/>
    <w:rsid w:val="00BE037D"/>
  </w:style>
  <w:style w:type="paragraph" w:styleId="affb">
    <w:name w:val="List Paragraph"/>
    <w:basedOn w:val="a1"/>
    <w:uiPriority w:val="34"/>
    <w:qFormat/>
    <w:rsid w:val="00BE037D"/>
    <w:pPr>
      <w:ind w:firstLineChars="200" w:firstLine="420"/>
    </w:pPr>
  </w:style>
  <w:style w:type="character" w:customStyle="1" w:styleId="Char3">
    <w:name w:val="批注文字 Char"/>
    <w:basedOn w:val="a2"/>
    <w:link w:val="ae"/>
    <w:uiPriority w:val="99"/>
    <w:semiHidden/>
    <w:rsid w:val="00BE037D"/>
  </w:style>
  <w:style w:type="character" w:customStyle="1" w:styleId="Charf3">
    <w:name w:val="批注主题 Char"/>
    <w:basedOn w:val="Char3"/>
    <w:link w:val="aff5"/>
    <w:uiPriority w:val="99"/>
    <w:semiHidden/>
    <w:rsid w:val="00BE037D"/>
    <w:rPr>
      <w:b/>
      <w:bCs/>
    </w:rPr>
  </w:style>
  <w:style w:type="character" w:customStyle="1" w:styleId="Chare">
    <w:name w:val="签名 Char"/>
    <w:basedOn w:val="a2"/>
    <w:link w:val="afc"/>
    <w:uiPriority w:val="99"/>
    <w:semiHidden/>
    <w:rsid w:val="00BE037D"/>
  </w:style>
  <w:style w:type="character" w:customStyle="1" w:styleId="Char9">
    <w:name w:val="日期 Char"/>
    <w:basedOn w:val="a2"/>
    <w:link w:val="af6"/>
    <w:uiPriority w:val="99"/>
    <w:semiHidden/>
    <w:rsid w:val="00BE037D"/>
  </w:style>
  <w:style w:type="paragraph" w:customStyle="1" w:styleId="13">
    <w:name w:val="书目1"/>
    <w:basedOn w:val="a1"/>
    <w:next w:val="a1"/>
    <w:uiPriority w:val="37"/>
    <w:semiHidden/>
    <w:unhideWhenUsed/>
    <w:rsid w:val="00BE037D"/>
  </w:style>
  <w:style w:type="character" w:customStyle="1" w:styleId="Chara">
    <w:name w:val="尾注文本 Char"/>
    <w:basedOn w:val="a2"/>
    <w:link w:val="af7"/>
    <w:uiPriority w:val="99"/>
    <w:semiHidden/>
    <w:rsid w:val="00BE037D"/>
  </w:style>
  <w:style w:type="character" w:customStyle="1" w:styleId="Char2">
    <w:name w:val="文档结构图 Char"/>
    <w:basedOn w:val="a2"/>
    <w:link w:val="ac"/>
    <w:uiPriority w:val="99"/>
    <w:semiHidden/>
    <w:rsid w:val="00BE037D"/>
    <w:rPr>
      <w:rFonts w:ascii="宋体" w:eastAsia="宋体"/>
      <w:sz w:val="18"/>
      <w:szCs w:val="18"/>
    </w:rPr>
  </w:style>
  <w:style w:type="paragraph" w:styleId="affc">
    <w:name w:val="No Spacing"/>
    <w:uiPriority w:val="1"/>
    <w:qFormat/>
    <w:rsid w:val="00BE037D"/>
    <w:pPr>
      <w:widowControl w:val="0"/>
      <w:jc w:val="both"/>
    </w:pPr>
    <w:rPr>
      <w:kern w:val="2"/>
      <w:sz w:val="21"/>
      <w:szCs w:val="22"/>
    </w:rPr>
  </w:style>
  <w:style w:type="character" w:customStyle="1" w:styleId="Charf1">
    <w:name w:val="信息标题 Char"/>
    <w:basedOn w:val="a2"/>
    <w:link w:val="aff2"/>
    <w:uiPriority w:val="99"/>
    <w:semiHidden/>
    <w:rsid w:val="00BE037D"/>
    <w:rPr>
      <w:rFonts w:asciiTheme="majorHAnsi" w:eastAsiaTheme="majorEastAsia" w:hAnsiTheme="majorHAnsi" w:cstheme="majorBidi"/>
      <w:sz w:val="24"/>
      <w:szCs w:val="24"/>
      <w:shd w:val="pct20" w:color="auto" w:fill="auto"/>
    </w:rPr>
  </w:style>
  <w:style w:type="paragraph" w:styleId="affd">
    <w:name w:val="Quote"/>
    <w:basedOn w:val="a1"/>
    <w:next w:val="a1"/>
    <w:link w:val="Charf6"/>
    <w:uiPriority w:val="29"/>
    <w:qFormat/>
    <w:rsid w:val="00BE037D"/>
    <w:rPr>
      <w:i/>
      <w:iCs/>
      <w:color w:val="000000" w:themeColor="text1"/>
    </w:rPr>
  </w:style>
  <w:style w:type="character" w:customStyle="1" w:styleId="Charf6">
    <w:name w:val="引用 Char"/>
    <w:basedOn w:val="a2"/>
    <w:link w:val="affd"/>
    <w:uiPriority w:val="29"/>
    <w:rsid w:val="00BE037D"/>
    <w:rPr>
      <w:i/>
      <w:iCs/>
      <w:color w:val="000000" w:themeColor="text1"/>
    </w:rPr>
  </w:style>
  <w:style w:type="character" w:customStyle="1" w:styleId="Char6">
    <w:name w:val="正文文本 Char"/>
    <w:basedOn w:val="a2"/>
    <w:link w:val="af1"/>
    <w:uiPriority w:val="99"/>
    <w:semiHidden/>
    <w:rsid w:val="00BE037D"/>
  </w:style>
  <w:style w:type="character" w:customStyle="1" w:styleId="Charf4">
    <w:name w:val="正文首行缩进 Char"/>
    <w:basedOn w:val="Char6"/>
    <w:link w:val="aff6"/>
    <w:uiPriority w:val="99"/>
    <w:semiHidden/>
    <w:rsid w:val="00BE037D"/>
  </w:style>
  <w:style w:type="character" w:customStyle="1" w:styleId="Char7">
    <w:name w:val="正文文本缩进 Char"/>
    <w:basedOn w:val="a2"/>
    <w:link w:val="af2"/>
    <w:uiPriority w:val="99"/>
    <w:semiHidden/>
    <w:rsid w:val="00BE037D"/>
  </w:style>
  <w:style w:type="character" w:customStyle="1" w:styleId="2Char2">
    <w:name w:val="正文首行缩进 2 Char"/>
    <w:basedOn w:val="Char7"/>
    <w:link w:val="28"/>
    <w:uiPriority w:val="99"/>
    <w:semiHidden/>
    <w:rsid w:val="00BE037D"/>
  </w:style>
  <w:style w:type="character" w:customStyle="1" w:styleId="2Char1">
    <w:name w:val="正文文本 2 Char"/>
    <w:basedOn w:val="a2"/>
    <w:link w:val="25"/>
    <w:uiPriority w:val="99"/>
    <w:semiHidden/>
    <w:rsid w:val="00BE037D"/>
  </w:style>
  <w:style w:type="character" w:customStyle="1" w:styleId="3Char0">
    <w:name w:val="正文文本 3 Char"/>
    <w:basedOn w:val="a2"/>
    <w:link w:val="33"/>
    <w:uiPriority w:val="99"/>
    <w:semiHidden/>
    <w:rsid w:val="00BE037D"/>
    <w:rPr>
      <w:sz w:val="16"/>
      <w:szCs w:val="16"/>
    </w:rPr>
  </w:style>
  <w:style w:type="character" w:customStyle="1" w:styleId="2Char0">
    <w:name w:val="正文文本缩进 2 Char"/>
    <w:basedOn w:val="a2"/>
    <w:link w:val="23"/>
    <w:uiPriority w:val="99"/>
    <w:semiHidden/>
    <w:rsid w:val="00BE037D"/>
  </w:style>
  <w:style w:type="character" w:customStyle="1" w:styleId="3Char1">
    <w:name w:val="正文文本缩进 3 Char"/>
    <w:basedOn w:val="a2"/>
    <w:link w:val="36"/>
    <w:uiPriority w:val="99"/>
    <w:semiHidden/>
    <w:rsid w:val="00BE037D"/>
    <w:rPr>
      <w:sz w:val="16"/>
      <w:szCs w:val="16"/>
    </w:rPr>
  </w:style>
  <w:style w:type="character" w:customStyle="1" w:styleId="Char0">
    <w:name w:val="注释标题 Char"/>
    <w:basedOn w:val="a2"/>
    <w:link w:val="a7"/>
    <w:uiPriority w:val="99"/>
    <w:semiHidden/>
    <w:rsid w:val="00BE037D"/>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8.jpeg"/><Relationship Id="rId21" Type="http://schemas.openxmlformats.org/officeDocument/2006/relationships/image" Target="media/image13.jpeg"/><Relationship Id="rId42" Type="http://schemas.openxmlformats.org/officeDocument/2006/relationships/image" Target="media/image33.jpeg"/><Relationship Id="rId63" Type="http://schemas.openxmlformats.org/officeDocument/2006/relationships/image" Target="media/image54.jpeg"/><Relationship Id="rId84" Type="http://schemas.openxmlformats.org/officeDocument/2006/relationships/image" Target="media/image75.png"/><Relationship Id="rId138" Type="http://schemas.openxmlformats.org/officeDocument/2006/relationships/image" Target="media/image129.jpeg"/><Relationship Id="rId159" Type="http://schemas.openxmlformats.org/officeDocument/2006/relationships/image" Target="media/image150.jpeg"/><Relationship Id="rId170" Type="http://schemas.openxmlformats.org/officeDocument/2006/relationships/image" Target="media/image161.jpeg"/><Relationship Id="rId191" Type="http://schemas.openxmlformats.org/officeDocument/2006/relationships/image" Target="media/image180.jpeg"/><Relationship Id="rId205" Type="http://schemas.openxmlformats.org/officeDocument/2006/relationships/image" Target="media/image194.jpeg"/><Relationship Id="rId226" Type="http://schemas.openxmlformats.org/officeDocument/2006/relationships/image" Target="media/image215.jpeg"/><Relationship Id="rId247" Type="http://schemas.openxmlformats.org/officeDocument/2006/relationships/image" Target="media/image236.jpeg"/><Relationship Id="rId107" Type="http://schemas.openxmlformats.org/officeDocument/2006/relationships/image" Target="media/image98.jpeg"/><Relationship Id="rId268" Type="http://schemas.openxmlformats.org/officeDocument/2006/relationships/image" Target="media/image257.png"/><Relationship Id="rId289" Type="http://schemas.openxmlformats.org/officeDocument/2006/relationships/image" Target="media/image278.jpeg"/><Relationship Id="rId11" Type="http://schemas.openxmlformats.org/officeDocument/2006/relationships/image" Target="media/image3.jpeg"/><Relationship Id="rId32" Type="http://schemas.openxmlformats.org/officeDocument/2006/relationships/image" Target="media/image24.jpeg"/><Relationship Id="rId53" Type="http://schemas.openxmlformats.org/officeDocument/2006/relationships/image" Target="media/image44.jpeg"/><Relationship Id="rId74" Type="http://schemas.openxmlformats.org/officeDocument/2006/relationships/image" Target="media/image65.jpeg"/><Relationship Id="rId128" Type="http://schemas.openxmlformats.org/officeDocument/2006/relationships/image" Target="media/image119.jpeg"/><Relationship Id="rId149" Type="http://schemas.openxmlformats.org/officeDocument/2006/relationships/image" Target="media/image140.jpeg"/><Relationship Id="rId5" Type="http://schemas.openxmlformats.org/officeDocument/2006/relationships/settings" Target="settings.xml"/><Relationship Id="rId95" Type="http://schemas.openxmlformats.org/officeDocument/2006/relationships/image" Target="media/image86.png"/><Relationship Id="rId160" Type="http://schemas.openxmlformats.org/officeDocument/2006/relationships/image" Target="media/image151.jpeg"/><Relationship Id="rId181" Type="http://schemas.openxmlformats.org/officeDocument/2006/relationships/image" Target="media/image170.jpeg"/><Relationship Id="rId216" Type="http://schemas.openxmlformats.org/officeDocument/2006/relationships/image" Target="media/image205.jpeg"/><Relationship Id="rId237" Type="http://schemas.openxmlformats.org/officeDocument/2006/relationships/image" Target="media/image226.jpeg"/><Relationship Id="rId258" Type="http://schemas.openxmlformats.org/officeDocument/2006/relationships/image" Target="media/image247.jpeg"/><Relationship Id="rId279" Type="http://schemas.openxmlformats.org/officeDocument/2006/relationships/image" Target="media/image268.jpeg"/><Relationship Id="rId22" Type="http://schemas.openxmlformats.org/officeDocument/2006/relationships/image" Target="media/image14.jpeg"/><Relationship Id="rId43" Type="http://schemas.openxmlformats.org/officeDocument/2006/relationships/image" Target="media/image34.jpeg"/><Relationship Id="rId64" Type="http://schemas.openxmlformats.org/officeDocument/2006/relationships/image" Target="media/image55.jpeg"/><Relationship Id="rId118" Type="http://schemas.openxmlformats.org/officeDocument/2006/relationships/image" Target="media/image109.jpeg"/><Relationship Id="rId139" Type="http://schemas.openxmlformats.org/officeDocument/2006/relationships/image" Target="media/image130.jpeg"/><Relationship Id="rId290" Type="http://schemas.openxmlformats.org/officeDocument/2006/relationships/image" Target="media/image279.gif"/><Relationship Id="rId85" Type="http://schemas.openxmlformats.org/officeDocument/2006/relationships/image" Target="media/image76.jpeg"/><Relationship Id="rId150" Type="http://schemas.openxmlformats.org/officeDocument/2006/relationships/image" Target="media/image141.jpeg"/><Relationship Id="rId171" Type="http://schemas.openxmlformats.org/officeDocument/2006/relationships/image" Target="media/image162.jpeg"/><Relationship Id="rId192" Type="http://schemas.openxmlformats.org/officeDocument/2006/relationships/image" Target="media/image181.jpeg"/><Relationship Id="rId206" Type="http://schemas.openxmlformats.org/officeDocument/2006/relationships/image" Target="media/image195.jpeg"/><Relationship Id="rId227" Type="http://schemas.openxmlformats.org/officeDocument/2006/relationships/image" Target="media/image216.jpeg"/><Relationship Id="rId248" Type="http://schemas.openxmlformats.org/officeDocument/2006/relationships/image" Target="media/image237.jpeg"/><Relationship Id="rId269" Type="http://schemas.openxmlformats.org/officeDocument/2006/relationships/image" Target="media/image258.png"/><Relationship Id="rId12" Type="http://schemas.openxmlformats.org/officeDocument/2006/relationships/image" Target="media/image4.jpeg"/><Relationship Id="rId33" Type="http://schemas.openxmlformats.org/officeDocument/2006/relationships/image" Target="media/image25.jpeg"/><Relationship Id="rId108" Type="http://schemas.openxmlformats.org/officeDocument/2006/relationships/image" Target="media/image99.png"/><Relationship Id="rId129" Type="http://schemas.openxmlformats.org/officeDocument/2006/relationships/image" Target="media/image120.jpeg"/><Relationship Id="rId280" Type="http://schemas.openxmlformats.org/officeDocument/2006/relationships/image" Target="media/image269.png"/><Relationship Id="rId54" Type="http://schemas.openxmlformats.org/officeDocument/2006/relationships/image" Target="media/image45.jpeg"/><Relationship Id="rId75" Type="http://schemas.openxmlformats.org/officeDocument/2006/relationships/image" Target="media/image66.jpeg"/><Relationship Id="rId96" Type="http://schemas.openxmlformats.org/officeDocument/2006/relationships/image" Target="media/image87.png"/><Relationship Id="rId140" Type="http://schemas.openxmlformats.org/officeDocument/2006/relationships/image" Target="media/image131.jpeg"/><Relationship Id="rId161" Type="http://schemas.openxmlformats.org/officeDocument/2006/relationships/image" Target="media/image152.jpeg"/><Relationship Id="rId182" Type="http://schemas.openxmlformats.org/officeDocument/2006/relationships/image" Target="media/image171.jpeg"/><Relationship Id="rId217" Type="http://schemas.openxmlformats.org/officeDocument/2006/relationships/image" Target="media/image206.jpeg"/><Relationship Id="rId6" Type="http://schemas.openxmlformats.org/officeDocument/2006/relationships/webSettings" Target="webSettings.xml"/><Relationship Id="rId238" Type="http://schemas.openxmlformats.org/officeDocument/2006/relationships/image" Target="media/image227.jpeg"/><Relationship Id="rId259" Type="http://schemas.openxmlformats.org/officeDocument/2006/relationships/image" Target="media/image248.jpeg"/><Relationship Id="rId23" Type="http://schemas.openxmlformats.org/officeDocument/2006/relationships/image" Target="media/image15.jpeg"/><Relationship Id="rId119" Type="http://schemas.openxmlformats.org/officeDocument/2006/relationships/image" Target="media/image110.jpeg"/><Relationship Id="rId270" Type="http://schemas.openxmlformats.org/officeDocument/2006/relationships/image" Target="media/image259.png"/><Relationship Id="rId291" Type="http://schemas.openxmlformats.org/officeDocument/2006/relationships/image" Target="media/image280.emf"/><Relationship Id="rId44" Type="http://schemas.openxmlformats.org/officeDocument/2006/relationships/image" Target="media/image35.jpeg"/><Relationship Id="rId65" Type="http://schemas.openxmlformats.org/officeDocument/2006/relationships/image" Target="media/image56.jpeg"/><Relationship Id="rId86" Type="http://schemas.openxmlformats.org/officeDocument/2006/relationships/image" Target="media/image77.jpeg"/><Relationship Id="rId130" Type="http://schemas.openxmlformats.org/officeDocument/2006/relationships/image" Target="media/image121.jpeg"/><Relationship Id="rId151" Type="http://schemas.openxmlformats.org/officeDocument/2006/relationships/image" Target="media/image142.jpeg"/><Relationship Id="rId172" Type="http://schemas.openxmlformats.org/officeDocument/2006/relationships/image" Target="media/image163.jpeg"/><Relationship Id="rId193" Type="http://schemas.openxmlformats.org/officeDocument/2006/relationships/image" Target="media/image182.jpeg"/><Relationship Id="rId207" Type="http://schemas.openxmlformats.org/officeDocument/2006/relationships/image" Target="media/image196.jpeg"/><Relationship Id="rId228" Type="http://schemas.openxmlformats.org/officeDocument/2006/relationships/image" Target="media/image217.jpeg"/><Relationship Id="rId249" Type="http://schemas.openxmlformats.org/officeDocument/2006/relationships/image" Target="media/image238.jpeg"/><Relationship Id="rId13" Type="http://schemas.openxmlformats.org/officeDocument/2006/relationships/image" Target="media/image5.jpeg"/><Relationship Id="rId109" Type="http://schemas.openxmlformats.org/officeDocument/2006/relationships/image" Target="media/image100.jpeg"/><Relationship Id="rId260" Type="http://schemas.openxmlformats.org/officeDocument/2006/relationships/image" Target="media/image249.jpeg"/><Relationship Id="rId281" Type="http://schemas.openxmlformats.org/officeDocument/2006/relationships/image" Target="media/image270.jpeg"/><Relationship Id="rId34" Type="http://schemas.openxmlformats.org/officeDocument/2006/relationships/hyperlink" Target="file:///D:\Download\BAT%20Essentials%20Part%201%20-%20BAT%20&amp;%20Lot%20Editor%20Tutorials%20-%20Simtropolis_files\wallsA3.jpg" TargetMode="External"/><Relationship Id="rId50" Type="http://schemas.openxmlformats.org/officeDocument/2006/relationships/image" Target="media/image41.jpeg"/><Relationship Id="rId55" Type="http://schemas.openxmlformats.org/officeDocument/2006/relationships/image" Target="media/image46.jpeg"/><Relationship Id="rId76" Type="http://schemas.openxmlformats.org/officeDocument/2006/relationships/image" Target="media/image67.jpeg"/><Relationship Id="rId97" Type="http://schemas.openxmlformats.org/officeDocument/2006/relationships/image" Target="media/image88.png"/><Relationship Id="rId104" Type="http://schemas.openxmlformats.org/officeDocument/2006/relationships/image" Target="media/image95.jpeg"/><Relationship Id="rId120" Type="http://schemas.openxmlformats.org/officeDocument/2006/relationships/image" Target="media/image111.jpeg"/><Relationship Id="rId125" Type="http://schemas.openxmlformats.org/officeDocument/2006/relationships/image" Target="media/image116.png"/><Relationship Id="rId141" Type="http://schemas.openxmlformats.org/officeDocument/2006/relationships/image" Target="media/image132.jpeg"/><Relationship Id="rId146" Type="http://schemas.openxmlformats.org/officeDocument/2006/relationships/image" Target="media/image137.jpeg"/><Relationship Id="rId167" Type="http://schemas.openxmlformats.org/officeDocument/2006/relationships/image" Target="media/image158.jpeg"/><Relationship Id="rId188" Type="http://schemas.openxmlformats.org/officeDocument/2006/relationships/image" Target="media/image177.jpeg"/><Relationship Id="rId7" Type="http://schemas.openxmlformats.org/officeDocument/2006/relationships/footnotes" Target="footnotes.xml"/><Relationship Id="rId71" Type="http://schemas.openxmlformats.org/officeDocument/2006/relationships/image" Target="media/image62.png"/><Relationship Id="rId92" Type="http://schemas.openxmlformats.org/officeDocument/2006/relationships/image" Target="media/image83.png"/><Relationship Id="rId162" Type="http://schemas.openxmlformats.org/officeDocument/2006/relationships/image" Target="media/image153.jpeg"/><Relationship Id="rId183" Type="http://schemas.openxmlformats.org/officeDocument/2006/relationships/image" Target="media/image172.jpeg"/><Relationship Id="rId213" Type="http://schemas.openxmlformats.org/officeDocument/2006/relationships/image" Target="media/image202.jpeg"/><Relationship Id="rId218" Type="http://schemas.openxmlformats.org/officeDocument/2006/relationships/image" Target="media/image207.jpeg"/><Relationship Id="rId234" Type="http://schemas.openxmlformats.org/officeDocument/2006/relationships/image" Target="media/image223.jpeg"/><Relationship Id="rId239" Type="http://schemas.openxmlformats.org/officeDocument/2006/relationships/image" Target="media/image228.jpeg"/><Relationship Id="rId2" Type="http://schemas.openxmlformats.org/officeDocument/2006/relationships/customXml" Target="../customXml/item2.xml"/><Relationship Id="rId29" Type="http://schemas.openxmlformats.org/officeDocument/2006/relationships/image" Target="media/image21.jpeg"/><Relationship Id="rId250" Type="http://schemas.openxmlformats.org/officeDocument/2006/relationships/image" Target="media/image239.jpeg"/><Relationship Id="rId255" Type="http://schemas.openxmlformats.org/officeDocument/2006/relationships/image" Target="media/image244.jpeg"/><Relationship Id="rId271" Type="http://schemas.openxmlformats.org/officeDocument/2006/relationships/image" Target="media/image260.jpeg"/><Relationship Id="rId276" Type="http://schemas.openxmlformats.org/officeDocument/2006/relationships/image" Target="media/image265.jpeg"/><Relationship Id="rId292" Type="http://schemas.openxmlformats.org/officeDocument/2006/relationships/footer" Target="footer1.xml"/><Relationship Id="rId24" Type="http://schemas.openxmlformats.org/officeDocument/2006/relationships/image" Target="media/image16.jpeg"/><Relationship Id="rId40" Type="http://schemas.openxmlformats.org/officeDocument/2006/relationships/image" Target="media/image31.jpeg"/><Relationship Id="rId45" Type="http://schemas.openxmlformats.org/officeDocument/2006/relationships/image" Target="media/image36.jpeg"/><Relationship Id="rId66" Type="http://schemas.openxmlformats.org/officeDocument/2006/relationships/image" Target="media/image57.jpeg"/><Relationship Id="rId87" Type="http://schemas.openxmlformats.org/officeDocument/2006/relationships/image" Target="media/image78.jpeg"/><Relationship Id="rId110" Type="http://schemas.openxmlformats.org/officeDocument/2006/relationships/image" Target="media/image101.jpeg"/><Relationship Id="rId115" Type="http://schemas.openxmlformats.org/officeDocument/2006/relationships/image" Target="media/image106.jpeg"/><Relationship Id="rId131" Type="http://schemas.openxmlformats.org/officeDocument/2006/relationships/image" Target="media/image122.png"/><Relationship Id="rId136" Type="http://schemas.openxmlformats.org/officeDocument/2006/relationships/image" Target="media/image127.jpeg"/><Relationship Id="rId157" Type="http://schemas.openxmlformats.org/officeDocument/2006/relationships/image" Target="media/image148.jpeg"/><Relationship Id="rId178" Type="http://schemas.openxmlformats.org/officeDocument/2006/relationships/image" Target="media/image167.jpeg"/><Relationship Id="rId61" Type="http://schemas.openxmlformats.org/officeDocument/2006/relationships/image" Target="media/image52.jpeg"/><Relationship Id="rId82" Type="http://schemas.openxmlformats.org/officeDocument/2006/relationships/image" Target="media/image73.jpeg"/><Relationship Id="rId152" Type="http://schemas.openxmlformats.org/officeDocument/2006/relationships/image" Target="media/image143.jpeg"/><Relationship Id="rId173" Type="http://schemas.openxmlformats.org/officeDocument/2006/relationships/image" Target="media/image164.jpeg"/><Relationship Id="rId194" Type="http://schemas.openxmlformats.org/officeDocument/2006/relationships/image" Target="media/image183.jpeg"/><Relationship Id="rId199" Type="http://schemas.openxmlformats.org/officeDocument/2006/relationships/image" Target="media/image188.jpeg"/><Relationship Id="rId203" Type="http://schemas.openxmlformats.org/officeDocument/2006/relationships/image" Target="media/image192.jpeg"/><Relationship Id="rId208" Type="http://schemas.openxmlformats.org/officeDocument/2006/relationships/image" Target="media/image197.jpeg"/><Relationship Id="rId229" Type="http://schemas.openxmlformats.org/officeDocument/2006/relationships/image" Target="media/image218.jpeg"/><Relationship Id="rId19" Type="http://schemas.openxmlformats.org/officeDocument/2006/relationships/image" Target="media/image11.jpeg"/><Relationship Id="rId224" Type="http://schemas.openxmlformats.org/officeDocument/2006/relationships/image" Target="media/image213.jpeg"/><Relationship Id="rId240" Type="http://schemas.openxmlformats.org/officeDocument/2006/relationships/image" Target="media/image229.jpeg"/><Relationship Id="rId245" Type="http://schemas.openxmlformats.org/officeDocument/2006/relationships/image" Target="media/image234.jpeg"/><Relationship Id="rId261" Type="http://schemas.openxmlformats.org/officeDocument/2006/relationships/image" Target="media/image250.jpeg"/><Relationship Id="rId266" Type="http://schemas.openxmlformats.org/officeDocument/2006/relationships/image" Target="media/image255.jpeg"/><Relationship Id="rId287" Type="http://schemas.openxmlformats.org/officeDocument/2006/relationships/image" Target="media/image276.jpeg"/><Relationship Id="rId14" Type="http://schemas.openxmlformats.org/officeDocument/2006/relationships/image" Target="media/image6.jpeg"/><Relationship Id="rId30" Type="http://schemas.openxmlformats.org/officeDocument/2006/relationships/image" Target="media/image22.jpeg"/><Relationship Id="rId35" Type="http://schemas.openxmlformats.org/officeDocument/2006/relationships/image" Target="media/image26.jpeg"/><Relationship Id="rId56" Type="http://schemas.openxmlformats.org/officeDocument/2006/relationships/image" Target="media/image47.png"/><Relationship Id="rId77" Type="http://schemas.openxmlformats.org/officeDocument/2006/relationships/image" Target="media/image68.jpeg"/><Relationship Id="rId100" Type="http://schemas.openxmlformats.org/officeDocument/2006/relationships/image" Target="media/image91.png"/><Relationship Id="rId105" Type="http://schemas.openxmlformats.org/officeDocument/2006/relationships/image" Target="media/image96.jpeg"/><Relationship Id="rId126" Type="http://schemas.openxmlformats.org/officeDocument/2006/relationships/image" Target="media/image117.jpeg"/><Relationship Id="rId147" Type="http://schemas.openxmlformats.org/officeDocument/2006/relationships/image" Target="media/image138.jpeg"/><Relationship Id="rId168" Type="http://schemas.openxmlformats.org/officeDocument/2006/relationships/image" Target="media/image159.jpeg"/><Relationship Id="rId282" Type="http://schemas.openxmlformats.org/officeDocument/2006/relationships/image" Target="media/image271.jpeg"/><Relationship Id="rId8" Type="http://schemas.openxmlformats.org/officeDocument/2006/relationships/endnotes" Target="endnotes.xml"/><Relationship Id="rId51" Type="http://schemas.openxmlformats.org/officeDocument/2006/relationships/image" Target="media/image42.jpeg"/><Relationship Id="rId72" Type="http://schemas.openxmlformats.org/officeDocument/2006/relationships/image" Target="media/image63.jpeg"/><Relationship Id="rId93" Type="http://schemas.openxmlformats.org/officeDocument/2006/relationships/image" Target="media/image84.png"/><Relationship Id="rId98" Type="http://schemas.openxmlformats.org/officeDocument/2006/relationships/image" Target="media/image89.png"/><Relationship Id="rId121" Type="http://schemas.openxmlformats.org/officeDocument/2006/relationships/image" Target="media/image112.jpeg"/><Relationship Id="rId142" Type="http://schemas.openxmlformats.org/officeDocument/2006/relationships/image" Target="media/image133.png"/><Relationship Id="rId163" Type="http://schemas.openxmlformats.org/officeDocument/2006/relationships/image" Target="media/image154.jpeg"/><Relationship Id="rId184" Type="http://schemas.openxmlformats.org/officeDocument/2006/relationships/image" Target="media/image173.jpeg"/><Relationship Id="rId189" Type="http://schemas.openxmlformats.org/officeDocument/2006/relationships/image" Target="media/image178.jpeg"/><Relationship Id="rId219" Type="http://schemas.openxmlformats.org/officeDocument/2006/relationships/image" Target="media/image208.jpeg"/><Relationship Id="rId3" Type="http://schemas.openxmlformats.org/officeDocument/2006/relationships/numbering" Target="numbering.xml"/><Relationship Id="rId214" Type="http://schemas.openxmlformats.org/officeDocument/2006/relationships/image" Target="media/image203.jpeg"/><Relationship Id="rId230" Type="http://schemas.openxmlformats.org/officeDocument/2006/relationships/image" Target="media/image219.jpeg"/><Relationship Id="rId235" Type="http://schemas.openxmlformats.org/officeDocument/2006/relationships/image" Target="media/image224.jpeg"/><Relationship Id="rId251" Type="http://schemas.openxmlformats.org/officeDocument/2006/relationships/image" Target="media/image240.jpeg"/><Relationship Id="rId256" Type="http://schemas.openxmlformats.org/officeDocument/2006/relationships/image" Target="media/image245.jpeg"/><Relationship Id="rId277" Type="http://schemas.openxmlformats.org/officeDocument/2006/relationships/image" Target="media/image266.jpeg"/><Relationship Id="rId25" Type="http://schemas.openxmlformats.org/officeDocument/2006/relationships/image" Target="media/image17.jpeg"/><Relationship Id="rId46" Type="http://schemas.openxmlformats.org/officeDocument/2006/relationships/image" Target="media/image37.jpeg"/><Relationship Id="rId67" Type="http://schemas.openxmlformats.org/officeDocument/2006/relationships/image" Target="media/image58.jpeg"/><Relationship Id="rId116" Type="http://schemas.openxmlformats.org/officeDocument/2006/relationships/image" Target="media/image107.jpeg"/><Relationship Id="rId137" Type="http://schemas.openxmlformats.org/officeDocument/2006/relationships/image" Target="media/image128.jpeg"/><Relationship Id="rId158" Type="http://schemas.openxmlformats.org/officeDocument/2006/relationships/image" Target="media/image149.jpeg"/><Relationship Id="rId272" Type="http://schemas.openxmlformats.org/officeDocument/2006/relationships/image" Target="media/image261.jpeg"/><Relationship Id="rId293" Type="http://schemas.openxmlformats.org/officeDocument/2006/relationships/fontTable" Target="fontTable.xml"/><Relationship Id="rId20" Type="http://schemas.openxmlformats.org/officeDocument/2006/relationships/image" Target="media/image12.jpeg"/><Relationship Id="rId41" Type="http://schemas.openxmlformats.org/officeDocument/2006/relationships/image" Target="media/image32.jpeg"/><Relationship Id="rId62" Type="http://schemas.openxmlformats.org/officeDocument/2006/relationships/image" Target="media/image53.jpeg"/><Relationship Id="rId83" Type="http://schemas.openxmlformats.org/officeDocument/2006/relationships/image" Target="media/image74.png"/><Relationship Id="rId88" Type="http://schemas.openxmlformats.org/officeDocument/2006/relationships/image" Target="media/image79.png"/><Relationship Id="rId111" Type="http://schemas.openxmlformats.org/officeDocument/2006/relationships/image" Target="media/image102.jpeg"/><Relationship Id="rId132" Type="http://schemas.openxmlformats.org/officeDocument/2006/relationships/image" Target="media/image123.jpeg"/><Relationship Id="rId153" Type="http://schemas.openxmlformats.org/officeDocument/2006/relationships/image" Target="media/image144.jpeg"/><Relationship Id="rId174" Type="http://schemas.openxmlformats.org/officeDocument/2006/relationships/image" Target="media/image165.jpeg"/><Relationship Id="rId179" Type="http://schemas.openxmlformats.org/officeDocument/2006/relationships/image" Target="media/image168.jpeg"/><Relationship Id="rId195" Type="http://schemas.openxmlformats.org/officeDocument/2006/relationships/image" Target="media/image184.jpeg"/><Relationship Id="rId209" Type="http://schemas.openxmlformats.org/officeDocument/2006/relationships/image" Target="media/image198.jpeg"/><Relationship Id="rId190" Type="http://schemas.openxmlformats.org/officeDocument/2006/relationships/image" Target="media/image179.jpeg"/><Relationship Id="rId204" Type="http://schemas.openxmlformats.org/officeDocument/2006/relationships/image" Target="media/image193.jpeg"/><Relationship Id="rId220" Type="http://schemas.openxmlformats.org/officeDocument/2006/relationships/image" Target="media/image209.jpeg"/><Relationship Id="rId225" Type="http://schemas.openxmlformats.org/officeDocument/2006/relationships/image" Target="media/image214.jpeg"/><Relationship Id="rId241" Type="http://schemas.openxmlformats.org/officeDocument/2006/relationships/image" Target="media/image230.jpeg"/><Relationship Id="rId246" Type="http://schemas.openxmlformats.org/officeDocument/2006/relationships/image" Target="media/image235.jpeg"/><Relationship Id="rId267" Type="http://schemas.openxmlformats.org/officeDocument/2006/relationships/image" Target="media/image256.png"/><Relationship Id="rId288" Type="http://schemas.openxmlformats.org/officeDocument/2006/relationships/image" Target="media/image277.jpeg"/><Relationship Id="rId15" Type="http://schemas.openxmlformats.org/officeDocument/2006/relationships/image" Target="media/image7.jpeg"/><Relationship Id="rId36" Type="http://schemas.openxmlformats.org/officeDocument/2006/relationships/image" Target="media/image27.jpeg"/><Relationship Id="rId57" Type="http://schemas.openxmlformats.org/officeDocument/2006/relationships/image" Target="media/image48.jpeg"/><Relationship Id="rId106" Type="http://schemas.openxmlformats.org/officeDocument/2006/relationships/image" Target="media/image97.jpeg"/><Relationship Id="rId127" Type="http://schemas.openxmlformats.org/officeDocument/2006/relationships/image" Target="media/image118.png"/><Relationship Id="rId262" Type="http://schemas.openxmlformats.org/officeDocument/2006/relationships/image" Target="media/image251.jpeg"/><Relationship Id="rId283" Type="http://schemas.openxmlformats.org/officeDocument/2006/relationships/image" Target="media/image272.jpeg"/><Relationship Id="rId10" Type="http://schemas.openxmlformats.org/officeDocument/2006/relationships/image" Target="media/image2.jpeg"/><Relationship Id="rId31" Type="http://schemas.openxmlformats.org/officeDocument/2006/relationships/image" Target="media/image23.jpeg"/><Relationship Id="rId52" Type="http://schemas.openxmlformats.org/officeDocument/2006/relationships/image" Target="media/image43.jpeg"/><Relationship Id="rId73" Type="http://schemas.openxmlformats.org/officeDocument/2006/relationships/image" Target="media/image64.jpeg"/><Relationship Id="rId78" Type="http://schemas.openxmlformats.org/officeDocument/2006/relationships/image" Target="media/image69.png"/><Relationship Id="rId94" Type="http://schemas.openxmlformats.org/officeDocument/2006/relationships/image" Target="media/image85.png"/><Relationship Id="rId99" Type="http://schemas.openxmlformats.org/officeDocument/2006/relationships/image" Target="media/image90.png"/><Relationship Id="rId101" Type="http://schemas.openxmlformats.org/officeDocument/2006/relationships/image" Target="media/image92.png"/><Relationship Id="rId122" Type="http://schemas.openxmlformats.org/officeDocument/2006/relationships/image" Target="media/image113.jpeg"/><Relationship Id="rId143" Type="http://schemas.openxmlformats.org/officeDocument/2006/relationships/image" Target="media/image134.jpeg"/><Relationship Id="rId148" Type="http://schemas.openxmlformats.org/officeDocument/2006/relationships/image" Target="media/image139.jpeg"/><Relationship Id="rId164" Type="http://schemas.openxmlformats.org/officeDocument/2006/relationships/image" Target="media/image155.jpeg"/><Relationship Id="rId169" Type="http://schemas.openxmlformats.org/officeDocument/2006/relationships/image" Target="media/image160.jpeg"/><Relationship Id="rId185" Type="http://schemas.openxmlformats.org/officeDocument/2006/relationships/image" Target="media/image174.jpeg"/><Relationship Id="rId4" Type="http://schemas.openxmlformats.org/officeDocument/2006/relationships/styles" Target="styles.xml"/><Relationship Id="rId9" Type="http://schemas.openxmlformats.org/officeDocument/2006/relationships/image" Target="media/image1.jpeg"/><Relationship Id="rId180" Type="http://schemas.openxmlformats.org/officeDocument/2006/relationships/image" Target="media/image169.jpeg"/><Relationship Id="rId210" Type="http://schemas.openxmlformats.org/officeDocument/2006/relationships/image" Target="media/image199.jpeg"/><Relationship Id="rId215" Type="http://schemas.openxmlformats.org/officeDocument/2006/relationships/image" Target="media/image204.jpeg"/><Relationship Id="rId236" Type="http://schemas.openxmlformats.org/officeDocument/2006/relationships/image" Target="media/image225.jpeg"/><Relationship Id="rId257" Type="http://schemas.openxmlformats.org/officeDocument/2006/relationships/image" Target="media/image246.jpeg"/><Relationship Id="rId278" Type="http://schemas.openxmlformats.org/officeDocument/2006/relationships/image" Target="media/image267.jpeg"/><Relationship Id="rId26" Type="http://schemas.openxmlformats.org/officeDocument/2006/relationships/image" Target="media/image18.jpeg"/><Relationship Id="rId231" Type="http://schemas.openxmlformats.org/officeDocument/2006/relationships/image" Target="media/image220.jpeg"/><Relationship Id="rId252" Type="http://schemas.openxmlformats.org/officeDocument/2006/relationships/image" Target="media/image241.jpeg"/><Relationship Id="rId273" Type="http://schemas.openxmlformats.org/officeDocument/2006/relationships/image" Target="media/image262.jpeg"/><Relationship Id="rId294" Type="http://schemas.openxmlformats.org/officeDocument/2006/relationships/theme" Target="theme/theme1.xml"/><Relationship Id="rId47" Type="http://schemas.openxmlformats.org/officeDocument/2006/relationships/image" Target="media/image38.jpeg"/><Relationship Id="rId68" Type="http://schemas.openxmlformats.org/officeDocument/2006/relationships/image" Target="media/image59.jpeg"/><Relationship Id="rId89" Type="http://schemas.openxmlformats.org/officeDocument/2006/relationships/image" Target="media/image80.png"/><Relationship Id="rId112" Type="http://schemas.openxmlformats.org/officeDocument/2006/relationships/image" Target="media/image103.jpeg"/><Relationship Id="rId133" Type="http://schemas.openxmlformats.org/officeDocument/2006/relationships/image" Target="media/image124.jpeg"/><Relationship Id="rId154" Type="http://schemas.openxmlformats.org/officeDocument/2006/relationships/image" Target="media/image145.jpeg"/><Relationship Id="rId175" Type="http://schemas.openxmlformats.org/officeDocument/2006/relationships/image" Target="media/image166.jpeg"/><Relationship Id="rId196" Type="http://schemas.openxmlformats.org/officeDocument/2006/relationships/image" Target="media/image185.jpeg"/><Relationship Id="rId200" Type="http://schemas.openxmlformats.org/officeDocument/2006/relationships/image" Target="media/image189.jpeg"/><Relationship Id="rId16" Type="http://schemas.openxmlformats.org/officeDocument/2006/relationships/image" Target="media/image8.jpeg"/><Relationship Id="rId221" Type="http://schemas.openxmlformats.org/officeDocument/2006/relationships/image" Target="media/image210.jpeg"/><Relationship Id="rId242" Type="http://schemas.openxmlformats.org/officeDocument/2006/relationships/image" Target="media/image231.jpeg"/><Relationship Id="rId263" Type="http://schemas.openxmlformats.org/officeDocument/2006/relationships/image" Target="media/image252.jpeg"/><Relationship Id="rId284" Type="http://schemas.openxmlformats.org/officeDocument/2006/relationships/image" Target="media/image273.jpeg"/><Relationship Id="rId37" Type="http://schemas.openxmlformats.org/officeDocument/2006/relationships/image" Target="media/image28.jpeg"/><Relationship Id="rId58" Type="http://schemas.openxmlformats.org/officeDocument/2006/relationships/image" Target="media/image49.jpeg"/><Relationship Id="rId79" Type="http://schemas.openxmlformats.org/officeDocument/2006/relationships/image" Target="media/image70.jpeg"/><Relationship Id="rId102" Type="http://schemas.openxmlformats.org/officeDocument/2006/relationships/image" Target="media/image93.jpeg"/><Relationship Id="rId123" Type="http://schemas.openxmlformats.org/officeDocument/2006/relationships/image" Target="media/image114.jpeg"/><Relationship Id="rId144" Type="http://schemas.openxmlformats.org/officeDocument/2006/relationships/image" Target="media/image135.jpeg"/><Relationship Id="rId90" Type="http://schemas.openxmlformats.org/officeDocument/2006/relationships/image" Target="media/image81.png"/><Relationship Id="rId165" Type="http://schemas.openxmlformats.org/officeDocument/2006/relationships/image" Target="media/image156.jpeg"/><Relationship Id="rId186" Type="http://schemas.openxmlformats.org/officeDocument/2006/relationships/image" Target="media/image175.jpeg"/><Relationship Id="rId211" Type="http://schemas.openxmlformats.org/officeDocument/2006/relationships/image" Target="media/image200.jpeg"/><Relationship Id="rId232" Type="http://schemas.openxmlformats.org/officeDocument/2006/relationships/image" Target="media/image221.jpeg"/><Relationship Id="rId253" Type="http://schemas.openxmlformats.org/officeDocument/2006/relationships/image" Target="media/image242.jpeg"/><Relationship Id="rId274" Type="http://schemas.openxmlformats.org/officeDocument/2006/relationships/image" Target="media/image263.jpeg"/><Relationship Id="rId27" Type="http://schemas.openxmlformats.org/officeDocument/2006/relationships/image" Target="media/image19.jpeg"/><Relationship Id="rId48" Type="http://schemas.openxmlformats.org/officeDocument/2006/relationships/image" Target="media/image39.jpeg"/><Relationship Id="rId69" Type="http://schemas.openxmlformats.org/officeDocument/2006/relationships/image" Target="media/image60.jpeg"/><Relationship Id="rId113" Type="http://schemas.openxmlformats.org/officeDocument/2006/relationships/image" Target="media/image104.png"/><Relationship Id="rId134" Type="http://schemas.openxmlformats.org/officeDocument/2006/relationships/image" Target="media/image125.jpeg"/><Relationship Id="rId80" Type="http://schemas.openxmlformats.org/officeDocument/2006/relationships/image" Target="media/image71.jpeg"/><Relationship Id="rId155" Type="http://schemas.openxmlformats.org/officeDocument/2006/relationships/image" Target="media/image146.jpeg"/><Relationship Id="rId176" Type="http://schemas.openxmlformats.org/officeDocument/2006/relationships/hyperlink" Target="https://www.simtropolis.com/library/Omnibus/EssentialBat/TexturesA.zip" TargetMode="External"/><Relationship Id="rId197" Type="http://schemas.openxmlformats.org/officeDocument/2006/relationships/image" Target="media/image186.jpeg"/><Relationship Id="rId201" Type="http://schemas.openxmlformats.org/officeDocument/2006/relationships/image" Target="media/image190.jpeg"/><Relationship Id="rId222" Type="http://schemas.openxmlformats.org/officeDocument/2006/relationships/image" Target="media/image211.jpeg"/><Relationship Id="rId243" Type="http://schemas.openxmlformats.org/officeDocument/2006/relationships/image" Target="media/image232.jpeg"/><Relationship Id="rId264" Type="http://schemas.openxmlformats.org/officeDocument/2006/relationships/image" Target="media/image253.jpeg"/><Relationship Id="rId285" Type="http://schemas.openxmlformats.org/officeDocument/2006/relationships/image" Target="media/image274.jpeg"/><Relationship Id="rId17" Type="http://schemas.openxmlformats.org/officeDocument/2006/relationships/image" Target="media/image9.jpeg"/><Relationship Id="rId38" Type="http://schemas.openxmlformats.org/officeDocument/2006/relationships/image" Target="media/image29.jpeg"/><Relationship Id="rId59" Type="http://schemas.openxmlformats.org/officeDocument/2006/relationships/image" Target="media/image50.jpeg"/><Relationship Id="rId103" Type="http://schemas.openxmlformats.org/officeDocument/2006/relationships/image" Target="media/image94.jpeg"/><Relationship Id="rId124" Type="http://schemas.openxmlformats.org/officeDocument/2006/relationships/image" Target="media/image115.png"/><Relationship Id="rId70" Type="http://schemas.openxmlformats.org/officeDocument/2006/relationships/image" Target="media/image61.jpeg"/><Relationship Id="rId91" Type="http://schemas.openxmlformats.org/officeDocument/2006/relationships/image" Target="media/image82.png"/><Relationship Id="rId145" Type="http://schemas.openxmlformats.org/officeDocument/2006/relationships/image" Target="media/image136.jpeg"/><Relationship Id="rId166" Type="http://schemas.openxmlformats.org/officeDocument/2006/relationships/image" Target="media/image157.jpeg"/><Relationship Id="rId187" Type="http://schemas.openxmlformats.org/officeDocument/2006/relationships/image" Target="media/image176.jpeg"/><Relationship Id="rId1" Type="http://schemas.openxmlformats.org/officeDocument/2006/relationships/customXml" Target="../customXml/item1.xml"/><Relationship Id="rId212" Type="http://schemas.openxmlformats.org/officeDocument/2006/relationships/image" Target="media/image201.jpeg"/><Relationship Id="rId233" Type="http://schemas.openxmlformats.org/officeDocument/2006/relationships/image" Target="media/image222.jpeg"/><Relationship Id="rId254" Type="http://schemas.openxmlformats.org/officeDocument/2006/relationships/image" Target="media/image243.jpeg"/><Relationship Id="rId28" Type="http://schemas.openxmlformats.org/officeDocument/2006/relationships/image" Target="media/image20.jpeg"/><Relationship Id="rId49" Type="http://schemas.openxmlformats.org/officeDocument/2006/relationships/image" Target="media/image40.jpeg"/><Relationship Id="rId114" Type="http://schemas.openxmlformats.org/officeDocument/2006/relationships/image" Target="media/image105.jpeg"/><Relationship Id="rId275" Type="http://schemas.openxmlformats.org/officeDocument/2006/relationships/image" Target="media/image264.jpeg"/><Relationship Id="rId60" Type="http://schemas.openxmlformats.org/officeDocument/2006/relationships/image" Target="media/image51.jpeg"/><Relationship Id="rId81" Type="http://schemas.openxmlformats.org/officeDocument/2006/relationships/image" Target="media/image72.png"/><Relationship Id="rId135" Type="http://schemas.openxmlformats.org/officeDocument/2006/relationships/image" Target="media/image126.jpeg"/><Relationship Id="rId156" Type="http://schemas.openxmlformats.org/officeDocument/2006/relationships/image" Target="media/image147.jpeg"/><Relationship Id="rId177" Type="http://schemas.openxmlformats.org/officeDocument/2006/relationships/hyperlink" Target="https://www.simtropolis.com/library/Omnibus/EssentialBat/TexturesB.zip" TargetMode="External"/><Relationship Id="rId198" Type="http://schemas.openxmlformats.org/officeDocument/2006/relationships/image" Target="media/image187.jpeg"/><Relationship Id="rId202" Type="http://schemas.openxmlformats.org/officeDocument/2006/relationships/image" Target="media/image191.jpeg"/><Relationship Id="rId223" Type="http://schemas.openxmlformats.org/officeDocument/2006/relationships/image" Target="media/image212.jpeg"/><Relationship Id="rId244" Type="http://schemas.openxmlformats.org/officeDocument/2006/relationships/image" Target="media/image233.jpeg"/><Relationship Id="rId18" Type="http://schemas.openxmlformats.org/officeDocument/2006/relationships/image" Target="media/image10.jpeg"/><Relationship Id="rId39" Type="http://schemas.openxmlformats.org/officeDocument/2006/relationships/image" Target="media/image30.jpeg"/><Relationship Id="rId265" Type="http://schemas.openxmlformats.org/officeDocument/2006/relationships/image" Target="media/image254.jpeg"/><Relationship Id="rId286" Type="http://schemas.openxmlformats.org/officeDocument/2006/relationships/image" Target="media/image275.jpeg"/></Relationships>
</file>

<file path=word/theme/_rels/theme1.xml.rels><?xml version="1.0" encoding="UTF-8" standalone="yes"?>
<Relationships xmlns="http://schemas.openxmlformats.org/package/2006/relationships"><Relationship Id="rId1" Type="http://schemas.openxmlformats.org/officeDocument/2006/relationships/image" Target="../media/image281.jpeg"/></Relationships>
</file>

<file path=word/theme/theme1.xml><?xml version="1.0" encoding="utf-8"?>
<a:theme xmlns:a="http://schemas.openxmlformats.org/drawingml/2006/main" name="活力">
  <a:themeElements>
    <a:clrScheme name="行云流水">
      <a:dk1>
        <a:sysClr val="windowText" lastClr="000000"/>
      </a:dk1>
      <a:lt1>
        <a:sysClr val="window" lastClr="FFFFFF"/>
      </a:lt1>
      <a:dk2>
        <a:srgbClr val="411401"/>
      </a:dk2>
      <a:lt2>
        <a:srgbClr val="FFE6E6"/>
      </a:lt2>
      <a:accent1>
        <a:srgbClr val="A24A48"/>
      </a:accent1>
      <a:accent2>
        <a:srgbClr val="B2935C"/>
      </a:accent2>
      <a:accent3>
        <a:srgbClr val="6A9A9A"/>
      </a:accent3>
      <a:accent4>
        <a:srgbClr val="B2B787"/>
      </a:accent4>
      <a:accent5>
        <a:srgbClr val="91644B"/>
      </a:accent5>
      <a:accent6>
        <a:srgbClr val="654A76"/>
      </a:accent6>
      <a:hlink>
        <a:srgbClr val="00A800"/>
      </a:hlink>
      <a:folHlink>
        <a:srgbClr val="FF00FF"/>
      </a:folHlink>
    </a:clrScheme>
    <a:fontScheme name="自定义 1">
      <a:majorFont>
        <a:latin typeface="Century Gothic"/>
        <a:ea typeface="幼圆"/>
        <a:cs typeface=""/>
      </a:majorFont>
      <a:minorFont>
        <a:latin typeface="Century Gothic"/>
        <a:ea typeface="幼圆"/>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shade val="48000"/>
                <a:satMod val="230000"/>
              </a:schemeClr>
            </a:gs>
            <a:gs pos="60000">
              <a:schemeClr val="phClr">
                <a:shade val="92000"/>
                <a:satMod val="230000"/>
              </a:schemeClr>
            </a:gs>
            <a:gs pos="100000">
              <a:schemeClr val="phClr">
                <a:tint val="85000"/>
                <a:satMod val="400000"/>
              </a:schemeClr>
            </a:gs>
          </a:gsLst>
          <a:lin ang="5400000" scaled="0"/>
        </a:gradFill>
        <a:blipFill>
          <a:blip xmlns:r="http://schemas.openxmlformats.org/officeDocument/2006/relationships" r:embed="rId1">
            <a:duotone>
              <a:schemeClr val="phClr">
                <a:shade val="1200"/>
                <a:satMod val="150000"/>
              </a:schemeClr>
              <a:schemeClr val="phClr">
                <a:tint val="90000"/>
                <a:satMod val="150000"/>
              </a:schemeClr>
            </a:duotone>
          </a:blip>
          <a:tile tx="0" ty="0" sx="70000" sy="7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ops>
  <customShpExts>
    <customShpInfo spid="_x0000_s2050"/>
    <customShpInfo spid="_x0000_s2055"/>
    <customShpInfo spid="_x0000_s2051"/>
    <customShpInfo spid="_x0000_s2058"/>
    <customShpInfo spid="_x0000_s2057"/>
    <customShpInfo spid="_x0000_s2056"/>
    <customShpInfo spid="_x0000_s2066"/>
    <customShpInfo spid="_x0000_s2067"/>
    <customShpInfo spid="_x0000_s2075"/>
    <customShpInfo spid="_x0000_s2076"/>
  </customShpExts>
</s:customData>
</file>

<file path=customXml/itemProps1.xml><?xml version="1.0" encoding="utf-8"?>
<ds:datastoreItem xmlns:ds="http://schemas.openxmlformats.org/officeDocument/2006/customXml" ds:itemID="{47251AD9-3D41-46A5-BFC5-FDADF6DB82CD}">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22662</Words>
  <Characters>129180</Characters>
  <Application>Microsoft Office Word</Application>
  <DocSecurity>0</DocSecurity>
  <Lines>1076</Lines>
  <Paragraphs>303</Paragraphs>
  <ScaleCrop>false</ScaleCrop>
  <Company/>
  <LinksUpToDate>false</LinksUpToDate>
  <CharactersWithSpaces>151539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BAT Essentials Tutorial</dc:title>
  <dc:creator>Raymond</dc:creator>
  <cp:lastModifiedBy>Raymond</cp:lastModifiedBy>
  <cp:revision>4</cp:revision>
  <cp:lastPrinted>2020-01-23T03:53:00Z</cp:lastPrinted>
  <dcterms:created xsi:type="dcterms:W3CDTF">2020-01-23T03:53:00Z</dcterms:created>
  <dcterms:modified xsi:type="dcterms:W3CDTF">2020-01-23T04:00:00Z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